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E44" w:rsidRPr="001865FE" w:rsidRDefault="001D6E44" w:rsidP="001D6E44">
      <w:pPr>
        <w:spacing w:line="360" w:lineRule="auto"/>
        <w:jc w:val="right"/>
        <w:rPr>
          <w:rFonts w:asciiTheme="minorEastAsia" w:hAnsiTheme="minorEastAsia" w:cs="宋体"/>
          <w:szCs w:val="21"/>
        </w:rPr>
      </w:pPr>
      <w:r w:rsidRPr="001865FE">
        <w:rPr>
          <w:rFonts w:asciiTheme="minorEastAsia" w:hAnsiTheme="minorEastAsia"/>
          <w:b/>
          <w:noProof/>
          <w:sz w:val="52"/>
          <w:szCs w:val="52"/>
        </w:rPr>
        <w:drawing>
          <wp:inline distT="0" distB="0" distL="0" distR="0">
            <wp:extent cx="611886" cy="424815"/>
            <wp:effectExtent l="0" t="0" r="0" b="0"/>
            <wp:docPr id="5" name="图片 5" descr="e1e5c668934cf012554a6207ee7f4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1e5c668934cf012554a6207ee7f4b5"/>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4576" cy="426682"/>
                    </a:xfrm>
                    <a:prstGeom prst="rect">
                      <a:avLst/>
                    </a:prstGeom>
                    <a:noFill/>
                    <a:ln>
                      <a:noFill/>
                    </a:ln>
                  </pic:spPr>
                </pic:pic>
              </a:graphicData>
            </a:graphic>
          </wp:inline>
        </w:drawing>
      </w:r>
      <w:r w:rsidRPr="001865FE">
        <w:rPr>
          <w:rFonts w:asciiTheme="minorEastAsia" w:hAnsiTheme="minorEastAsia" w:cs="宋体" w:hint="eastAsia"/>
          <w:b/>
          <w:i/>
          <w:sz w:val="24"/>
        </w:rPr>
        <w:t>翰林招标</w:t>
      </w:r>
    </w:p>
    <w:p w:rsidR="007F714F" w:rsidRPr="001865FE" w:rsidRDefault="007F714F" w:rsidP="007F714F">
      <w:pPr>
        <w:rPr>
          <w:rFonts w:asciiTheme="minorEastAsia" w:hAnsiTheme="minorEastAsia"/>
          <w:b/>
          <w:sz w:val="36"/>
          <w:szCs w:val="36"/>
        </w:rPr>
      </w:pPr>
    </w:p>
    <w:p w:rsidR="007F714F" w:rsidRPr="001865FE" w:rsidRDefault="007F714F" w:rsidP="007F714F">
      <w:pPr>
        <w:rPr>
          <w:rFonts w:asciiTheme="minorEastAsia" w:hAnsiTheme="minorEastAsia"/>
          <w:b/>
          <w:sz w:val="36"/>
          <w:szCs w:val="36"/>
        </w:rPr>
      </w:pPr>
    </w:p>
    <w:p w:rsidR="007F714F" w:rsidRPr="001865FE" w:rsidRDefault="007F714F" w:rsidP="007F714F">
      <w:pPr>
        <w:rPr>
          <w:rFonts w:asciiTheme="minorEastAsia" w:hAnsiTheme="minorEastAsia"/>
          <w:b/>
          <w:sz w:val="36"/>
          <w:szCs w:val="36"/>
        </w:rPr>
      </w:pPr>
    </w:p>
    <w:p w:rsidR="0056369B" w:rsidRPr="0056369B" w:rsidRDefault="0056369B" w:rsidP="0056369B">
      <w:pPr>
        <w:ind w:rightChars="-100" w:right="-210"/>
        <w:jc w:val="center"/>
        <w:rPr>
          <w:rFonts w:ascii="宋体" w:hAnsi="宋体"/>
          <w:b/>
          <w:sz w:val="52"/>
          <w:szCs w:val="52"/>
        </w:rPr>
      </w:pPr>
      <w:r w:rsidRPr="0056369B">
        <w:rPr>
          <w:rFonts w:ascii="宋体" w:hAnsi="宋体" w:hint="eastAsia"/>
          <w:b/>
          <w:sz w:val="52"/>
          <w:szCs w:val="52"/>
        </w:rPr>
        <w:t>山阳县中医医院保洁服务采购项目</w:t>
      </w:r>
    </w:p>
    <w:p w:rsidR="007F714F" w:rsidRPr="001865FE" w:rsidRDefault="007F714F" w:rsidP="007F714F">
      <w:pPr>
        <w:rPr>
          <w:rFonts w:asciiTheme="minorEastAsia" w:hAnsiTheme="minorEastAsia"/>
          <w:b/>
          <w:sz w:val="36"/>
          <w:szCs w:val="36"/>
        </w:rPr>
      </w:pPr>
    </w:p>
    <w:p w:rsidR="007F714F" w:rsidRPr="001865FE" w:rsidRDefault="007F714F" w:rsidP="007F714F">
      <w:pPr>
        <w:rPr>
          <w:rFonts w:asciiTheme="minorEastAsia" w:hAnsiTheme="minorEastAsia"/>
          <w:b/>
          <w:sz w:val="36"/>
          <w:szCs w:val="36"/>
        </w:rPr>
      </w:pPr>
    </w:p>
    <w:p w:rsidR="007F714F" w:rsidRPr="001865FE" w:rsidRDefault="007F714F" w:rsidP="007F714F">
      <w:pPr>
        <w:rPr>
          <w:rFonts w:asciiTheme="minorEastAsia" w:hAnsiTheme="minorEastAsia"/>
          <w:b/>
          <w:sz w:val="36"/>
          <w:szCs w:val="36"/>
        </w:rPr>
      </w:pPr>
    </w:p>
    <w:p w:rsidR="007F714F" w:rsidRPr="001865FE" w:rsidRDefault="007F714F" w:rsidP="004E4E60">
      <w:pPr>
        <w:spacing w:beforeLines="50" w:line="800" w:lineRule="exact"/>
        <w:jc w:val="center"/>
        <w:rPr>
          <w:rFonts w:asciiTheme="minorEastAsia" w:hAnsiTheme="minorEastAsia"/>
          <w:b/>
          <w:bCs/>
          <w:spacing w:val="20"/>
          <w:kern w:val="0"/>
          <w:sz w:val="72"/>
          <w:szCs w:val="72"/>
        </w:rPr>
      </w:pPr>
      <w:r w:rsidRPr="001865FE">
        <w:rPr>
          <w:rFonts w:asciiTheme="minorEastAsia" w:hAnsiTheme="minorEastAsia" w:hint="eastAsia"/>
          <w:b/>
          <w:bCs/>
          <w:spacing w:val="20"/>
          <w:kern w:val="0"/>
          <w:sz w:val="72"/>
          <w:szCs w:val="72"/>
        </w:rPr>
        <w:t>竞争性磋商文件</w:t>
      </w:r>
    </w:p>
    <w:p w:rsidR="007F714F" w:rsidRPr="001865FE" w:rsidRDefault="007F714F" w:rsidP="004E4E60">
      <w:pPr>
        <w:spacing w:beforeLines="50"/>
        <w:ind w:firstLineChars="695" w:firstLine="2512"/>
        <w:rPr>
          <w:rFonts w:asciiTheme="minorEastAsia" w:hAnsiTheme="minorEastAsia"/>
          <w:b/>
          <w:sz w:val="36"/>
          <w:szCs w:val="36"/>
        </w:rPr>
      </w:pPr>
      <w:r w:rsidRPr="001865FE">
        <w:rPr>
          <w:rFonts w:asciiTheme="minorEastAsia" w:hAnsiTheme="minorEastAsia" w:hint="eastAsia"/>
          <w:b/>
          <w:sz w:val="36"/>
          <w:szCs w:val="36"/>
        </w:rPr>
        <w:t>文件编号：</w:t>
      </w:r>
      <w:r w:rsidR="00C457B4" w:rsidRPr="001865FE">
        <w:rPr>
          <w:rFonts w:asciiTheme="minorEastAsia" w:hAnsiTheme="minorEastAsia"/>
          <w:b/>
          <w:sz w:val="36"/>
          <w:szCs w:val="36"/>
        </w:rPr>
        <w:t>HLZB2019</w:t>
      </w:r>
      <w:r w:rsidR="005B52DD" w:rsidRPr="001865FE">
        <w:rPr>
          <w:rFonts w:asciiTheme="minorEastAsia" w:hAnsiTheme="minorEastAsia" w:hint="eastAsia"/>
          <w:b/>
          <w:sz w:val="36"/>
          <w:szCs w:val="36"/>
        </w:rPr>
        <w:t>-10</w:t>
      </w:r>
      <w:r w:rsidR="0056369B">
        <w:rPr>
          <w:rFonts w:asciiTheme="minorEastAsia" w:hAnsiTheme="minorEastAsia" w:hint="eastAsia"/>
          <w:b/>
          <w:sz w:val="36"/>
          <w:szCs w:val="36"/>
        </w:rPr>
        <w:t>7</w:t>
      </w:r>
    </w:p>
    <w:p w:rsidR="007F714F" w:rsidRPr="001865FE" w:rsidRDefault="007F714F" w:rsidP="007F714F">
      <w:pPr>
        <w:jc w:val="center"/>
        <w:rPr>
          <w:rFonts w:asciiTheme="minorEastAsia" w:hAnsiTheme="minorEastAsia" w:cs="Times New Roman"/>
          <w:b/>
          <w:sz w:val="36"/>
          <w:szCs w:val="36"/>
        </w:rPr>
      </w:pPr>
    </w:p>
    <w:p w:rsidR="007F714F" w:rsidRPr="001865FE" w:rsidRDefault="007F714F" w:rsidP="007F714F">
      <w:pPr>
        <w:jc w:val="center"/>
        <w:rPr>
          <w:rFonts w:asciiTheme="minorEastAsia" w:hAnsiTheme="minorEastAsia" w:cs="Times New Roman"/>
          <w:b/>
          <w:sz w:val="36"/>
          <w:szCs w:val="36"/>
        </w:rPr>
      </w:pPr>
    </w:p>
    <w:p w:rsidR="007F714F" w:rsidRPr="001865FE" w:rsidRDefault="007F714F" w:rsidP="007F714F">
      <w:pPr>
        <w:jc w:val="center"/>
        <w:rPr>
          <w:rFonts w:asciiTheme="minorEastAsia" w:hAnsiTheme="minorEastAsia" w:cs="Times New Roman"/>
          <w:b/>
          <w:sz w:val="36"/>
          <w:szCs w:val="36"/>
        </w:rPr>
      </w:pPr>
    </w:p>
    <w:p w:rsidR="007F714F" w:rsidRPr="001865FE" w:rsidRDefault="007F714F" w:rsidP="007F714F">
      <w:pPr>
        <w:jc w:val="center"/>
        <w:rPr>
          <w:rFonts w:asciiTheme="minorEastAsia" w:hAnsiTheme="minorEastAsia" w:cs="Times New Roman"/>
          <w:b/>
          <w:sz w:val="36"/>
          <w:szCs w:val="36"/>
        </w:rPr>
      </w:pPr>
    </w:p>
    <w:p w:rsidR="007F714F" w:rsidRPr="001865FE" w:rsidRDefault="007F714F" w:rsidP="007F714F">
      <w:pPr>
        <w:jc w:val="center"/>
        <w:rPr>
          <w:rFonts w:asciiTheme="minorEastAsia" w:hAnsiTheme="minorEastAsia" w:cs="Times New Roman"/>
          <w:b/>
          <w:sz w:val="36"/>
          <w:szCs w:val="36"/>
        </w:rPr>
      </w:pPr>
    </w:p>
    <w:p w:rsidR="007F714F" w:rsidRPr="001865FE" w:rsidRDefault="007F714F" w:rsidP="007F714F">
      <w:pPr>
        <w:jc w:val="center"/>
        <w:rPr>
          <w:rFonts w:asciiTheme="minorEastAsia" w:hAnsiTheme="minorEastAsia" w:cs="Times New Roman"/>
          <w:b/>
          <w:sz w:val="36"/>
          <w:szCs w:val="36"/>
        </w:rPr>
      </w:pPr>
      <w:r w:rsidRPr="001865FE">
        <w:rPr>
          <w:rFonts w:asciiTheme="minorEastAsia" w:hAnsiTheme="minorEastAsia" w:cs="Times New Roman" w:hint="eastAsia"/>
          <w:b/>
          <w:sz w:val="36"/>
          <w:szCs w:val="36"/>
        </w:rPr>
        <w:t>陕西</w:t>
      </w:r>
      <w:r w:rsidR="00C457B4" w:rsidRPr="001865FE">
        <w:rPr>
          <w:rFonts w:asciiTheme="minorEastAsia" w:hAnsiTheme="minorEastAsia" w:cs="Times New Roman" w:hint="eastAsia"/>
          <w:b/>
          <w:sz w:val="36"/>
          <w:szCs w:val="36"/>
        </w:rPr>
        <w:t>翰林招标有限</w:t>
      </w:r>
      <w:r w:rsidRPr="001865FE">
        <w:rPr>
          <w:rFonts w:asciiTheme="minorEastAsia" w:hAnsiTheme="minorEastAsia" w:cs="Times New Roman" w:hint="eastAsia"/>
          <w:b/>
          <w:sz w:val="36"/>
          <w:szCs w:val="36"/>
        </w:rPr>
        <w:t>公司</w:t>
      </w:r>
    </w:p>
    <w:p w:rsidR="002B599F" w:rsidRPr="001865FE" w:rsidRDefault="007F714F" w:rsidP="007F714F">
      <w:pPr>
        <w:jc w:val="center"/>
        <w:rPr>
          <w:rFonts w:asciiTheme="minorEastAsia" w:hAnsiTheme="minorEastAsia" w:cs="Times New Roman"/>
          <w:b/>
          <w:bCs/>
          <w:sz w:val="36"/>
          <w:szCs w:val="36"/>
        </w:rPr>
      </w:pPr>
      <w:r w:rsidRPr="001865FE">
        <w:rPr>
          <w:rFonts w:asciiTheme="minorEastAsia" w:hAnsiTheme="minorEastAsia" w:cs="Times New Roman" w:hint="eastAsia"/>
          <w:b/>
          <w:bCs/>
          <w:sz w:val="36"/>
          <w:szCs w:val="36"/>
        </w:rPr>
        <w:t>二零一</w:t>
      </w:r>
      <w:r w:rsidR="00C457B4" w:rsidRPr="001865FE">
        <w:rPr>
          <w:rFonts w:asciiTheme="minorEastAsia" w:hAnsiTheme="minorEastAsia" w:cs="Times New Roman" w:hint="eastAsia"/>
          <w:b/>
          <w:bCs/>
          <w:sz w:val="36"/>
          <w:szCs w:val="36"/>
        </w:rPr>
        <w:t>九</w:t>
      </w:r>
      <w:r w:rsidRPr="001865FE">
        <w:rPr>
          <w:rFonts w:asciiTheme="minorEastAsia" w:hAnsiTheme="minorEastAsia" w:cs="Times New Roman" w:hint="eastAsia"/>
          <w:b/>
          <w:bCs/>
          <w:sz w:val="36"/>
          <w:szCs w:val="36"/>
        </w:rPr>
        <w:t>年</w:t>
      </w:r>
      <w:r w:rsidR="00C457B4" w:rsidRPr="001865FE">
        <w:rPr>
          <w:rFonts w:asciiTheme="minorEastAsia" w:hAnsiTheme="minorEastAsia" w:cs="Times New Roman" w:hint="eastAsia"/>
          <w:b/>
          <w:bCs/>
          <w:sz w:val="36"/>
          <w:szCs w:val="36"/>
        </w:rPr>
        <w:t>六</w:t>
      </w:r>
      <w:r w:rsidRPr="001865FE">
        <w:rPr>
          <w:rFonts w:asciiTheme="minorEastAsia" w:hAnsiTheme="minorEastAsia" w:cs="Times New Roman" w:hint="eastAsia"/>
          <w:b/>
          <w:bCs/>
          <w:sz w:val="36"/>
          <w:szCs w:val="36"/>
        </w:rPr>
        <w:t>月</w:t>
      </w:r>
    </w:p>
    <w:p w:rsidR="002B599F" w:rsidRPr="001865FE" w:rsidRDefault="002B599F">
      <w:pPr>
        <w:widowControl/>
        <w:jc w:val="left"/>
        <w:rPr>
          <w:rFonts w:asciiTheme="minorEastAsia" w:hAnsiTheme="minorEastAsia" w:cs="Times New Roman"/>
          <w:b/>
          <w:bCs/>
          <w:sz w:val="36"/>
          <w:szCs w:val="36"/>
        </w:rPr>
      </w:pPr>
      <w:r w:rsidRPr="001865FE">
        <w:rPr>
          <w:rFonts w:asciiTheme="minorEastAsia" w:hAnsiTheme="minorEastAsia" w:cs="Times New Roman"/>
          <w:b/>
          <w:bCs/>
          <w:sz w:val="36"/>
          <w:szCs w:val="36"/>
        </w:rPr>
        <w:br w:type="page"/>
      </w:r>
    </w:p>
    <w:p w:rsidR="002B599F" w:rsidRPr="001865FE" w:rsidRDefault="002B599F" w:rsidP="002B599F">
      <w:pPr>
        <w:jc w:val="center"/>
        <w:rPr>
          <w:rFonts w:asciiTheme="minorEastAsia" w:hAnsiTheme="minorEastAsia"/>
          <w:b/>
          <w:sz w:val="48"/>
          <w:szCs w:val="48"/>
        </w:rPr>
      </w:pPr>
    </w:p>
    <w:p w:rsidR="002B599F" w:rsidRPr="001865FE" w:rsidRDefault="002B599F" w:rsidP="002B599F">
      <w:pPr>
        <w:jc w:val="center"/>
        <w:rPr>
          <w:rFonts w:asciiTheme="minorEastAsia" w:hAnsiTheme="minorEastAsia"/>
          <w:b/>
          <w:sz w:val="48"/>
          <w:szCs w:val="48"/>
        </w:rPr>
      </w:pPr>
      <w:r w:rsidRPr="001865FE">
        <w:rPr>
          <w:rFonts w:asciiTheme="minorEastAsia" w:hAnsiTheme="minorEastAsia" w:hint="eastAsia"/>
          <w:b/>
          <w:sz w:val="48"/>
          <w:szCs w:val="48"/>
        </w:rPr>
        <w:t>目  录</w:t>
      </w:r>
    </w:p>
    <w:sdt>
      <w:sdtPr>
        <w:rPr>
          <w:rFonts w:asciiTheme="minorEastAsia" w:eastAsiaTheme="minorEastAsia" w:hAnsiTheme="minorEastAsia" w:cstheme="minorBidi"/>
          <w:b w:val="0"/>
          <w:bCs w:val="0"/>
          <w:color w:val="auto"/>
          <w:kern w:val="2"/>
          <w:sz w:val="21"/>
          <w:szCs w:val="22"/>
          <w:lang w:val="zh-CN"/>
        </w:rPr>
        <w:id w:val="24383348"/>
        <w:docPartObj>
          <w:docPartGallery w:val="Table of Contents"/>
          <w:docPartUnique/>
        </w:docPartObj>
      </w:sdtPr>
      <w:sdtEndPr>
        <w:rPr>
          <w:lang w:val="en-US"/>
        </w:rPr>
      </w:sdtEndPr>
      <w:sdtContent>
        <w:p w:rsidR="002B599F" w:rsidRPr="001865FE" w:rsidRDefault="002B599F" w:rsidP="002B599F">
          <w:pPr>
            <w:pStyle w:val="TOC"/>
            <w:rPr>
              <w:rFonts w:asciiTheme="minorEastAsia" w:eastAsiaTheme="minorEastAsia" w:hAnsiTheme="minorEastAsia"/>
              <w:color w:val="auto"/>
            </w:rPr>
          </w:pPr>
        </w:p>
        <w:p w:rsidR="00BA6943" w:rsidRDefault="00DC793C">
          <w:pPr>
            <w:pStyle w:val="10"/>
            <w:rPr>
              <w:noProof/>
            </w:rPr>
          </w:pPr>
          <w:r w:rsidRPr="001865FE">
            <w:rPr>
              <w:rFonts w:asciiTheme="minorEastAsia" w:hAnsiTheme="minorEastAsia"/>
            </w:rPr>
            <w:fldChar w:fldCharType="begin"/>
          </w:r>
          <w:r w:rsidR="002B599F" w:rsidRPr="001865FE">
            <w:rPr>
              <w:rFonts w:asciiTheme="minorEastAsia" w:hAnsiTheme="minorEastAsia"/>
            </w:rPr>
            <w:instrText xml:space="preserve"> TOC \o "1-3" \h \z \u </w:instrText>
          </w:r>
          <w:r w:rsidRPr="001865FE">
            <w:rPr>
              <w:rFonts w:asciiTheme="minorEastAsia" w:hAnsiTheme="minorEastAsia"/>
            </w:rPr>
            <w:fldChar w:fldCharType="separate"/>
          </w:r>
          <w:hyperlink w:anchor="_Toc12286066" w:history="1">
            <w:r w:rsidR="00BA6943" w:rsidRPr="00AE0E53">
              <w:rPr>
                <w:rStyle w:val="a7"/>
                <w:rFonts w:asciiTheme="minorEastAsia" w:hAnsiTheme="minorEastAsia" w:hint="eastAsia"/>
                <w:noProof/>
              </w:rPr>
              <w:t>第一部分</w:t>
            </w:r>
            <w:r w:rsidR="00BA6943" w:rsidRPr="00AE0E53">
              <w:rPr>
                <w:rStyle w:val="a7"/>
                <w:rFonts w:asciiTheme="minorEastAsia" w:hAnsiTheme="minorEastAsia"/>
                <w:noProof/>
              </w:rPr>
              <w:t xml:space="preserve">  </w:t>
            </w:r>
            <w:r w:rsidR="00BA6943" w:rsidRPr="00AE0E53">
              <w:rPr>
                <w:rStyle w:val="a7"/>
                <w:rFonts w:asciiTheme="minorEastAsia" w:hAnsiTheme="minorEastAsia" w:hint="eastAsia"/>
                <w:noProof/>
              </w:rPr>
              <w:t>竞争性磋商公告</w:t>
            </w:r>
            <w:r w:rsidR="00BA6943">
              <w:rPr>
                <w:noProof/>
                <w:webHidden/>
              </w:rPr>
              <w:tab/>
            </w:r>
            <w:r>
              <w:rPr>
                <w:noProof/>
                <w:webHidden/>
              </w:rPr>
              <w:fldChar w:fldCharType="begin"/>
            </w:r>
            <w:r w:rsidR="00BA6943">
              <w:rPr>
                <w:noProof/>
                <w:webHidden/>
              </w:rPr>
              <w:instrText xml:space="preserve"> PAGEREF _Toc12286066 \h </w:instrText>
            </w:r>
            <w:r>
              <w:rPr>
                <w:noProof/>
                <w:webHidden/>
              </w:rPr>
            </w:r>
            <w:r>
              <w:rPr>
                <w:noProof/>
                <w:webHidden/>
              </w:rPr>
              <w:fldChar w:fldCharType="separate"/>
            </w:r>
            <w:r w:rsidR="00BA6943">
              <w:rPr>
                <w:noProof/>
                <w:webHidden/>
              </w:rPr>
              <w:t>3</w:t>
            </w:r>
            <w:r>
              <w:rPr>
                <w:noProof/>
                <w:webHidden/>
              </w:rPr>
              <w:fldChar w:fldCharType="end"/>
            </w:r>
          </w:hyperlink>
        </w:p>
        <w:p w:rsidR="00BA6943" w:rsidRDefault="00DC793C">
          <w:pPr>
            <w:pStyle w:val="10"/>
            <w:rPr>
              <w:noProof/>
            </w:rPr>
          </w:pPr>
          <w:hyperlink w:anchor="_Toc12286067" w:history="1">
            <w:r w:rsidR="00BA6943" w:rsidRPr="00AE0E53">
              <w:rPr>
                <w:rStyle w:val="a7"/>
                <w:rFonts w:asciiTheme="minorEastAsia" w:hAnsiTheme="minorEastAsia" w:hint="eastAsia"/>
                <w:noProof/>
              </w:rPr>
              <w:t>第二部分</w:t>
            </w:r>
            <w:r w:rsidR="00BA6943" w:rsidRPr="00AE0E53">
              <w:rPr>
                <w:rStyle w:val="a7"/>
                <w:rFonts w:asciiTheme="minorEastAsia" w:hAnsiTheme="minorEastAsia"/>
                <w:noProof/>
              </w:rPr>
              <w:t xml:space="preserve">  </w:t>
            </w:r>
            <w:r w:rsidR="00BA6943" w:rsidRPr="00AE0E53">
              <w:rPr>
                <w:rStyle w:val="a7"/>
                <w:rFonts w:asciiTheme="minorEastAsia" w:hAnsiTheme="minorEastAsia" w:hint="eastAsia"/>
                <w:noProof/>
              </w:rPr>
              <w:t>供应商须知</w:t>
            </w:r>
            <w:r w:rsidR="00BA6943">
              <w:rPr>
                <w:noProof/>
                <w:webHidden/>
              </w:rPr>
              <w:tab/>
            </w:r>
            <w:r>
              <w:rPr>
                <w:noProof/>
                <w:webHidden/>
              </w:rPr>
              <w:fldChar w:fldCharType="begin"/>
            </w:r>
            <w:r w:rsidR="00BA6943">
              <w:rPr>
                <w:noProof/>
                <w:webHidden/>
              </w:rPr>
              <w:instrText xml:space="preserve"> PAGEREF _Toc12286067 \h </w:instrText>
            </w:r>
            <w:r>
              <w:rPr>
                <w:noProof/>
                <w:webHidden/>
              </w:rPr>
            </w:r>
            <w:r>
              <w:rPr>
                <w:noProof/>
                <w:webHidden/>
              </w:rPr>
              <w:fldChar w:fldCharType="separate"/>
            </w:r>
            <w:r w:rsidR="00BA6943">
              <w:rPr>
                <w:noProof/>
                <w:webHidden/>
              </w:rPr>
              <w:t>9</w:t>
            </w:r>
            <w:r>
              <w:rPr>
                <w:noProof/>
                <w:webHidden/>
              </w:rPr>
              <w:fldChar w:fldCharType="end"/>
            </w:r>
          </w:hyperlink>
        </w:p>
        <w:p w:rsidR="00BA6943" w:rsidRDefault="00DC793C">
          <w:pPr>
            <w:pStyle w:val="10"/>
            <w:rPr>
              <w:noProof/>
            </w:rPr>
          </w:pPr>
          <w:hyperlink w:anchor="_Toc12286068" w:history="1">
            <w:r w:rsidR="00BA6943" w:rsidRPr="00AE0E53">
              <w:rPr>
                <w:rStyle w:val="a7"/>
                <w:rFonts w:asciiTheme="minorEastAsia" w:hAnsiTheme="minorEastAsia" w:hint="eastAsia"/>
                <w:noProof/>
              </w:rPr>
              <w:t>第三部分</w:t>
            </w:r>
            <w:r w:rsidR="00BA6943" w:rsidRPr="00AE0E53">
              <w:rPr>
                <w:rStyle w:val="a7"/>
                <w:rFonts w:asciiTheme="minorEastAsia" w:hAnsiTheme="minorEastAsia"/>
                <w:noProof/>
              </w:rPr>
              <w:t xml:space="preserve">  </w:t>
            </w:r>
            <w:r w:rsidR="00BA6943" w:rsidRPr="00AE0E53">
              <w:rPr>
                <w:rStyle w:val="a7"/>
                <w:rFonts w:asciiTheme="minorEastAsia" w:hAnsiTheme="minorEastAsia" w:hint="eastAsia"/>
                <w:noProof/>
              </w:rPr>
              <w:t>采购内容及技术要求</w:t>
            </w:r>
            <w:r w:rsidR="00BA6943">
              <w:rPr>
                <w:noProof/>
                <w:webHidden/>
              </w:rPr>
              <w:tab/>
            </w:r>
            <w:r>
              <w:rPr>
                <w:noProof/>
                <w:webHidden/>
              </w:rPr>
              <w:fldChar w:fldCharType="begin"/>
            </w:r>
            <w:r w:rsidR="00BA6943">
              <w:rPr>
                <w:noProof/>
                <w:webHidden/>
              </w:rPr>
              <w:instrText xml:space="preserve"> PAGEREF _Toc12286068 \h </w:instrText>
            </w:r>
            <w:r>
              <w:rPr>
                <w:noProof/>
                <w:webHidden/>
              </w:rPr>
            </w:r>
            <w:r>
              <w:rPr>
                <w:noProof/>
                <w:webHidden/>
              </w:rPr>
              <w:fldChar w:fldCharType="separate"/>
            </w:r>
            <w:r w:rsidR="00BA6943">
              <w:rPr>
                <w:noProof/>
                <w:webHidden/>
              </w:rPr>
              <w:t>34</w:t>
            </w:r>
            <w:r>
              <w:rPr>
                <w:noProof/>
                <w:webHidden/>
              </w:rPr>
              <w:fldChar w:fldCharType="end"/>
            </w:r>
          </w:hyperlink>
        </w:p>
        <w:p w:rsidR="00BA6943" w:rsidRDefault="00DC793C">
          <w:pPr>
            <w:pStyle w:val="10"/>
            <w:rPr>
              <w:noProof/>
            </w:rPr>
          </w:pPr>
          <w:hyperlink w:anchor="_Toc12286069" w:history="1">
            <w:r w:rsidR="00BA6943" w:rsidRPr="00AE0E53">
              <w:rPr>
                <w:rStyle w:val="a7"/>
                <w:rFonts w:asciiTheme="minorEastAsia" w:hAnsiTheme="minorEastAsia" w:hint="eastAsia"/>
                <w:noProof/>
              </w:rPr>
              <w:t>第四部分</w:t>
            </w:r>
            <w:r w:rsidR="00BA6943" w:rsidRPr="00AE0E53">
              <w:rPr>
                <w:rStyle w:val="a7"/>
                <w:rFonts w:asciiTheme="minorEastAsia" w:hAnsiTheme="minorEastAsia"/>
                <w:noProof/>
              </w:rPr>
              <w:t xml:space="preserve">  </w:t>
            </w:r>
            <w:r w:rsidR="00BA6943" w:rsidRPr="00AE0E53">
              <w:rPr>
                <w:rStyle w:val="a7"/>
                <w:rFonts w:asciiTheme="minorEastAsia" w:hAnsiTheme="minorEastAsia" w:hint="eastAsia"/>
                <w:noProof/>
              </w:rPr>
              <w:t>商务要求</w:t>
            </w:r>
            <w:r w:rsidR="00BA6943">
              <w:rPr>
                <w:noProof/>
                <w:webHidden/>
              </w:rPr>
              <w:tab/>
            </w:r>
            <w:r>
              <w:rPr>
                <w:noProof/>
                <w:webHidden/>
              </w:rPr>
              <w:fldChar w:fldCharType="begin"/>
            </w:r>
            <w:r w:rsidR="00BA6943">
              <w:rPr>
                <w:noProof/>
                <w:webHidden/>
              </w:rPr>
              <w:instrText xml:space="preserve"> PAGEREF _Toc12286069 \h </w:instrText>
            </w:r>
            <w:r>
              <w:rPr>
                <w:noProof/>
                <w:webHidden/>
              </w:rPr>
            </w:r>
            <w:r>
              <w:rPr>
                <w:noProof/>
                <w:webHidden/>
              </w:rPr>
              <w:fldChar w:fldCharType="separate"/>
            </w:r>
            <w:r w:rsidR="00BA6943">
              <w:rPr>
                <w:noProof/>
                <w:webHidden/>
              </w:rPr>
              <w:t>37</w:t>
            </w:r>
            <w:r>
              <w:rPr>
                <w:noProof/>
                <w:webHidden/>
              </w:rPr>
              <w:fldChar w:fldCharType="end"/>
            </w:r>
          </w:hyperlink>
        </w:p>
        <w:p w:rsidR="00BA6943" w:rsidRDefault="00DC793C">
          <w:pPr>
            <w:pStyle w:val="10"/>
            <w:rPr>
              <w:noProof/>
            </w:rPr>
          </w:pPr>
          <w:hyperlink w:anchor="_Toc12286070" w:history="1">
            <w:r w:rsidR="00BA6943" w:rsidRPr="00AE0E53">
              <w:rPr>
                <w:rStyle w:val="a7"/>
                <w:rFonts w:asciiTheme="minorEastAsia" w:hAnsiTheme="minorEastAsia" w:hint="eastAsia"/>
                <w:noProof/>
              </w:rPr>
              <w:t>第五部分</w:t>
            </w:r>
            <w:r w:rsidR="00BA6943" w:rsidRPr="00AE0E53">
              <w:rPr>
                <w:rStyle w:val="a7"/>
                <w:rFonts w:asciiTheme="minorEastAsia" w:hAnsiTheme="minorEastAsia"/>
                <w:noProof/>
              </w:rPr>
              <w:t xml:space="preserve">  </w:t>
            </w:r>
            <w:r w:rsidR="00BA6943" w:rsidRPr="00AE0E53">
              <w:rPr>
                <w:rStyle w:val="a7"/>
                <w:rFonts w:asciiTheme="minorEastAsia" w:hAnsiTheme="minorEastAsia" w:hint="eastAsia"/>
                <w:noProof/>
              </w:rPr>
              <w:t>合同条款</w:t>
            </w:r>
            <w:r w:rsidR="00BA6943">
              <w:rPr>
                <w:noProof/>
                <w:webHidden/>
              </w:rPr>
              <w:tab/>
            </w:r>
            <w:r>
              <w:rPr>
                <w:noProof/>
                <w:webHidden/>
              </w:rPr>
              <w:fldChar w:fldCharType="begin"/>
            </w:r>
            <w:r w:rsidR="00BA6943">
              <w:rPr>
                <w:noProof/>
                <w:webHidden/>
              </w:rPr>
              <w:instrText xml:space="preserve"> PAGEREF _Toc12286070 \h </w:instrText>
            </w:r>
            <w:r>
              <w:rPr>
                <w:noProof/>
                <w:webHidden/>
              </w:rPr>
            </w:r>
            <w:r>
              <w:rPr>
                <w:noProof/>
                <w:webHidden/>
              </w:rPr>
              <w:fldChar w:fldCharType="separate"/>
            </w:r>
            <w:r w:rsidR="00BA6943">
              <w:rPr>
                <w:noProof/>
                <w:webHidden/>
              </w:rPr>
              <w:t>39</w:t>
            </w:r>
            <w:r>
              <w:rPr>
                <w:noProof/>
                <w:webHidden/>
              </w:rPr>
              <w:fldChar w:fldCharType="end"/>
            </w:r>
          </w:hyperlink>
        </w:p>
        <w:p w:rsidR="00BA6943" w:rsidRDefault="00DC793C">
          <w:pPr>
            <w:pStyle w:val="10"/>
            <w:rPr>
              <w:noProof/>
            </w:rPr>
          </w:pPr>
          <w:hyperlink w:anchor="_Toc12286071" w:history="1">
            <w:r w:rsidR="00BA6943" w:rsidRPr="00AE0E53">
              <w:rPr>
                <w:rStyle w:val="a7"/>
                <w:rFonts w:asciiTheme="minorEastAsia" w:hAnsiTheme="minorEastAsia" w:hint="eastAsia"/>
                <w:noProof/>
              </w:rPr>
              <w:t>第六部分</w:t>
            </w:r>
            <w:r w:rsidR="00BA6943" w:rsidRPr="00AE0E53">
              <w:rPr>
                <w:rStyle w:val="a7"/>
                <w:rFonts w:asciiTheme="minorEastAsia" w:hAnsiTheme="minorEastAsia"/>
                <w:noProof/>
              </w:rPr>
              <w:t xml:space="preserve">  </w:t>
            </w:r>
            <w:r w:rsidR="00BA6943" w:rsidRPr="00AE0E53">
              <w:rPr>
                <w:rStyle w:val="a7"/>
                <w:rFonts w:asciiTheme="minorEastAsia" w:hAnsiTheme="minorEastAsia" w:hint="eastAsia"/>
                <w:noProof/>
              </w:rPr>
              <w:t>竞争性磋商响应文件格式</w:t>
            </w:r>
            <w:r w:rsidR="00BA6943">
              <w:rPr>
                <w:noProof/>
                <w:webHidden/>
              </w:rPr>
              <w:tab/>
            </w:r>
            <w:r>
              <w:rPr>
                <w:noProof/>
                <w:webHidden/>
              </w:rPr>
              <w:fldChar w:fldCharType="begin"/>
            </w:r>
            <w:r w:rsidR="00BA6943">
              <w:rPr>
                <w:noProof/>
                <w:webHidden/>
              </w:rPr>
              <w:instrText xml:space="preserve"> PAGEREF _Toc12286071 \h </w:instrText>
            </w:r>
            <w:r>
              <w:rPr>
                <w:noProof/>
                <w:webHidden/>
              </w:rPr>
            </w:r>
            <w:r>
              <w:rPr>
                <w:noProof/>
                <w:webHidden/>
              </w:rPr>
              <w:fldChar w:fldCharType="separate"/>
            </w:r>
            <w:r w:rsidR="00BA6943">
              <w:rPr>
                <w:noProof/>
                <w:webHidden/>
              </w:rPr>
              <w:t>45</w:t>
            </w:r>
            <w:r>
              <w:rPr>
                <w:noProof/>
                <w:webHidden/>
              </w:rPr>
              <w:fldChar w:fldCharType="end"/>
            </w:r>
          </w:hyperlink>
        </w:p>
        <w:p w:rsidR="00BA6943" w:rsidRDefault="00DC793C">
          <w:pPr>
            <w:pStyle w:val="20"/>
            <w:tabs>
              <w:tab w:val="right" w:leader="dot" w:pos="9736"/>
            </w:tabs>
            <w:rPr>
              <w:noProof/>
            </w:rPr>
          </w:pPr>
          <w:hyperlink w:anchor="_Toc12286072" w:history="1">
            <w:r w:rsidR="00BA6943" w:rsidRPr="00AE0E53">
              <w:rPr>
                <w:rStyle w:val="a7"/>
                <w:rFonts w:asciiTheme="minorEastAsia" w:hAnsiTheme="minorEastAsia"/>
                <w:noProof/>
              </w:rPr>
              <w:t>1.</w:t>
            </w:r>
            <w:r w:rsidR="00BA6943" w:rsidRPr="00AE0E53">
              <w:rPr>
                <w:rStyle w:val="a7"/>
                <w:rFonts w:asciiTheme="minorEastAsia" w:hAnsiTheme="minorEastAsia" w:hint="eastAsia"/>
                <w:noProof/>
              </w:rPr>
              <w:t>磋商函（格式）</w:t>
            </w:r>
            <w:r w:rsidR="00BA6943">
              <w:rPr>
                <w:noProof/>
                <w:webHidden/>
              </w:rPr>
              <w:tab/>
            </w:r>
            <w:r>
              <w:rPr>
                <w:noProof/>
                <w:webHidden/>
              </w:rPr>
              <w:fldChar w:fldCharType="begin"/>
            </w:r>
            <w:r w:rsidR="00BA6943">
              <w:rPr>
                <w:noProof/>
                <w:webHidden/>
              </w:rPr>
              <w:instrText xml:space="preserve"> PAGEREF _Toc12286072 \h </w:instrText>
            </w:r>
            <w:r>
              <w:rPr>
                <w:noProof/>
                <w:webHidden/>
              </w:rPr>
            </w:r>
            <w:r>
              <w:rPr>
                <w:noProof/>
                <w:webHidden/>
              </w:rPr>
              <w:fldChar w:fldCharType="separate"/>
            </w:r>
            <w:r w:rsidR="00BA6943">
              <w:rPr>
                <w:noProof/>
                <w:webHidden/>
              </w:rPr>
              <w:t>48</w:t>
            </w:r>
            <w:r>
              <w:rPr>
                <w:noProof/>
                <w:webHidden/>
              </w:rPr>
              <w:fldChar w:fldCharType="end"/>
            </w:r>
          </w:hyperlink>
        </w:p>
        <w:p w:rsidR="00BA6943" w:rsidRDefault="00DC793C">
          <w:pPr>
            <w:pStyle w:val="20"/>
            <w:tabs>
              <w:tab w:val="right" w:leader="dot" w:pos="9736"/>
            </w:tabs>
            <w:rPr>
              <w:noProof/>
            </w:rPr>
          </w:pPr>
          <w:hyperlink w:anchor="_Toc12286073" w:history="1">
            <w:r w:rsidR="00BA6943" w:rsidRPr="00AE0E53">
              <w:rPr>
                <w:rStyle w:val="a7"/>
                <w:rFonts w:asciiTheme="minorEastAsia" w:hAnsiTheme="minorEastAsia"/>
                <w:noProof/>
              </w:rPr>
              <w:t>2.</w:t>
            </w:r>
            <w:r w:rsidR="00BA6943" w:rsidRPr="00AE0E53">
              <w:rPr>
                <w:rStyle w:val="a7"/>
                <w:rFonts w:asciiTheme="minorEastAsia" w:hAnsiTheme="minorEastAsia" w:hint="eastAsia"/>
                <w:noProof/>
              </w:rPr>
              <w:t>磋商报价表</w:t>
            </w:r>
            <w:r w:rsidR="00BA6943">
              <w:rPr>
                <w:noProof/>
                <w:webHidden/>
              </w:rPr>
              <w:tab/>
            </w:r>
            <w:r>
              <w:rPr>
                <w:noProof/>
                <w:webHidden/>
              </w:rPr>
              <w:fldChar w:fldCharType="begin"/>
            </w:r>
            <w:r w:rsidR="00BA6943">
              <w:rPr>
                <w:noProof/>
                <w:webHidden/>
              </w:rPr>
              <w:instrText xml:space="preserve"> PAGEREF _Toc12286073 \h </w:instrText>
            </w:r>
            <w:r>
              <w:rPr>
                <w:noProof/>
                <w:webHidden/>
              </w:rPr>
            </w:r>
            <w:r>
              <w:rPr>
                <w:noProof/>
                <w:webHidden/>
              </w:rPr>
              <w:fldChar w:fldCharType="separate"/>
            </w:r>
            <w:r w:rsidR="00BA6943">
              <w:rPr>
                <w:noProof/>
                <w:webHidden/>
              </w:rPr>
              <w:t>50</w:t>
            </w:r>
            <w:r>
              <w:rPr>
                <w:noProof/>
                <w:webHidden/>
              </w:rPr>
              <w:fldChar w:fldCharType="end"/>
            </w:r>
          </w:hyperlink>
        </w:p>
        <w:p w:rsidR="00BA6943" w:rsidRDefault="00DC793C">
          <w:pPr>
            <w:pStyle w:val="20"/>
            <w:tabs>
              <w:tab w:val="right" w:leader="dot" w:pos="9736"/>
            </w:tabs>
            <w:rPr>
              <w:noProof/>
            </w:rPr>
          </w:pPr>
          <w:hyperlink w:anchor="_Toc12286074" w:history="1">
            <w:r w:rsidR="00BA6943" w:rsidRPr="00AE0E53">
              <w:rPr>
                <w:rStyle w:val="a7"/>
                <w:rFonts w:asciiTheme="minorEastAsia" w:hAnsiTheme="minorEastAsia"/>
                <w:noProof/>
              </w:rPr>
              <w:t>3.</w:t>
            </w:r>
            <w:r w:rsidR="00BA6943" w:rsidRPr="00AE0E53">
              <w:rPr>
                <w:rStyle w:val="a7"/>
                <w:rFonts w:asciiTheme="minorEastAsia" w:hAnsiTheme="minorEastAsia" w:hint="eastAsia"/>
                <w:noProof/>
              </w:rPr>
              <w:t>总费用构成明细表（格式）</w:t>
            </w:r>
            <w:r w:rsidR="00BA6943">
              <w:rPr>
                <w:noProof/>
                <w:webHidden/>
              </w:rPr>
              <w:tab/>
            </w:r>
            <w:r>
              <w:rPr>
                <w:noProof/>
                <w:webHidden/>
              </w:rPr>
              <w:fldChar w:fldCharType="begin"/>
            </w:r>
            <w:r w:rsidR="00BA6943">
              <w:rPr>
                <w:noProof/>
                <w:webHidden/>
              </w:rPr>
              <w:instrText xml:space="preserve"> PAGEREF _Toc12286074 \h </w:instrText>
            </w:r>
            <w:r>
              <w:rPr>
                <w:noProof/>
                <w:webHidden/>
              </w:rPr>
            </w:r>
            <w:r>
              <w:rPr>
                <w:noProof/>
                <w:webHidden/>
              </w:rPr>
              <w:fldChar w:fldCharType="separate"/>
            </w:r>
            <w:r w:rsidR="00BA6943">
              <w:rPr>
                <w:noProof/>
                <w:webHidden/>
              </w:rPr>
              <w:t>51</w:t>
            </w:r>
            <w:r>
              <w:rPr>
                <w:noProof/>
                <w:webHidden/>
              </w:rPr>
              <w:fldChar w:fldCharType="end"/>
            </w:r>
          </w:hyperlink>
        </w:p>
        <w:p w:rsidR="00BA6943" w:rsidRDefault="00DC793C">
          <w:pPr>
            <w:pStyle w:val="20"/>
            <w:tabs>
              <w:tab w:val="right" w:leader="dot" w:pos="9736"/>
            </w:tabs>
            <w:rPr>
              <w:noProof/>
            </w:rPr>
          </w:pPr>
          <w:hyperlink w:anchor="_Toc12286075" w:history="1">
            <w:r w:rsidR="00BA6943" w:rsidRPr="00AE0E53">
              <w:rPr>
                <w:rStyle w:val="a7"/>
                <w:rFonts w:asciiTheme="minorEastAsia" w:hAnsiTheme="minorEastAsia"/>
                <w:noProof/>
              </w:rPr>
              <w:t xml:space="preserve">4. </w:t>
            </w:r>
            <w:r w:rsidR="00BA6943" w:rsidRPr="00AE0E53">
              <w:rPr>
                <w:rStyle w:val="a7"/>
                <w:rFonts w:asciiTheme="minorEastAsia" w:hAnsiTheme="minorEastAsia" w:hint="eastAsia"/>
                <w:noProof/>
              </w:rPr>
              <w:t>人员编制清单、月工资报价</w:t>
            </w:r>
            <w:r w:rsidR="00BA6943">
              <w:rPr>
                <w:noProof/>
                <w:webHidden/>
              </w:rPr>
              <w:tab/>
            </w:r>
            <w:r>
              <w:rPr>
                <w:noProof/>
                <w:webHidden/>
              </w:rPr>
              <w:fldChar w:fldCharType="begin"/>
            </w:r>
            <w:r w:rsidR="00BA6943">
              <w:rPr>
                <w:noProof/>
                <w:webHidden/>
              </w:rPr>
              <w:instrText xml:space="preserve"> PAGEREF _Toc12286075 \h </w:instrText>
            </w:r>
            <w:r>
              <w:rPr>
                <w:noProof/>
                <w:webHidden/>
              </w:rPr>
            </w:r>
            <w:r>
              <w:rPr>
                <w:noProof/>
                <w:webHidden/>
              </w:rPr>
              <w:fldChar w:fldCharType="separate"/>
            </w:r>
            <w:r w:rsidR="00BA6943">
              <w:rPr>
                <w:noProof/>
                <w:webHidden/>
              </w:rPr>
              <w:t>52</w:t>
            </w:r>
            <w:r>
              <w:rPr>
                <w:noProof/>
                <w:webHidden/>
              </w:rPr>
              <w:fldChar w:fldCharType="end"/>
            </w:r>
          </w:hyperlink>
        </w:p>
        <w:p w:rsidR="00BA6943" w:rsidRDefault="00DC793C">
          <w:pPr>
            <w:pStyle w:val="20"/>
            <w:tabs>
              <w:tab w:val="right" w:leader="dot" w:pos="9736"/>
            </w:tabs>
            <w:rPr>
              <w:noProof/>
            </w:rPr>
          </w:pPr>
          <w:hyperlink w:anchor="_Toc12286076" w:history="1">
            <w:r w:rsidR="00BA6943" w:rsidRPr="00AE0E53">
              <w:rPr>
                <w:rStyle w:val="a7"/>
                <w:rFonts w:asciiTheme="minorEastAsia" w:hAnsiTheme="minorEastAsia"/>
                <w:noProof/>
              </w:rPr>
              <w:t xml:space="preserve">5. </w:t>
            </w:r>
            <w:r w:rsidR="00BA6943" w:rsidRPr="00AE0E53">
              <w:rPr>
                <w:rStyle w:val="a7"/>
                <w:rFonts w:asciiTheme="minorEastAsia" w:hAnsiTheme="minorEastAsia" w:hint="eastAsia"/>
                <w:noProof/>
              </w:rPr>
              <w:t>商务条款响应偏离表（格式）</w:t>
            </w:r>
            <w:r w:rsidR="00BA6943">
              <w:rPr>
                <w:noProof/>
                <w:webHidden/>
              </w:rPr>
              <w:tab/>
            </w:r>
            <w:r>
              <w:rPr>
                <w:noProof/>
                <w:webHidden/>
              </w:rPr>
              <w:fldChar w:fldCharType="begin"/>
            </w:r>
            <w:r w:rsidR="00BA6943">
              <w:rPr>
                <w:noProof/>
                <w:webHidden/>
              </w:rPr>
              <w:instrText xml:space="preserve"> PAGEREF _Toc12286076 \h </w:instrText>
            </w:r>
            <w:r>
              <w:rPr>
                <w:noProof/>
                <w:webHidden/>
              </w:rPr>
            </w:r>
            <w:r>
              <w:rPr>
                <w:noProof/>
                <w:webHidden/>
              </w:rPr>
              <w:fldChar w:fldCharType="separate"/>
            </w:r>
            <w:r w:rsidR="00BA6943">
              <w:rPr>
                <w:noProof/>
                <w:webHidden/>
              </w:rPr>
              <w:t>52</w:t>
            </w:r>
            <w:r>
              <w:rPr>
                <w:noProof/>
                <w:webHidden/>
              </w:rPr>
              <w:fldChar w:fldCharType="end"/>
            </w:r>
          </w:hyperlink>
        </w:p>
        <w:p w:rsidR="00BA6943" w:rsidRDefault="00DC793C">
          <w:pPr>
            <w:pStyle w:val="20"/>
            <w:tabs>
              <w:tab w:val="right" w:leader="dot" w:pos="9736"/>
            </w:tabs>
            <w:rPr>
              <w:noProof/>
            </w:rPr>
          </w:pPr>
          <w:hyperlink w:anchor="_Toc12286077" w:history="1">
            <w:r w:rsidR="00BA6943" w:rsidRPr="00AE0E53">
              <w:rPr>
                <w:rStyle w:val="a7"/>
                <w:rFonts w:asciiTheme="minorEastAsia" w:hAnsiTheme="minorEastAsia"/>
                <w:noProof/>
              </w:rPr>
              <w:t>6.</w:t>
            </w:r>
            <w:r w:rsidR="00BA6943" w:rsidRPr="00AE0E53">
              <w:rPr>
                <w:rStyle w:val="a7"/>
                <w:rFonts w:asciiTheme="minorEastAsia" w:hAnsiTheme="minorEastAsia" w:hint="eastAsia"/>
                <w:noProof/>
              </w:rPr>
              <w:t>法定代表人授权书（格式）</w:t>
            </w:r>
            <w:r w:rsidR="00BA6943">
              <w:rPr>
                <w:noProof/>
                <w:webHidden/>
              </w:rPr>
              <w:tab/>
            </w:r>
            <w:r>
              <w:rPr>
                <w:noProof/>
                <w:webHidden/>
              </w:rPr>
              <w:fldChar w:fldCharType="begin"/>
            </w:r>
            <w:r w:rsidR="00BA6943">
              <w:rPr>
                <w:noProof/>
                <w:webHidden/>
              </w:rPr>
              <w:instrText xml:space="preserve"> PAGEREF _Toc12286077 \h </w:instrText>
            </w:r>
            <w:r>
              <w:rPr>
                <w:noProof/>
                <w:webHidden/>
              </w:rPr>
            </w:r>
            <w:r>
              <w:rPr>
                <w:noProof/>
                <w:webHidden/>
              </w:rPr>
              <w:fldChar w:fldCharType="separate"/>
            </w:r>
            <w:r w:rsidR="00BA6943">
              <w:rPr>
                <w:noProof/>
                <w:webHidden/>
              </w:rPr>
              <w:t>53</w:t>
            </w:r>
            <w:r>
              <w:rPr>
                <w:noProof/>
                <w:webHidden/>
              </w:rPr>
              <w:fldChar w:fldCharType="end"/>
            </w:r>
          </w:hyperlink>
        </w:p>
        <w:p w:rsidR="00BA6943" w:rsidRDefault="00DC793C">
          <w:pPr>
            <w:pStyle w:val="20"/>
            <w:tabs>
              <w:tab w:val="right" w:leader="dot" w:pos="9736"/>
            </w:tabs>
            <w:rPr>
              <w:noProof/>
            </w:rPr>
          </w:pPr>
          <w:hyperlink w:anchor="_Toc12286078" w:history="1">
            <w:r w:rsidR="00BA6943" w:rsidRPr="00AE0E53">
              <w:rPr>
                <w:rStyle w:val="a7"/>
                <w:rFonts w:asciiTheme="minorEastAsia" w:hAnsiTheme="minorEastAsia"/>
                <w:noProof/>
              </w:rPr>
              <w:t>7.</w:t>
            </w:r>
            <w:r w:rsidR="00BA6943" w:rsidRPr="00AE0E53">
              <w:rPr>
                <w:rStyle w:val="a7"/>
                <w:rFonts w:asciiTheme="minorEastAsia" w:hAnsiTheme="minorEastAsia" w:hint="eastAsia"/>
                <w:noProof/>
              </w:rPr>
              <w:t>资格证明文件（以下文件可将复印件直接装订，复印件加盖供应商公章）</w:t>
            </w:r>
            <w:r w:rsidR="00BA6943">
              <w:rPr>
                <w:noProof/>
                <w:webHidden/>
              </w:rPr>
              <w:tab/>
            </w:r>
            <w:r>
              <w:rPr>
                <w:noProof/>
                <w:webHidden/>
              </w:rPr>
              <w:fldChar w:fldCharType="begin"/>
            </w:r>
            <w:r w:rsidR="00BA6943">
              <w:rPr>
                <w:noProof/>
                <w:webHidden/>
              </w:rPr>
              <w:instrText xml:space="preserve"> PAGEREF _Toc12286078 \h </w:instrText>
            </w:r>
            <w:r>
              <w:rPr>
                <w:noProof/>
                <w:webHidden/>
              </w:rPr>
            </w:r>
            <w:r>
              <w:rPr>
                <w:noProof/>
                <w:webHidden/>
              </w:rPr>
              <w:fldChar w:fldCharType="separate"/>
            </w:r>
            <w:r w:rsidR="00BA6943">
              <w:rPr>
                <w:noProof/>
                <w:webHidden/>
              </w:rPr>
              <w:t>55</w:t>
            </w:r>
            <w:r>
              <w:rPr>
                <w:noProof/>
                <w:webHidden/>
              </w:rPr>
              <w:fldChar w:fldCharType="end"/>
            </w:r>
          </w:hyperlink>
        </w:p>
        <w:p w:rsidR="00BA6943" w:rsidRDefault="00DC793C">
          <w:pPr>
            <w:pStyle w:val="20"/>
            <w:tabs>
              <w:tab w:val="right" w:leader="dot" w:pos="9736"/>
            </w:tabs>
            <w:rPr>
              <w:noProof/>
            </w:rPr>
          </w:pPr>
          <w:hyperlink w:anchor="_Toc12286079" w:history="1">
            <w:r w:rsidR="00BA6943" w:rsidRPr="00AE0E53">
              <w:rPr>
                <w:rStyle w:val="a7"/>
                <w:rFonts w:asciiTheme="minorEastAsia" w:hAnsiTheme="minorEastAsia"/>
                <w:noProof/>
              </w:rPr>
              <w:t>8.</w:t>
            </w:r>
            <w:r w:rsidR="00BA6943" w:rsidRPr="00AE0E53">
              <w:rPr>
                <w:rStyle w:val="a7"/>
                <w:rFonts w:asciiTheme="minorEastAsia" w:hAnsiTheme="minorEastAsia" w:hint="eastAsia"/>
                <w:noProof/>
              </w:rPr>
              <w:t>财务状况</w:t>
            </w:r>
            <w:r w:rsidR="00BA6943">
              <w:rPr>
                <w:noProof/>
                <w:webHidden/>
              </w:rPr>
              <w:tab/>
            </w:r>
            <w:r>
              <w:rPr>
                <w:noProof/>
                <w:webHidden/>
              </w:rPr>
              <w:fldChar w:fldCharType="begin"/>
            </w:r>
            <w:r w:rsidR="00BA6943">
              <w:rPr>
                <w:noProof/>
                <w:webHidden/>
              </w:rPr>
              <w:instrText xml:space="preserve"> PAGEREF _Toc12286079 \h </w:instrText>
            </w:r>
            <w:r>
              <w:rPr>
                <w:noProof/>
                <w:webHidden/>
              </w:rPr>
            </w:r>
            <w:r>
              <w:rPr>
                <w:noProof/>
                <w:webHidden/>
              </w:rPr>
              <w:fldChar w:fldCharType="separate"/>
            </w:r>
            <w:r w:rsidR="00BA6943">
              <w:rPr>
                <w:noProof/>
                <w:webHidden/>
              </w:rPr>
              <w:t>55</w:t>
            </w:r>
            <w:r>
              <w:rPr>
                <w:noProof/>
                <w:webHidden/>
              </w:rPr>
              <w:fldChar w:fldCharType="end"/>
            </w:r>
          </w:hyperlink>
        </w:p>
        <w:p w:rsidR="00BA6943" w:rsidRDefault="00DC793C">
          <w:pPr>
            <w:pStyle w:val="20"/>
            <w:tabs>
              <w:tab w:val="right" w:leader="dot" w:pos="9736"/>
            </w:tabs>
            <w:rPr>
              <w:noProof/>
            </w:rPr>
          </w:pPr>
          <w:hyperlink w:anchor="_Toc12286080" w:history="1">
            <w:r w:rsidR="00BA6943" w:rsidRPr="00AE0E53">
              <w:rPr>
                <w:rStyle w:val="a7"/>
                <w:rFonts w:asciiTheme="minorEastAsia" w:hAnsiTheme="minorEastAsia"/>
                <w:noProof/>
              </w:rPr>
              <w:t>9.</w:t>
            </w:r>
            <w:r w:rsidR="00BA6943" w:rsidRPr="00AE0E53">
              <w:rPr>
                <w:rStyle w:val="a7"/>
                <w:rFonts w:asciiTheme="minorEastAsia" w:hAnsiTheme="minorEastAsia" w:hint="eastAsia"/>
                <w:noProof/>
              </w:rPr>
              <w:t>服务方案</w:t>
            </w:r>
            <w:r w:rsidR="00BA6943">
              <w:rPr>
                <w:noProof/>
                <w:webHidden/>
              </w:rPr>
              <w:tab/>
            </w:r>
            <w:r>
              <w:rPr>
                <w:noProof/>
                <w:webHidden/>
              </w:rPr>
              <w:fldChar w:fldCharType="begin"/>
            </w:r>
            <w:r w:rsidR="00BA6943">
              <w:rPr>
                <w:noProof/>
                <w:webHidden/>
              </w:rPr>
              <w:instrText xml:space="preserve"> PAGEREF _Toc12286080 \h </w:instrText>
            </w:r>
            <w:r>
              <w:rPr>
                <w:noProof/>
                <w:webHidden/>
              </w:rPr>
            </w:r>
            <w:r>
              <w:rPr>
                <w:noProof/>
                <w:webHidden/>
              </w:rPr>
              <w:fldChar w:fldCharType="separate"/>
            </w:r>
            <w:r w:rsidR="00BA6943">
              <w:rPr>
                <w:noProof/>
                <w:webHidden/>
              </w:rPr>
              <w:t>55</w:t>
            </w:r>
            <w:r>
              <w:rPr>
                <w:noProof/>
                <w:webHidden/>
              </w:rPr>
              <w:fldChar w:fldCharType="end"/>
            </w:r>
          </w:hyperlink>
        </w:p>
        <w:p w:rsidR="00BA6943" w:rsidRDefault="00DC793C">
          <w:pPr>
            <w:pStyle w:val="20"/>
            <w:tabs>
              <w:tab w:val="right" w:leader="dot" w:pos="9736"/>
            </w:tabs>
            <w:rPr>
              <w:noProof/>
            </w:rPr>
          </w:pPr>
          <w:hyperlink w:anchor="_Toc12286081" w:history="1">
            <w:r w:rsidR="00BA6943" w:rsidRPr="00AE0E53">
              <w:rPr>
                <w:rStyle w:val="a7"/>
                <w:rFonts w:asciiTheme="minorEastAsia" w:hAnsiTheme="minorEastAsia"/>
                <w:noProof/>
              </w:rPr>
              <w:t>10.2016</w:t>
            </w:r>
            <w:r w:rsidR="00BA6943" w:rsidRPr="00AE0E53">
              <w:rPr>
                <w:rStyle w:val="a7"/>
                <w:rFonts w:asciiTheme="minorEastAsia" w:hAnsiTheme="minorEastAsia" w:hint="eastAsia"/>
                <w:noProof/>
              </w:rPr>
              <w:t>年至今同类业绩（以合同为准</w:t>
            </w:r>
            <w:r w:rsidR="00BA6943" w:rsidRPr="00AE0E53">
              <w:rPr>
                <w:rStyle w:val="a7"/>
                <w:rFonts w:asciiTheme="minorEastAsia" w:hAnsiTheme="minorEastAsia"/>
                <w:noProof/>
              </w:rPr>
              <w:t>,</w:t>
            </w:r>
            <w:r w:rsidR="00BA6943" w:rsidRPr="00AE0E53">
              <w:rPr>
                <w:rStyle w:val="a7"/>
                <w:rFonts w:asciiTheme="minorEastAsia" w:hAnsiTheme="minorEastAsia" w:hint="eastAsia"/>
                <w:noProof/>
              </w:rPr>
              <w:t>复印件加盖公章）</w:t>
            </w:r>
            <w:r w:rsidR="00BA6943">
              <w:rPr>
                <w:noProof/>
                <w:webHidden/>
              </w:rPr>
              <w:tab/>
            </w:r>
            <w:r>
              <w:rPr>
                <w:noProof/>
                <w:webHidden/>
              </w:rPr>
              <w:fldChar w:fldCharType="begin"/>
            </w:r>
            <w:r w:rsidR="00BA6943">
              <w:rPr>
                <w:noProof/>
                <w:webHidden/>
              </w:rPr>
              <w:instrText xml:space="preserve"> PAGEREF _Toc12286081 \h </w:instrText>
            </w:r>
            <w:r>
              <w:rPr>
                <w:noProof/>
                <w:webHidden/>
              </w:rPr>
            </w:r>
            <w:r>
              <w:rPr>
                <w:noProof/>
                <w:webHidden/>
              </w:rPr>
              <w:fldChar w:fldCharType="separate"/>
            </w:r>
            <w:r w:rsidR="00BA6943">
              <w:rPr>
                <w:noProof/>
                <w:webHidden/>
              </w:rPr>
              <w:t>55</w:t>
            </w:r>
            <w:r>
              <w:rPr>
                <w:noProof/>
                <w:webHidden/>
              </w:rPr>
              <w:fldChar w:fldCharType="end"/>
            </w:r>
          </w:hyperlink>
        </w:p>
        <w:p w:rsidR="00BA6943" w:rsidRDefault="00DC793C">
          <w:pPr>
            <w:pStyle w:val="20"/>
            <w:tabs>
              <w:tab w:val="right" w:leader="dot" w:pos="9736"/>
            </w:tabs>
            <w:rPr>
              <w:noProof/>
            </w:rPr>
          </w:pPr>
          <w:hyperlink w:anchor="_Toc12286082" w:history="1">
            <w:r w:rsidR="00BA6943" w:rsidRPr="00AE0E53">
              <w:rPr>
                <w:rStyle w:val="a7"/>
                <w:rFonts w:asciiTheme="minorEastAsia" w:hAnsiTheme="minorEastAsia"/>
                <w:noProof/>
              </w:rPr>
              <w:t xml:space="preserve">11. </w:t>
            </w:r>
            <w:r w:rsidR="00BA6943" w:rsidRPr="00AE0E53">
              <w:rPr>
                <w:rStyle w:val="a7"/>
                <w:rFonts w:asciiTheme="minorEastAsia" w:hAnsiTheme="minorEastAsia" w:cs="宋体" w:hint="eastAsia"/>
                <w:noProof/>
              </w:rPr>
              <w:t>拟为本项目配置的管理人员概况</w:t>
            </w:r>
            <w:r w:rsidR="00BA6943">
              <w:rPr>
                <w:noProof/>
                <w:webHidden/>
              </w:rPr>
              <w:tab/>
            </w:r>
            <w:r>
              <w:rPr>
                <w:noProof/>
                <w:webHidden/>
              </w:rPr>
              <w:fldChar w:fldCharType="begin"/>
            </w:r>
            <w:r w:rsidR="00BA6943">
              <w:rPr>
                <w:noProof/>
                <w:webHidden/>
              </w:rPr>
              <w:instrText xml:space="preserve"> PAGEREF _Toc12286082 \h </w:instrText>
            </w:r>
            <w:r>
              <w:rPr>
                <w:noProof/>
                <w:webHidden/>
              </w:rPr>
            </w:r>
            <w:r>
              <w:rPr>
                <w:noProof/>
                <w:webHidden/>
              </w:rPr>
              <w:fldChar w:fldCharType="separate"/>
            </w:r>
            <w:r w:rsidR="00BA6943">
              <w:rPr>
                <w:noProof/>
                <w:webHidden/>
              </w:rPr>
              <w:t>56</w:t>
            </w:r>
            <w:r>
              <w:rPr>
                <w:noProof/>
                <w:webHidden/>
              </w:rPr>
              <w:fldChar w:fldCharType="end"/>
            </w:r>
          </w:hyperlink>
        </w:p>
        <w:p w:rsidR="00BA6943" w:rsidRDefault="00DC793C">
          <w:pPr>
            <w:pStyle w:val="20"/>
            <w:tabs>
              <w:tab w:val="right" w:leader="dot" w:pos="9736"/>
            </w:tabs>
            <w:rPr>
              <w:noProof/>
            </w:rPr>
          </w:pPr>
          <w:hyperlink w:anchor="_Toc12286083" w:history="1">
            <w:r w:rsidR="00BA6943" w:rsidRPr="00AE0E53">
              <w:rPr>
                <w:rStyle w:val="a7"/>
                <w:rFonts w:asciiTheme="minorEastAsia" w:hAnsiTheme="minorEastAsia"/>
                <w:noProof/>
              </w:rPr>
              <w:t>12.</w:t>
            </w:r>
            <w:r w:rsidR="00BA6943" w:rsidRPr="00AE0E53">
              <w:rPr>
                <w:rStyle w:val="a7"/>
                <w:rFonts w:asciiTheme="minorEastAsia" w:hAnsiTheme="minorEastAsia" w:cs="宋体"/>
                <w:noProof/>
              </w:rPr>
              <w:t xml:space="preserve"> </w:t>
            </w:r>
            <w:r w:rsidR="00BA6943" w:rsidRPr="00AE0E53">
              <w:rPr>
                <w:rStyle w:val="a7"/>
                <w:rFonts w:asciiTheme="minorEastAsia" w:hAnsiTheme="minorEastAsia" w:cs="宋体" w:hint="eastAsia"/>
                <w:noProof/>
              </w:rPr>
              <w:t>管理服务说明一览表</w:t>
            </w:r>
            <w:r w:rsidR="00BA6943">
              <w:rPr>
                <w:noProof/>
                <w:webHidden/>
              </w:rPr>
              <w:tab/>
            </w:r>
            <w:r>
              <w:rPr>
                <w:noProof/>
                <w:webHidden/>
              </w:rPr>
              <w:fldChar w:fldCharType="begin"/>
            </w:r>
            <w:r w:rsidR="00BA6943">
              <w:rPr>
                <w:noProof/>
                <w:webHidden/>
              </w:rPr>
              <w:instrText xml:space="preserve"> PAGEREF _Toc12286083 \h </w:instrText>
            </w:r>
            <w:r>
              <w:rPr>
                <w:noProof/>
                <w:webHidden/>
              </w:rPr>
            </w:r>
            <w:r>
              <w:rPr>
                <w:noProof/>
                <w:webHidden/>
              </w:rPr>
              <w:fldChar w:fldCharType="separate"/>
            </w:r>
            <w:r w:rsidR="00BA6943">
              <w:rPr>
                <w:noProof/>
                <w:webHidden/>
              </w:rPr>
              <w:t>57</w:t>
            </w:r>
            <w:r>
              <w:rPr>
                <w:noProof/>
                <w:webHidden/>
              </w:rPr>
              <w:fldChar w:fldCharType="end"/>
            </w:r>
          </w:hyperlink>
        </w:p>
        <w:p w:rsidR="00BA6943" w:rsidRDefault="00DC793C">
          <w:pPr>
            <w:pStyle w:val="20"/>
            <w:tabs>
              <w:tab w:val="right" w:leader="dot" w:pos="9736"/>
            </w:tabs>
            <w:rPr>
              <w:noProof/>
            </w:rPr>
          </w:pPr>
          <w:hyperlink w:anchor="_Toc12286084" w:history="1">
            <w:r w:rsidR="00BA6943" w:rsidRPr="00AE0E53">
              <w:rPr>
                <w:rStyle w:val="a7"/>
                <w:rFonts w:asciiTheme="minorEastAsia" w:hAnsiTheme="minorEastAsia"/>
                <w:noProof/>
              </w:rPr>
              <w:t>13.</w:t>
            </w:r>
            <w:r w:rsidR="00BA6943" w:rsidRPr="00AE0E53">
              <w:rPr>
                <w:rStyle w:val="a7"/>
                <w:rFonts w:asciiTheme="minorEastAsia" w:hAnsiTheme="minorEastAsia" w:hint="eastAsia"/>
                <w:noProof/>
              </w:rPr>
              <w:t>组织机构一览表</w:t>
            </w:r>
            <w:r w:rsidR="00BA6943">
              <w:rPr>
                <w:noProof/>
                <w:webHidden/>
              </w:rPr>
              <w:tab/>
            </w:r>
            <w:r>
              <w:rPr>
                <w:noProof/>
                <w:webHidden/>
              </w:rPr>
              <w:fldChar w:fldCharType="begin"/>
            </w:r>
            <w:r w:rsidR="00BA6943">
              <w:rPr>
                <w:noProof/>
                <w:webHidden/>
              </w:rPr>
              <w:instrText xml:space="preserve"> PAGEREF _Toc12286084 \h </w:instrText>
            </w:r>
            <w:r>
              <w:rPr>
                <w:noProof/>
                <w:webHidden/>
              </w:rPr>
            </w:r>
            <w:r>
              <w:rPr>
                <w:noProof/>
                <w:webHidden/>
              </w:rPr>
              <w:fldChar w:fldCharType="separate"/>
            </w:r>
            <w:r w:rsidR="00BA6943">
              <w:rPr>
                <w:noProof/>
                <w:webHidden/>
              </w:rPr>
              <w:t>58</w:t>
            </w:r>
            <w:r>
              <w:rPr>
                <w:noProof/>
                <w:webHidden/>
              </w:rPr>
              <w:fldChar w:fldCharType="end"/>
            </w:r>
          </w:hyperlink>
        </w:p>
        <w:p w:rsidR="00BA6943" w:rsidRDefault="00DC793C">
          <w:pPr>
            <w:pStyle w:val="20"/>
            <w:tabs>
              <w:tab w:val="right" w:leader="dot" w:pos="9736"/>
            </w:tabs>
            <w:rPr>
              <w:noProof/>
            </w:rPr>
          </w:pPr>
          <w:hyperlink w:anchor="_Toc12286085" w:history="1">
            <w:r w:rsidR="00BA6943" w:rsidRPr="00AE0E53">
              <w:rPr>
                <w:rStyle w:val="a7"/>
                <w:rFonts w:asciiTheme="minorEastAsia" w:hAnsiTheme="minorEastAsia"/>
                <w:noProof/>
              </w:rPr>
              <w:t>14.</w:t>
            </w:r>
            <w:r w:rsidR="00BA6943" w:rsidRPr="00AE0E53">
              <w:rPr>
                <w:rStyle w:val="a7"/>
                <w:rFonts w:asciiTheme="minorEastAsia" w:hAnsiTheme="minorEastAsia" w:hint="eastAsia"/>
                <w:noProof/>
              </w:rPr>
              <w:t>服务质量、服务承诺及保证条件措施</w:t>
            </w:r>
            <w:r w:rsidR="00BA6943">
              <w:rPr>
                <w:noProof/>
                <w:webHidden/>
              </w:rPr>
              <w:tab/>
            </w:r>
            <w:r>
              <w:rPr>
                <w:noProof/>
                <w:webHidden/>
              </w:rPr>
              <w:fldChar w:fldCharType="begin"/>
            </w:r>
            <w:r w:rsidR="00BA6943">
              <w:rPr>
                <w:noProof/>
                <w:webHidden/>
              </w:rPr>
              <w:instrText xml:space="preserve"> PAGEREF _Toc12286085 \h </w:instrText>
            </w:r>
            <w:r>
              <w:rPr>
                <w:noProof/>
                <w:webHidden/>
              </w:rPr>
            </w:r>
            <w:r>
              <w:rPr>
                <w:noProof/>
                <w:webHidden/>
              </w:rPr>
              <w:fldChar w:fldCharType="separate"/>
            </w:r>
            <w:r w:rsidR="00BA6943">
              <w:rPr>
                <w:noProof/>
                <w:webHidden/>
              </w:rPr>
              <w:t>58</w:t>
            </w:r>
            <w:r>
              <w:rPr>
                <w:noProof/>
                <w:webHidden/>
              </w:rPr>
              <w:fldChar w:fldCharType="end"/>
            </w:r>
          </w:hyperlink>
        </w:p>
        <w:p w:rsidR="00BA6943" w:rsidRDefault="00DC793C">
          <w:pPr>
            <w:pStyle w:val="20"/>
            <w:tabs>
              <w:tab w:val="right" w:leader="dot" w:pos="9736"/>
            </w:tabs>
            <w:rPr>
              <w:noProof/>
            </w:rPr>
          </w:pPr>
          <w:hyperlink w:anchor="_Toc12286086" w:history="1">
            <w:r w:rsidR="00BA6943" w:rsidRPr="00AE0E53">
              <w:rPr>
                <w:rStyle w:val="a7"/>
                <w:rFonts w:asciiTheme="minorEastAsia" w:hAnsiTheme="minorEastAsia"/>
                <w:noProof/>
              </w:rPr>
              <w:t>15.</w:t>
            </w:r>
            <w:r w:rsidR="00BA6943" w:rsidRPr="00AE0E53">
              <w:rPr>
                <w:rStyle w:val="a7"/>
                <w:rFonts w:asciiTheme="minorEastAsia" w:hAnsiTheme="minorEastAsia" w:hint="eastAsia"/>
                <w:noProof/>
              </w:rPr>
              <w:t>管理制度一览表</w:t>
            </w:r>
            <w:r w:rsidR="00BA6943">
              <w:rPr>
                <w:noProof/>
                <w:webHidden/>
              </w:rPr>
              <w:tab/>
            </w:r>
            <w:r>
              <w:rPr>
                <w:noProof/>
                <w:webHidden/>
              </w:rPr>
              <w:fldChar w:fldCharType="begin"/>
            </w:r>
            <w:r w:rsidR="00BA6943">
              <w:rPr>
                <w:noProof/>
                <w:webHidden/>
              </w:rPr>
              <w:instrText xml:space="preserve"> PAGEREF _Toc12286086 \h </w:instrText>
            </w:r>
            <w:r>
              <w:rPr>
                <w:noProof/>
                <w:webHidden/>
              </w:rPr>
            </w:r>
            <w:r>
              <w:rPr>
                <w:noProof/>
                <w:webHidden/>
              </w:rPr>
              <w:fldChar w:fldCharType="separate"/>
            </w:r>
            <w:r w:rsidR="00BA6943">
              <w:rPr>
                <w:noProof/>
                <w:webHidden/>
              </w:rPr>
              <w:t>58</w:t>
            </w:r>
            <w:r>
              <w:rPr>
                <w:noProof/>
                <w:webHidden/>
              </w:rPr>
              <w:fldChar w:fldCharType="end"/>
            </w:r>
          </w:hyperlink>
        </w:p>
        <w:p w:rsidR="00BA6943" w:rsidRDefault="00DC793C">
          <w:pPr>
            <w:pStyle w:val="20"/>
            <w:tabs>
              <w:tab w:val="right" w:leader="dot" w:pos="9736"/>
            </w:tabs>
            <w:rPr>
              <w:noProof/>
            </w:rPr>
          </w:pPr>
          <w:hyperlink w:anchor="_Toc12286087" w:history="1">
            <w:r w:rsidR="00BA6943" w:rsidRPr="00AE0E53">
              <w:rPr>
                <w:rStyle w:val="a7"/>
                <w:rFonts w:asciiTheme="minorEastAsia" w:hAnsiTheme="minorEastAsia"/>
                <w:noProof/>
              </w:rPr>
              <w:t>16.</w:t>
            </w:r>
            <w:r w:rsidR="00BA6943" w:rsidRPr="00AE0E53">
              <w:rPr>
                <w:rStyle w:val="a7"/>
                <w:rFonts w:asciiTheme="minorEastAsia" w:hAnsiTheme="minorEastAsia" w:hint="eastAsia"/>
                <w:noProof/>
              </w:rPr>
              <w:t>供应商在技术方面对本项目的合理化建议</w:t>
            </w:r>
            <w:r w:rsidR="00BA6943">
              <w:rPr>
                <w:noProof/>
                <w:webHidden/>
              </w:rPr>
              <w:tab/>
            </w:r>
            <w:r>
              <w:rPr>
                <w:noProof/>
                <w:webHidden/>
              </w:rPr>
              <w:fldChar w:fldCharType="begin"/>
            </w:r>
            <w:r w:rsidR="00BA6943">
              <w:rPr>
                <w:noProof/>
                <w:webHidden/>
              </w:rPr>
              <w:instrText xml:space="preserve"> PAGEREF _Toc12286087 \h </w:instrText>
            </w:r>
            <w:r>
              <w:rPr>
                <w:noProof/>
                <w:webHidden/>
              </w:rPr>
            </w:r>
            <w:r>
              <w:rPr>
                <w:noProof/>
                <w:webHidden/>
              </w:rPr>
              <w:fldChar w:fldCharType="separate"/>
            </w:r>
            <w:r w:rsidR="00BA6943">
              <w:rPr>
                <w:noProof/>
                <w:webHidden/>
              </w:rPr>
              <w:t>58</w:t>
            </w:r>
            <w:r>
              <w:rPr>
                <w:noProof/>
                <w:webHidden/>
              </w:rPr>
              <w:fldChar w:fldCharType="end"/>
            </w:r>
          </w:hyperlink>
        </w:p>
        <w:p w:rsidR="00BA6943" w:rsidRDefault="00DC793C">
          <w:pPr>
            <w:pStyle w:val="20"/>
            <w:tabs>
              <w:tab w:val="right" w:leader="dot" w:pos="9736"/>
            </w:tabs>
            <w:rPr>
              <w:noProof/>
            </w:rPr>
          </w:pPr>
          <w:hyperlink w:anchor="_Toc12286088" w:history="1">
            <w:r w:rsidR="00BA6943" w:rsidRPr="00AE0E53">
              <w:rPr>
                <w:rStyle w:val="a7"/>
                <w:rFonts w:asciiTheme="minorEastAsia" w:hAnsiTheme="minorEastAsia"/>
                <w:noProof/>
              </w:rPr>
              <w:t>17.</w:t>
            </w:r>
            <w:r w:rsidR="00BA6943" w:rsidRPr="00AE0E53">
              <w:rPr>
                <w:rStyle w:val="a7"/>
                <w:rFonts w:asciiTheme="minorEastAsia" w:hAnsiTheme="minorEastAsia" w:hint="eastAsia"/>
                <w:noProof/>
              </w:rPr>
              <w:t>磋商声明书</w:t>
            </w:r>
            <w:r w:rsidR="00BA6943">
              <w:rPr>
                <w:noProof/>
                <w:webHidden/>
              </w:rPr>
              <w:tab/>
            </w:r>
            <w:r>
              <w:rPr>
                <w:noProof/>
                <w:webHidden/>
              </w:rPr>
              <w:fldChar w:fldCharType="begin"/>
            </w:r>
            <w:r w:rsidR="00BA6943">
              <w:rPr>
                <w:noProof/>
                <w:webHidden/>
              </w:rPr>
              <w:instrText xml:space="preserve"> PAGEREF _Toc12286088 \h </w:instrText>
            </w:r>
            <w:r>
              <w:rPr>
                <w:noProof/>
                <w:webHidden/>
              </w:rPr>
            </w:r>
            <w:r>
              <w:rPr>
                <w:noProof/>
                <w:webHidden/>
              </w:rPr>
              <w:fldChar w:fldCharType="separate"/>
            </w:r>
            <w:r w:rsidR="00BA6943">
              <w:rPr>
                <w:noProof/>
                <w:webHidden/>
              </w:rPr>
              <w:t>59</w:t>
            </w:r>
            <w:r>
              <w:rPr>
                <w:noProof/>
                <w:webHidden/>
              </w:rPr>
              <w:fldChar w:fldCharType="end"/>
            </w:r>
          </w:hyperlink>
        </w:p>
        <w:p w:rsidR="00BA6943" w:rsidRDefault="00DC793C">
          <w:pPr>
            <w:pStyle w:val="20"/>
            <w:tabs>
              <w:tab w:val="right" w:leader="dot" w:pos="9736"/>
            </w:tabs>
            <w:rPr>
              <w:noProof/>
            </w:rPr>
          </w:pPr>
          <w:hyperlink w:anchor="_Toc12286089" w:history="1">
            <w:r w:rsidR="00BA6943" w:rsidRPr="00AE0E53">
              <w:rPr>
                <w:rStyle w:val="a7"/>
                <w:rFonts w:asciiTheme="minorEastAsia" w:hAnsiTheme="minorEastAsia"/>
                <w:noProof/>
              </w:rPr>
              <w:t>18.</w:t>
            </w:r>
            <w:r w:rsidR="00BA6943" w:rsidRPr="00AE0E53">
              <w:rPr>
                <w:rStyle w:val="a7"/>
                <w:rFonts w:asciiTheme="minorEastAsia" w:hAnsiTheme="minorEastAsia" w:hint="eastAsia"/>
                <w:noProof/>
              </w:rPr>
              <w:t>供应商认为有必要说明的事宜（若有）</w:t>
            </w:r>
            <w:r w:rsidR="00BA6943">
              <w:rPr>
                <w:noProof/>
                <w:webHidden/>
              </w:rPr>
              <w:tab/>
            </w:r>
            <w:r>
              <w:rPr>
                <w:noProof/>
                <w:webHidden/>
              </w:rPr>
              <w:fldChar w:fldCharType="begin"/>
            </w:r>
            <w:r w:rsidR="00BA6943">
              <w:rPr>
                <w:noProof/>
                <w:webHidden/>
              </w:rPr>
              <w:instrText xml:space="preserve"> PAGEREF _Toc12286089 \h </w:instrText>
            </w:r>
            <w:r>
              <w:rPr>
                <w:noProof/>
                <w:webHidden/>
              </w:rPr>
            </w:r>
            <w:r>
              <w:rPr>
                <w:noProof/>
                <w:webHidden/>
              </w:rPr>
              <w:fldChar w:fldCharType="separate"/>
            </w:r>
            <w:r w:rsidR="00BA6943">
              <w:rPr>
                <w:noProof/>
                <w:webHidden/>
              </w:rPr>
              <w:t>59</w:t>
            </w:r>
            <w:r>
              <w:rPr>
                <w:noProof/>
                <w:webHidden/>
              </w:rPr>
              <w:fldChar w:fldCharType="end"/>
            </w:r>
          </w:hyperlink>
        </w:p>
        <w:p w:rsidR="00BA6943" w:rsidRDefault="00DC793C">
          <w:pPr>
            <w:pStyle w:val="20"/>
            <w:tabs>
              <w:tab w:val="right" w:leader="dot" w:pos="9736"/>
            </w:tabs>
            <w:rPr>
              <w:noProof/>
            </w:rPr>
          </w:pPr>
          <w:hyperlink w:anchor="_Toc12286090" w:history="1">
            <w:r w:rsidR="00BA6943" w:rsidRPr="00AE0E53">
              <w:rPr>
                <w:rStyle w:val="a7"/>
                <w:rFonts w:asciiTheme="minorEastAsia" w:hAnsiTheme="minorEastAsia"/>
                <w:noProof/>
              </w:rPr>
              <w:t>19.</w:t>
            </w:r>
            <w:r w:rsidR="00BA6943" w:rsidRPr="00AE0E53">
              <w:rPr>
                <w:rStyle w:val="a7"/>
                <w:rFonts w:asciiTheme="minorEastAsia" w:hAnsiTheme="minorEastAsia" w:hint="eastAsia"/>
                <w:noProof/>
              </w:rPr>
              <w:t>《拒绝政府采购领域商业贿赂承诺书》（格式）</w:t>
            </w:r>
            <w:r w:rsidR="00BA6943">
              <w:rPr>
                <w:noProof/>
                <w:webHidden/>
              </w:rPr>
              <w:tab/>
            </w:r>
            <w:r>
              <w:rPr>
                <w:noProof/>
                <w:webHidden/>
              </w:rPr>
              <w:fldChar w:fldCharType="begin"/>
            </w:r>
            <w:r w:rsidR="00BA6943">
              <w:rPr>
                <w:noProof/>
                <w:webHidden/>
              </w:rPr>
              <w:instrText xml:space="preserve"> PAGEREF _Toc12286090 \h </w:instrText>
            </w:r>
            <w:r>
              <w:rPr>
                <w:noProof/>
                <w:webHidden/>
              </w:rPr>
            </w:r>
            <w:r>
              <w:rPr>
                <w:noProof/>
                <w:webHidden/>
              </w:rPr>
              <w:fldChar w:fldCharType="separate"/>
            </w:r>
            <w:r w:rsidR="00BA6943">
              <w:rPr>
                <w:noProof/>
                <w:webHidden/>
              </w:rPr>
              <w:t>60</w:t>
            </w:r>
            <w:r>
              <w:rPr>
                <w:noProof/>
                <w:webHidden/>
              </w:rPr>
              <w:fldChar w:fldCharType="end"/>
            </w:r>
          </w:hyperlink>
        </w:p>
        <w:p w:rsidR="00BA6943" w:rsidRDefault="00DC793C">
          <w:pPr>
            <w:pStyle w:val="20"/>
            <w:tabs>
              <w:tab w:val="right" w:leader="dot" w:pos="9736"/>
            </w:tabs>
            <w:rPr>
              <w:noProof/>
            </w:rPr>
          </w:pPr>
          <w:hyperlink w:anchor="_Toc12286091" w:history="1">
            <w:r w:rsidR="00BA6943" w:rsidRPr="00AE0E53">
              <w:rPr>
                <w:rStyle w:val="a7"/>
                <w:rFonts w:asciiTheme="minorEastAsia" w:hAnsiTheme="minorEastAsia"/>
                <w:noProof/>
              </w:rPr>
              <w:t xml:space="preserve">20. </w:t>
            </w:r>
            <w:r w:rsidR="00BA6943" w:rsidRPr="00AE0E53">
              <w:rPr>
                <w:rStyle w:val="a7"/>
                <w:rFonts w:asciiTheme="minorEastAsia" w:hAnsiTheme="minorEastAsia" w:hint="eastAsia"/>
                <w:noProof/>
              </w:rPr>
              <w:t>小微企业声明函》（格式，若有）</w:t>
            </w:r>
            <w:r w:rsidR="00BA6943">
              <w:rPr>
                <w:noProof/>
                <w:webHidden/>
              </w:rPr>
              <w:tab/>
            </w:r>
            <w:r>
              <w:rPr>
                <w:noProof/>
                <w:webHidden/>
              </w:rPr>
              <w:fldChar w:fldCharType="begin"/>
            </w:r>
            <w:r w:rsidR="00BA6943">
              <w:rPr>
                <w:noProof/>
                <w:webHidden/>
              </w:rPr>
              <w:instrText xml:space="preserve"> PAGEREF _Toc12286091 \h </w:instrText>
            </w:r>
            <w:r>
              <w:rPr>
                <w:noProof/>
                <w:webHidden/>
              </w:rPr>
            </w:r>
            <w:r>
              <w:rPr>
                <w:noProof/>
                <w:webHidden/>
              </w:rPr>
              <w:fldChar w:fldCharType="separate"/>
            </w:r>
            <w:r w:rsidR="00BA6943">
              <w:rPr>
                <w:noProof/>
                <w:webHidden/>
              </w:rPr>
              <w:t>61</w:t>
            </w:r>
            <w:r>
              <w:rPr>
                <w:noProof/>
                <w:webHidden/>
              </w:rPr>
              <w:fldChar w:fldCharType="end"/>
            </w:r>
          </w:hyperlink>
        </w:p>
        <w:p w:rsidR="00BA6943" w:rsidRDefault="00DC793C">
          <w:pPr>
            <w:pStyle w:val="20"/>
            <w:tabs>
              <w:tab w:val="right" w:leader="dot" w:pos="9736"/>
            </w:tabs>
            <w:rPr>
              <w:noProof/>
            </w:rPr>
          </w:pPr>
          <w:hyperlink w:anchor="_Toc12286092" w:history="1">
            <w:r w:rsidR="00BA6943" w:rsidRPr="00AE0E53">
              <w:rPr>
                <w:rStyle w:val="a7"/>
                <w:rFonts w:asciiTheme="minorEastAsia" w:hAnsiTheme="minorEastAsia"/>
                <w:noProof/>
              </w:rPr>
              <w:t>21.</w:t>
            </w:r>
            <w:r w:rsidR="00BA6943" w:rsidRPr="00AE0E53">
              <w:rPr>
                <w:rStyle w:val="a7"/>
                <w:rFonts w:asciiTheme="minorEastAsia" w:hAnsiTheme="minorEastAsia" w:hint="eastAsia"/>
                <w:noProof/>
              </w:rPr>
              <w:t>《残疾人福利性单位声明函》（格式，若有）</w:t>
            </w:r>
            <w:r w:rsidR="00BA6943">
              <w:rPr>
                <w:noProof/>
                <w:webHidden/>
              </w:rPr>
              <w:tab/>
            </w:r>
            <w:r>
              <w:rPr>
                <w:noProof/>
                <w:webHidden/>
              </w:rPr>
              <w:fldChar w:fldCharType="begin"/>
            </w:r>
            <w:r w:rsidR="00BA6943">
              <w:rPr>
                <w:noProof/>
                <w:webHidden/>
              </w:rPr>
              <w:instrText xml:space="preserve"> PAGEREF _Toc12286092 \h </w:instrText>
            </w:r>
            <w:r>
              <w:rPr>
                <w:noProof/>
                <w:webHidden/>
              </w:rPr>
            </w:r>
            <w:r>
              <w:rPr>
                <w:noProof/>
                <w:webHidden/>
              </w:rPr>
              <w:fldChar w:fldCharType="separate"/>
            </w:r>
            <w:r w:rsidR="00BA6943">
              <w:rPr>
                <w:noProof/>
                <w:webHidden/>
              </w:rPr>
              <w:t>62</w:t>
            </w:r>
            <w:r>
              <w:rPr>
                <w:noProof/>
                <w:webHidden/>
              </w:rPr>
              <w:fldChar w:fldCharType="end"/>
            </w:r>
          </w:hyperlink>
        </w:p>
        <w:p w:rsidR="00BA6943" w:rsidRDefault="00DC793C">
          <w:pPr>
            <w:pStyle w:val="20"/>
            <w:tabs>
              <w:tab w:val="right" w:leader="dot" w:pos="9736"/>
            </w:tabs>
            <w:rPr>
              <w:noProof/>
            </w:rPr>
          </w:pPr>
          <w:hyperlink w:anchor="_Toc12286093" w:history="1">
            <w:r w:rsidR="00BA6943" w:rsidRPr="00AE0E53">
              <w:rPr>
                <w:rStyle w:val="a7"/>
                <w:rFonts w:asciiTheme="minorEastAsia" w:hAnsiTheme="minorEastAsia"/>
                <w:noProof/>
              </w:rPr>
              <w:t>22.</w:t>
            </w:r>
            <w:r w:rsidR="00BA6943" w:rsidRPr="00AE0E53">
              <w:rPr>
                <w:rStyle w:val="a7"/>
                <w:rFonts w:asciiTheme="minorEastAsia" w:hAnsiTheme="minorEastAsia" w:hint="eastAsia"/>
                <w:noProof/>
              </w:rPr>
              <w:t>监狱企业证明文件（若有）</w:t>
            </w:r>
            <w:r w:rsidR="00BA6943">
              <w:rPr>
                <w:noProof/>
                <w:webHidden/>
              </w:rPr>
              <w:tab/>
            </w:r>
            <w:r>
              <w:rPr>
                <w:noProof/>
                <w:webHidden/>
              </w:rPr>
              <w:fldChar w:fldCharType="begin"/>
            </w:r>
            <w:r w:rsidR="00BA6943">
              <w:rPr>
                <w:noProof/>
                <w:webHidden/>
              </w:rPr>
              <w:instrText xml:space="preserve"> PAGEREF _Toc12286093 \h </w:instrText>
            </w:r>
            <w:r>
              <w:rPr>
                <w:noProof/>
                <w:webHidden/>
              </w:rPr>
            </w:r>
            <w:r>
              <w:rPr>
                <w:noProof/>
                <w:webHidden/>
              </w:rPr>
              <w:fldChar w:fldCharType="separate"/>
            </w:r>
            <w:r w:rsidR="00BA6943">
              <w:rPr>
                <w:noProof/>
                <w:webHidden/>
              </w:rPr>
              <w:t>63</w:t>
            </w:r>
            <w:r>
              <w:rPr>
                <w:noProof/>
                <w:webHidden/>
              </w:rPr>
              <w:fldChar w:fldCharType="end"/>
            </w:r>
          </w:hyperlink>
        </w:p>
        <w:p w:rsidR="007F714F" w:rsidRPr="001865FE" w:rsidRDefault="00DC793C" w:rsidP="002B599F">
          <w:pPr>
            <w:widowControl/>
            <w:jc w:val="left"/>
            <w:rPr>
              <w:rFonts w:asciiTheme="minorEastAsia" w:hAnsiTheme="minorEastAsia"/>
            </w:rPr>
          </w:pPr>
          <w:r w:rsidRPr="001865FE">
            <w:rPr>
              <w:rFonts w:asciiTheme="minorEastAsia" w:hAnsiTheme="minorEastAsia"/>
            </w:rPr>
            <w:fldChar w:fldCharType="end"/>
          </w:r>
        </w:p>
      </w:sdtContent>
    </w:sdt>
    <w:p w:rsidR="007F714F" w:rsidRPr="001865FE" w:rsidRDefault="002B599F" w:rsidP="002738BD">
      <w:pPr>
        <w:pStyle w:val="1"/>
        <w:spacing w:before="0" w:after="0" w:line="240" w:lineRule="auto"/>
        <w:jc w:val="center"/>
        <w:rPr>
          <w:rFonts w:asciiTheme="minorEastAsia" w:hAnsiTheme="minorEastAsia"/>
        </w:rPr>
      </w:pPr>
      <w:bookmarkStart w:id="0" w:name="_Toc459713062"/>
      <w:r w:rsidRPr="001865FE">
        <w:rPr>
          <w:rFonts w:asciiTheme="minorEastAsia" w:hAnsiTheme="minorEastAsia"/>
        </w:rPr>
        <w:br w:type="page"/>
      </w:r>
      <w:bookmarkStart w:id="1" w:name="_Toc12286066"/>
      <w:r w:rsidR="007F714F" w:rsidRPr="001865FE">
        <w:rPr>
          <w:rFonts w:asciiTheme="minorEastAsia" w:hAnsiTheme="minorEastAsia" w:hint="eastAsia"/>
        </w:rPr>
        <w:lastRenderedPageBreak/>
        <w:t>第一部分  竞争性磋商公告</w:t>
      </w:r>
      <w:bookmarkEnd w:id="0"/>
      <w:bookmarkEnd w:id="1"/>
      <w:r w:rsidR="003642C7" w:rsidRPr="001865FE">
        <w:rPr>
          <w:rFonts w:asciiTheme="minorEastAsia" w:hAnsiTheme="minorEastAsia"/>
        </w:rPr>
        <w:tab/>
      </w:r>
    </w:p>
    <w:p w:rsidR="005B52DD" w:rsidRPr="001865FE" w:rsidRDefault="001233A4" w:rsidP="005B52DD">
      <w:pPr>
        <w:spacing w:line="460" w:lineRule="exact"/>
        <w:ind w:firstLineChars="200" w:firstLine="560"/>
        <w:rPr>
          <w:rFonts w:asciiTheme="minorEastAsia" w:hAnsiTheme="minorEastAsia"/>
          <w:sz w:val="28"/>
          <w:szCs w:val="28"/>
        </w:rPr>
      </w:pPr>
      <w:r w:rsidRPr="001865FE">
        <w:rPr>
          <w:rFonts w:asciiTheme="minorEastAsia" w:hAnsiTheme="minorEastAsia"/>
          <w:sz w:val="28"/>
          <w:szCs w:val="28"/>
        </w:rPr>
        <w:t>陕西翰林招标有限公司</w:t>
      </w:r>
      <w:r w:rsidR="005B52DD" w:rsidRPr="001865FE">
        <w:rPr>
          <w:rFonts w:asciiTheme="minorEastAsia" w:hAnsiTheme="minorEastAsia"/>
          <w:sz w:val="28"/>
          <w:szCs w:val="28"/>
        </w:rPr>
        <w:t>受</w:t>
      </w:r>
      <w:r w:rsidR="00554DC2">
        <w:rPr>
          <w:rFonts w:asciiTheme="minorEastAsia" w:hAnsiTheme="minorEastAsia" w:hint="eastAsia"/>
          <w:sz w:val="28"/>
          <w:szCs w:val="28"/>
        </w:rPr>
        <w:t>山阳县中医医院</w:t>
      </w:r>
      <w:r w:rsidR="005B52DD" w:rsidRPr="001865FE">
        <w:rPr>
          <w:rFonts w:asciiTheme="minorEastAsia" w:hAnsiTheme="minorEastAsia"/>
          <w:sz w:val="28"/>
          <w:szCs w:val="28"/>
        </w:rPr>
        <w:t>的委托，经政府采购管理部门批准，按照政府采购程序，拟就</w:t>
      </w:r>
      <w:r w:rsidR="00554DC2">
        <w:rPr>
          <w:rFonts w:asciiTheme="minorEastAsia" w:hAnsiTheme="minorEastAsia" w:hint="eastAsia"/>
          <w:sz w:val="28"/>
          <w:szCs w:val="28"/>
        </w:rPr>
        <w:t>山阳县中医医院保洁服务采购项目</w:t>
      </w:r>
      <w:r w:rsidR="005B52DD" w:rsidRPr="001865FE">
        <w:rPr>
          <w:rFonts w:asciiTheme="minorEastAsia" w:hAnsiTheme="minorEastAsia"/>
          <w:sz w:val="28"/>
          <w:szCs w:val="28"/>
        </w:rPr>
        <w:t>进行竞争性磋商，欢迎符合资格条件的、有能力提供本项目所需服务的单位参加</w:t>
      </w:r>
      <w:r w:rsidR="005B52DD" w:rsidRPr="001865FE">
        <w:rPr>
          <w:rFonts w:asciiTheme="minorEastAsia" w:hAnsiTheme="minorEastAsia" w:hint="eastAsia"/>
          <w:sz w:val="28"/>
          <w:szCs w:val="28"/>
        </w:rPr>
        <w:t>磋商</w:t>
      </w:r>
      <w:r w:rsidR="005B52DD" w:rsidRPr="001865FE">
        <w:rPr>
          <w:rFonts w:asciiTheme="minorEastAsia" w:hAnsiTheme="minorEastAsia"/>
          <w:sz w:val="28"/>
          <w:szCs w:val="28"/>
        </w:rPr>
        <w:t>。</w:t>
      </w:r>
    </w:p>
    <w:p w:rsidR="005B52DD" w:rsidRPr="001865FE" w:rsidRDefault="005B52DD" w:rsidP="005B52DD">
      <w:pPr>
        <w:spacing w:line="46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一、</w:t>
      </w:r>
      <w:r w:rsidRPr="001865FE">
        <w:rPr>
          <w:rFonts w:asciiTheme="minorEastAsia" w:hAnsiTheme="minorEastAsia"/>
          <w:sz w:val="28"/>
          <w:szCs w:val="28"/>
        </w:rPr>
        <w:t>采购项目名称：</w:t>
      </w:r>
      <w:r w:rsidR="00554DC2">
        <w:rPr>
          <w:rFonts w:asciiTheme="minorEastAsia" w:hAnsiTheme="minorEastAsia" w:hint="eastAsia"/>
          <w:sz w:val="28"/>
          <w:szCs w:val="28"/>
        </w:rPr>
        <w:t>山阳县中医医院保洁服务采购项目</w:t>
      </w:r>
    </w:p>
    <w:p w:rsidR="005B52DD" w:rsidRPr="001865FE" w:rsidRDefault="005B52DD" w:rsidP="005B52DD">
      <w:pPr>
        <w:spacing w:line="460" w:lineRule="exact"/>
        <w:ind w:firstLineChars="200" w:firstLine="560"/>
        <w:rPr>
          <w:rFonts w:asciiTheme="minorEastAsia" w:hAnsiTheme="minorEastAsia"/>
          <w:sz w:val="28"/>
          <w:szCs w:val="28"/>
        </w:rPr>
      </w:pPr>
      <w:r w:rsidRPr="001865FE">
        <w:rPr>
          <w:rFonts w:asciiTheme="minorEastAsia" w:hAnsiTheme="minorEastAsia"/>
          <w:sz w:val="28"/>
          <w:szCs w:val="28"/>
        </w:rPr>
        <w:t>二、采购项目编号：</w:t>
      </w:r>
      <w:r w:rsidR="00554DC2">
        <w:rPr>
          <w:rFonts w:asciiTheme="minorEastAsia" w:hAnsiTheme="minorEastAsia"/>
          <w:sz w:val="28"/>
          <w:szCs w:val="28"/>
        </w:rPr>
        <w:t>HLZB2019-107</w:t>
      </w:r>
    </w:p>
    <w:p w:rsidR="005B52DD" w:rsidRPr="00001A1F" w:rsidRDefault="005B52DD" w:rsidP="005B52DD">
      <w:pPr>
        <w:spacing w:line="460" w:lineRule="exact"/>
        <w:ind w:firstLineChars="200" w:firstLine="560"/>
        <w:rPr>
          <w:rFonts w:asciiTheme="minorEastAsia" w:hAnsiTheme="minorEastAsia"/>
          <w:sz w:val="28"/>
          <w:szCs w:val="28"/>
        </w:rPr>
      </w:pPr>
      <w:r w:rsidRPr="001865FE">
        <w:rPr>
          <w:rFonts w:asciiTheme="minorEastAsia" w:hAnsiTheme="minorEastAsia"/>
          <w:sz w:val="28"/>
          <w:szCs w:val="28"/>
        </w:rPr>
        <w:t>三、</w:t>
      </w:r>
      <w:r w:rsidRPr="00001A1F">
        <w:rPr>
          <w:rFonts w:asciiTheme="minorEastAsia" w:hAnsiTheme="minorEastAsia"/>
          <w:sz w:val="28"/>
          <w:szCs w:val="28"/>
        </w:rPr>
        <w:t>采购人名称：</w:t>
      </w:r>
      <w:r w:rsidR="00554DC2">
        <w:rPr>
          <w:rFonts w:asciiTheme="minorEastAsia" w:hAnsiTheme="minorEastAsia" w:hint="eastAsia"/>
          <w:sz w:val="28"/>
          <w:szCs w:val="28"/>
        </w:rPr>
        <w:t>山阳县中医医院</w:t>
      </w:r>
    </w:p>
    <w:p w:rsidR="005B52DD" w:rsidRPr="00644EC0" w:rsidRDefault="005B52DD" w:rsidP="005B52DD">
      <w:pPr>
        <w:spacing w:line="460" w:lineRule="exact"/>
        <w:ind w:firstLineChars="400" w:firstLine="1120"/>
        <w:rPr>
          <w:rFonts w:asciiTheme="minorEastAsia" w:hAnsiTheme="minorEastAsia"/>
          <w:sz w:val="28"/>
          <w:szCs w:val="28"/>
        </w:rPr>
      </w:pPr>
      <w:r w:rsidRPr="00644EC0">
        <w:rPr>
          <w:rFonts w:asciiTheme="minorEastAsia" w:hAnsiTheme="minorEastAsia"/>
          <w:sz w:val="28"/>
          <w:szCs w:val="28"/>
        </w:rPr>
        <w:t>地址：</w:t>
      </w:r>
      <w:r w:rsidR="00554DC2" w:rsidRPr="00644EC0">
        <w:rPr>
          <w:rFonts w:asciiTheme="minorEastAsia" w:hAnsiTheme="minorEastAsia" w:hint="eastAsia"/>
          <w:sz w:val="28"/>
          <w:szCs w:val="28"/>
        </w:rPr>
        <w:t>山阳县南大街西段</w:t>
      </w:r>
    </w:p>
    <w:p w:rsidR="005B52DD" w:rsidRPr="00001A1F" w:rsidRDefault="005B52DD" w:rsidP="005B52DD">
      <w:pPr>
        <w:spacing w:line="460" w:lineRule="exact"/>
        <w:ind w:firstLineChars="450" w:firstLine="1116"/>
        <w:rPr>
          <w:rFonts w:asciiTheme="minorEastAsia" w:hAnsiTheme="minorEastAsia"/>
          <w:sz w:val="28"/>
          <w:szCs w:val="28"/>
        </w:rPr>
      </w:pPr>
      <w:r w:rsidRPr="00644EC0">
        <w:rPr>
          <w:rFonts w:asciiTheme="minorEastAsia" w:hAnsiTheme="minorEastAsia"/>
          <w:spacing w:val="-16"/>
          <w:sz w:val="28"/>
          <w:szCs w:val="28"/>
        </w:rPr>
        <w:t>联</w:t>
      </w:r>
      <w:r w:rsidR="0009771E" w:rsidRPr="00644EC0">
        <w:rPr>
          <w:rFonts w:asciiTheme="minorEastAsia" w:hAnsiTheme="minorEastAsia" w:hint="eastAsia"/>
          <w:spacing w:val="-16"/>
          <w:sz w:val="28"/>
          <w:szCs w:val="28"/>
        </w:rPr>
        <w:t xml:space="preserve"> </w:t>
      </w:r>
      <w:r w:rsidRPr="00644EC0">
        <w:rPr>
          <w:rFonts w:asciiTheme="minorEastAsia" w:hAnsiTheme="minorEastAsia"/>
          <w:spacing w:val="-16"/>
          <w:sz w:val="28"/>
          <w:szCs w:val="28"/>
        </w:rPr>
        <w:t>系</w:t>
      </w:r>
      <w:r w:rsidRPr="00644EC0">
        <w:rPr>
          <w:rFonts w:asciiTheme="minorEastAsia" w:hAnsiTheme="minorEastAsia" w:hint="eastAsia"/>
          <w:spacing w:val="-16"/>
          <w:sz w:val="28"/>
          <w:szCs w:val="28"/>
        </w:rPr>
        <w:t xml:space="preserve"> 电 话 </w:t>
      </w:r>
      <w:r w:rsidRPr="00644EC0">
        <w:rPr>
          <w:rFonts w:asciiTheme="minorEastAsia" w:hAnsiTheme="minorEastAsia"/>
          <w:sz w:val="28"/>
          <w:szCs w:val="28"/>
        </w:rPr>
        <w:t>：</w:t>
      </w:r>
      <w:r w:rsidR="000037A3" w:rsidRPr="00644EC0">
        <w:rPr>
          <w:rFonts w:asciiTheme="minorEastAsia" w:hAnsiTheme="minorEastAsia"/>
          <w:sz w:val="28"/>
          <w:szCs w:val="28"/>
        </w:rPr>
        <w:t>0914-8325263</w:t>
      </w:r>
    </w:p>
    <w:p w:rsidR="005B52DD" w:rsidRPr="001865FE" w:rsidRDefault="005B52DD" w:rsidP="005B52DD">
      <w:pPr>
        <w:spacing w:line="460" w:lineRule="exact"/>
        <w:ind w:firstLineChars="200" w:firstLine="560"/>
        <w:rPr>
          <w:rFonts w:asciiTheme="minorEastAsia" w:hAnsiTheme="minorEastAsia"/>
          <w:sz w:val="28"/>
          <w:szCs w:val="28"/>
        </w:rPr>
      </w:pPr>
      <w:r w:rsidRPr="001865FE">
        <w:rPr>
          <w:rFonts w:asciiTheme="minorEastAsia" w:hAnsiTheme="minorEastAsia"/>
          <w:sz w:val="28"/>
          <w:szCs w:val="28"/>
        </w:rPr>
        <w:t>四、采购代理机构名称：</w:t>
      </w:r>
      <w:r w:rsidR="001233A4" w:rsidRPr="001865FE">
        <w:rPr>
          <w:rFonts w:asciiTheme="minorEastAsia" w:hAnsiTheme="minorEastAsia"/>
          <w:sz w:val="28"/>
          <w:szCs w:val="28"/>
        </w:rPr>
        <w:t>陕西翰林招标有限公司</w:t>
      </w:r>
    </w:p>
    <w:p w:rsidR="005B52DD" w:rsidRPr="001865FE" w:rsidRDefault="005B52DD" w:rsidP="005B52DD">
      <w:pPr>
        <w:spacing w:line="460" w:lineRule="exact"/>
        <w:ind w:firstLineChars="400" w:firstLine="1120"/>
        <w:rPr>
          <w:rFonts w:asciiTheme="minorEastAsia" w:hAnsiTheme="minorEastAsia"/>
          <w:sz w:val="28"/>
          <w:szCs w:val="28"/>
        </w:rPr>
      </w:pPr>
      <w:r w:rsidRPr="001865FE">
        <w:rPr>
          <w:rFonts w:asciiTheme="minorEastAsia" w:hAnsiTheme="minorEastAsia"/>
          <w:sz w:val="28"/>
          <w:szCs w:val="28"/>
        </w:rPr>
        <w:t>地址：</w:t>
      </w:r>
      <w:r w:rsidR="00FD65D7" w:rsidRPr="001865FE">
        <w:rPr>
          <w:rFonts w:asciiTheme="minorEastAsia" w:hAnsiTheme="minorEastAsia" w:hint="eastAsia"/>
          <w:sz w:val="28"/>
          <w:szCs w:val="28"/>
        </w:rPr>
        <w:t>西安市碑林区雁塔路中段心晴雅苑3幢3-5-A室</w:t>
      </w:r>
    </w:p>
    <w:p w:rsidR="005B52DD" w:rsidRPr="001865FE" w:rsidRDefault="005B52DD" w:rsidP="005B52DD">
      <w:pPr>
        <w:spacing w:line="460" w:lineRule="exact"/>
        <w:ind w:firstLineChars="400" w:firstLine="1120"/>
        <w:rPr>
          <w:rFonts w:asciiTheme="minorEastAsia" w:hAnsiTheme="minorEastAsia" w:cs="宋体"/>
          <w:kern w:val="0"/>
          <w:sz w:val="28"/>
          <w:szCs w:val="28"/>
        </w:rPr>
      </w:pPr>
      <w:r w:rsidRPr="001865FE">
        <w:rPr>
          <w:rFonts w:asciiTheme="minorEastAsia" w:hAnsiTheme="minorEastAsia"/>
          <w:sz w:val="28"/>
          <w:szCs w:val="28"/>
        </w:rPr>
        <w:t>联系</w:t>
      </w:r>
      <w:r w:rsidRPr="001865FE">
        <w:rPr>
          <w:rFonts w:asciiTheme="minorEastAsia" w:hAnsiTheme="minorEastAsia" w:hint="eastAsia"/>
          <w:sz w:val="28"/>
          <w:szCs w:val="28"/>
        </w:rPr>
        <w:t>电话</w:t>
      </w:r>
      <w:r w:rsidRPr="001865FE">
        <w:rPr>
          <w:rFonts w:asciiTheme="minorEastAsia" w:hAnsiTheme="minorEastAsia"/>
          <w:sz w:val="28"/>
          <w:szCs w:val="28"/>
        </w:rPr>
        <w:t>：</w:t>
      </w:r>
      <w:r w:rsidR="00FD65D7" w:rsidRPr="001865FE">
        <w:rPr>
          <w:rFonts w:asciiTheme="minorEastAsia" w:hAnsiTheme="minorEastAsia" w:hint="eastAsia"/>
          <w:sz w:val="28"/>
          <w:szCs w:val="28"/>
        </w:rPr>
        <w:t>029-89640570</w:t>
      </w:r>
    </w:p>
    <w:p w:rsidR="005B52DD" w:rsidRPr="001865FE" w:rsidRDefault="005B52DD" w:rsidP="00AF425A">
      <w:pPr>
        <w:tabs>
          <w:tab w:val="left" w:pos="8966"/>
        </w:tabs>
        <w:spacing w:line="460" w:lineRule="exact"/>
        <w:ind w:firstLineChars="200" w:firstLine="560"/>
        <w:rPr>
          <w:rFonts w:asciiTheme="minorEastAsia" w:hAnsiTheme="minorEastAsia"/>
          <w:sz w:val="28"/>
          <w:szCs w:val="28"/>
        </w:rPr>
      </w:pPr>
      <w:r w:rsidRPr="001865FE">
        <w:rPr>
          <w:rFonts w:asciiTheme="minorEastAsia" w:hAnsiTheme="minorEastAsia"/>
          <w:sz w:val="28"/>
          <w:szCs w:val="28"/>
        </w:rPr>
        <w:t>五、采购内容和要求：</w:t>
      </w:r>
      <w:r w:rsidR="00554DC2">
        <w:rPr>
          <w:rFonts w:asciiTheme="minorEastAsia" w:hAnsiTheme="minorEastAsia" w:hint="eastAsia"/>
          <w:sz w:val="28"/>
          <w:szCs w:val="28"/>
        </w:rPr>
        <w:t>医院保洁服务</w:t>
      </w:r>
      <w:r w:rsidR="00AF425A" w:rsidRPr="001865FE">
        <w:rPr>
          <w:rFonts w:asciiTheme="minorEastAsia" w:hAnsiTheme="minorEastAsia"/>
          <w:sz w:val="28"/>
          <w:szCs w:val="28"/>
        </w:rPr>
        <w:tab/>
      </w:r>
    </w:p>
    <w:p w:rsidR="005B52DD" w:rsidRPr="001865FE" w:rsidRDefault="005B52DD" w:rsidP="005B52DD">
      <w:pPr>
        <w:spacing w:line="460" w:lineRule="exact"/>
        <w:ind w:firstLineChars="400" w:firstLine="1120"/>
        <w:rPr>
          <w:rFonts w:asciiTheme="minorEastAsia" w:hAnsiTheme="minorEastAsia"/>
          <w:sz w:val="28"/>
          <w:szCs w:val="28"/>
        </w:rPr>
      </w:pPr>
      <w:r w:rsidRPr="001865FE">
        <w:rPr>
          <w:rFonts w:asciiTheme="minorEastAsia" w:hAnsiTheme="minorEastAsia"/>
          <w:sz w:val="28"/>
          <w:szCs w:val="28"/>
        </w:rPr>
        <w:t>项目用途：</w:t>
      </w:r>
      <w:r w:rsidRPr="001865FE">
        <w:rPr>
          <w:rFonts w:asciiTheme="minorEastAsia" w:hAnsiTheme="minorEastAsia" w:hint="eastAsia"/>
          <w:sz w:val="28"/>
          <w:szCs w:val="28"/>
        </w:rPr>
        <w:t>自用</w:t>
      </w:r>
      <w:r w:rsidRPr="001865FE">
        <w:rPr>
          <w:rFonts w:asciiTheme="minorEastAsia" w:hAnsiTheme="minorEastAsia"/>
          <w:sz w:val="28"/>
          <w:szCs w:val="28"/>
        </w:rPr>
        <w:t xml:space="preserve"> </w:t>
      </w:r>
    </w:p>
    <w:p w:rsidR="005B52DD" w:rsidRPr="001865FE" w:rsidRDefault="005B52DD" w:rsidP="005B52DD">
      <w:pPr>
        <w:spacing w:line="460" w:lineRule="exact"/>
        <w:ind w:firstLineChars="400" w:firstLine="1120"/>
        <w:rPr>
          <w:rFonts w:asciiTheme="minorEastAsia" w:hAnsiTheme="minorEastAsia"/>
          <w:sz w:val="28"/>
          <w:szCs w:val="28"/>
        </w:rPr>
      </w:pPr>
      <w:r w:rsidRPr="001865FE">
        <w:rPr>
          <w:rFonts w:asciiTheme="minorEastAsia" w:hAnsiTheme="minorEastAsia"/>
          <w:sz w:val="28"/>
          <w:szCs w:val="28"/>
        </w:rPr>
        <w:t>项目性质：</w:t>
      </w:r>
      <w:r w:rsidR="000037A3">
        <w:rPr>
          <w:rFonts w:asciiTheme="minorEastAsia" w:hAnsiTheme="minorEastAsia" w:hint="eastAsia"/>
          <w:sz w:val="28"/>
          <w:szCs w:val="28"/>
        </w:rPr>
        <w:t>自筹</w:t>
      </w:r>
      <w:r w:rsidRPr="001865FE">
        <w:rPr>
          <w:rFonts w:asciiTheme="minorEastAsia" w:hAnsiTheme="minorEastAsia" w:hint="eastAsia"/>
          <w:sz w:val="28"/>
          <w:szCs w:val="28"/>
        </w:rPr>
        <w:t>资金</w:t>
      </w:r>
    </w:p>
    <w:p w:rsidR="005B52DD" w:rsidRPr="001865FE" w:rsidRDefault="005B52DD" w:rsidP="005B52DD">
      <w:pPr>
        <w:spacing w:line="460" w:lineRule="exact"/>
        <w:ind w:firstLineChars="400" w:firstLine="1120"/>
        <w:rPr>
          <w:rFonts w:asciiTheme="minorEastAsia" w:hAnsiTheme="minorEastAsia"/>
          <w:sz w:val="28"/>
          <w:szCs w:val="28"/>
        </w:rPr>
      </w:pPr>
      <w:r w:rsidRPr="001865FE">
        <w:rPr>
          <w:rFonts w:asciiTheme="minorEastAsia" w:hAnsiTheme="minorEastAsia"/>
          <w:sz w:val="28"/>
          <w:szCs w:val="28"/>
        </w:rPr>
        <w:t>项目预算：</w:t>
      </w:r>
      <w:r w:rsidR="00A71FEC">
        <w:rPr>
          <w:rFonts w:asciiTheme="minorEastAsia" w:hAnsiTheme="minorEastAsia" w:hint="eastAsia"/>
          <w:sz w:val="28"/>
          <w:szCs w:val="28"/>
        </w:rPr>
        <w:t>45万</w:t>
      </w:r>
      <w:r w:rsidRPr="001865FE">
        <w:rPr>
          <w:rFonts w:asciiTheme="minorEastAsia" w:hAnsiTheme="minorEastAsia" w:hint="eastAsia"/>
          <w:sz w:val="28"/>
          <w:szCs w:val="28"/>
        </w:rPr>
        <w:t>元</w:t>
      </w:r>
    </w:p>
    <w:p w:rsidR="00701328" w:rsidRPr="0085736F" w:rsidRDefault="005B52DD" w:rsidP="00701328">
      <w:pPr>
        <w:spacing w:line="460" w:lineRule="exact"/>
        <w:ind w:firstLineChars="200" w:firstLine="560"/>
        <w:rPr>
          <w:rFonts w:ascii="宋体"/>
          <w:sz w:val="28"/>
          <w:szCs w:val="28"/>
        </w:rPr>
      </w:pPr>
      <w:r w:rsidRPr="001865FE">
        <w:rPr>
          <w:rFonts w:asciiTheme="minorEastAsia" w:hAnsiTheme="minorEastAsia"/>
          <w:sz w:val="28"/>
          <w:szCs w:val="28"/>
        </w:rPr>
        <w:t>六、</w:t>
      </w:r>
      <w:r w:rsidRPr="001865FE">
        <w:rPr>
          <w:rFonts w:asciiTheme="minorEastAsia" w:hAnsiTheme="minorEastAsia" w:hint="eastAsia"/>
          <w:sz w:val="28"/>
          <w:szCs w:val="28"/>
        </w:rPr>
        <w:t>供应商</w:t>
      </w:r>
      <w:r w:rsidRPr="001865FE">
        <w:rPr>
          <w:rFonts w:asciiTheme="minorEastAsia" w:hAnsiTheme="minorEastAsia"/>
          <w:sz w:val="28"/>
          <w:szCs w:val="28"/>
        </w:rPr>
        <w:t>资质要求：</w:t>
      </w:r>
      <w:r w:rsidR="00701328" w:rsidRPr="001865FE">
        <w:rPr>
          <w:rFonts w:asciiTheme="minorEastAsia" w:hAnsiTheme="minorEastAsia" w:hint="eastAsia"/>
          <w:sz w:val="28"/>
          <w:szCs w:val="28"/>
        </w:rPr>
        <w:t>供应商</w:t>
      </w:r>
      <w:r w:rsidR="00701328" w:rsidRPr="001865FE">
        <w:rPr>
          <w:rFonts w:asciiTheme="minorEastAsia" w:hAnsiTheme="minorEastAsia"/>
          <w:sz w:val="28"/>
          <w:szCs w:val="28"/>
        </w:rPr>
        <w:t>资质要求：</w:t>
      </w:r>
      <w:r w:rsidR="00701328" w:rsidRPr="0085736F">
        <w:rPr>
          <w:rFonts w:ascii="宋体" w:hAnsi="宋体" w:hint="eastAsia"/>
          <w:sz w:val="28"/>
          <w:szCs w:val="28"/>
        </w:rPr>
        <w:t>（应具备《中华人民共和国政府采购法》第二十二条规定的条件）</w:t>
      </w:r>
    </w:p>
    <w:p w:rsidR="00701328" w:rsidRPr="0085736F" w:rsidRDefault="00701328" w:rsidP="00701328">
      <w:pPr>
        <w:spacing w:line="460" w:lineRule="exact"/>
        <w:ind w:firstLineChars="200" w:firstLine="560"/>
        <w:rPr>
          <w:rFonts w:ascii="宋体"/>
          <w:sz w:val="28"/>
          <w:szCs w:val="28"/>
        </w:rPr>
      </w:pPr>
      <w:r w:rsidRPr="0085736F">
        <w:rPr>
          <w:rFonts w:ascii="宋体" w:hAnsi="宋体"/>
          <w:sz w:val="28"/>
          <w:szCs w:val="28"/>
        </w:rPr>
        <w:t>1</w:t>
      </w:r>
      <w:r w:rsidRPr="0085736F">
        <w:rPr>
          <w:rFonts w:ascii="宋体" w:hAnsi="宋体" w:hint="eastAsia"/>
          <w:sz w:val="28"/>
          <w:szCs w:val="28"/>
        </w:rPr>
        <w:t>、</w:t>
      </w:r>
      <w:r w:rsidRPr="0085736F">
        <w:rPr>
          <w:rFonts w:ascii="宋体" w:hAnsi="宋体" w:cs="仿宋_GB2312" w:hint="eastAsia"/>
          <w:kern w:val="0"/>
          <w:sz w:val="28"/>
          <w:szCs w:val="28"/>
        </w:rPr>
        <w:t>合法注册的法人或其他组织，并出具合法有效的营业执照、组织机构代码证、税务登记证（或统一社会信用代码的营业执照）</w:t>
      </w:r>
      <w:r w:rsidRPr="0085736F">
        <w:rPr>
          <w:rFonts w:ascii="宋体" w:hAnsi="宋体" w:hint="eastAsia"/>
          <w:sz w:val="28"/>
          <w:szCs w:val="28"/>
        </w:rPr>
        <w:t>；</w:t>
      </w:r>
    </w:p>
    <w:p w:rsidR="00701328" w:rsidRPr="0085736F" w:rsidRDefault="00701328" w:rsidP="00701328">
      <w:pPr>
        <w:spacing w:line="460" w:lineRule="exact"/>
        <w:ind w:firstLineChars="200" w:firstLine="560"/>
        <w:rPr>
          <w:rFonts w:asciiTheme="minorEastAsia" w:hAnsiTheme="minorEastAsia" w:cs="仿宋_GB2312"/>
          <w:kern w:val="0"/>
          <w:sz w:val="28"/>
          <w:szCs w:val="28"/>
        </w:rPr>
      </w:pPr>
      <w:r w:rsidRPr="0085736F">
        <w:rPr>
          <w:rFonts w:ascii="宋体" w:hAnsi="宋体"/>
          <w:sz w:val="28"/>
          <w:szCs w:val="28"/>
        </w:rPr>
        <w:t>2</w:t>
      </w:r>
      <w:r w:rsidRPr="0085736F">
        <w:rPr>
          <w:rFonts w:ascii="宋体" w:hAnsi="宋体" w:hint="eastAsia"/>
          <w:sz w:val="28"/>
          <w:szCs w:val="28"/>
        </w:rPr>
        <w:t>、</w:t>
      </w:r>
      <w:r w:rsidRPr="0085736F">
        <w:rPr>
          <w:rFonts w:ascii="宋体" w:hAnsi="宋体" w:cs="仿宋_GB2312" w:hint="eastAsia"/>
          <w:kern w:val="0"/>
          <w:sz w:val="28"/>
          <w:szCs w:val="28"/>
        </w:rPr>
        <w:t>法定代表人授权委托书（附法定代表人身份证复印件）及被授权人身份证（法定代表人直接参加磋商只须提供法定代表人身份证），</w:t>
      </w:r>
      <w:r w:rsidRPr="0085736F">
        <w:rPr>
          <w:rFonts w:asciiTheme="minorEastAsia" w:hAnsiTheme="minorEastAsia" w:cs="仿宋_GB2312" w:hint="eastAsia"/>
          <w:kern w:val="0"/>
          <w:sz w:val="28"/>
          <w:szCs w:val="28"/>
        </w:rPr>
        <w:t>非法人</w:t>
      </w:r>
      <w:r w:rsidRPr="0085736F">
        <w:rPr>
          <w:rFonts w:asciiTheme="minorEastAsia" w:hAnsiTheme="minorEastAsia" w:cs="仿宋_GB2312"/>
          <w:kern w:val="0"/>
          <w:sz w:val="28"/>
          <w:szCs w:val="28"/>
        </w:rPr>
        <w:t>单位</w:t>
      </w:r>
      <w:r w:rsidRPr="0085736F">
        <w:rPr>
          <w:rFonts w:asciiTheme="minorEastAsia" w:hAnsiTheme="minorEastAsia" w:cs="仿宋_GB2312" w:hint="eastAsia"/>
          <w:kern w:val="0"/>
          <w:sz w:val="28"/>
          <w:szCs w:val="28"/>
        </w:rPr>
        <w:t>的</w:t>
      </w:r>
      <w:r w:rsidRPr="0085736F">
        <w:rPr>
          <w:rFonts w:asciiTheme="minorEastAsia" w:hAnsiTheme="minorEastAsia" w:cs="仿宋_GB2312"/>
          <w:kern w:val="0"/>
          <w:sz w:val="28"/>
          <w:szCs w:val="28"/>
        </w:rPr>
        <w:t>负责人均参照执行</w:t>
      </w:r>
      <w:r w:rsidRPr="0085736F">
        <w:rPr>
          <w:rFonts w:asciiTheme="minorEastAsia" w:hAnsiTheme="minorEastAsia" w:cs="仿宋_GB2312" w:hint="eastAsia"/>
          <w:kern w:val="0"/>
          <w:sz w:val="28"/>
          <w:szCs w:val="28"/>
        </w:rPr>
        <w:t>；</w:t>
      </w:r>
    </w:p>
    <w:p w:rsidR="00701328" w:rsidRPr="00205E90" w:rsidRDefault="00701328" w:rsidP="00701328">
      <w:pPr>
        <w:spacing w:line="460" w:lineRule="exact"/>
        <w:ind w:firstLineChars="200" w:firstLine="560"/>
        <w:rPr>
          <w:rFonts w:asciiTheme="minorEastAsia" w:hAnsiTheme="minorEastAsia"/>
          <w:sz w:val="28"/>
          <w:szCs w:val="28"/>
        </w:rPr>
      </w:pPr>
      <w:r>
        <w:rPr>
          <w:rFonts w:asciiTheme="minorEastAsia" w:hAnsiTheme="minorEastAsia"/>
          <w:sz w:val="28"/>
          <w:szCs w:val="28"/>
        </w:rPr>
        <w:t>3</w:t>
      </w:r>
      <w:r w:rsidRPr="00205E90">
        <w:rPr>
          <w:rFonts w:asciiTheme="minorEastAsia" w:hAnsiTheme="minorEastAsia" w:hint="eastAsia"/>
          <w:sz w:val="28"/>
          <w:szCs w:val="28"/>
        </w:rPr>
        <w:t>、磋商保证金交纳凭证</w:t>
      </w:r>
      <w:r w:rsidRPr="0085736F">
        <w:rPr>
          <w:rFonts w:ascii="宋体" w:hAnsi="宋体" w:cs="仿宋_GB2312" w:hint="eastAsia"/>
          <w:sz w:val="28"/>
          <w:szCs w:val="28"/>
        </w:rPr>
        <w:t>（采购代理机构开具的收款收据）</w:t>
      </w:r>
      <w:r w:rsidRPr="00205E90">
        <w:rPr>
          <w:rFonts w:asciiTheme="minorEastAsia" w:hAnsiTheme="minorEastAsia" w:hint="eastAsia"/>
          <w:sz w:val="28"/>
          <w:szCs w:val="28"/>
        </w:rPr>
        <w:t>或磋商担保函；</w:t>
      </w:r>
    </w:p>
    <w:p w:rsidR="00701328" w:rsidRDefault="00701328" w:rsidP="006F3323">
      <w:pPr>
        <w:spacing w:line="500" w:lineRule="exact"/>
        <w:ind w:firstLineChars="200" w:firstLine="560"/>
        <w:rPr>
          <w:rFonts w:asciiTheme="minorEastAsia" w:hAnsiTheme="minorEastAsia"/>
          <w:sz w:val="28"/>
          <w:szCs w:val="28"/>
        </w:rPr>
      </w:pPr>
      <w:r>
        <w:rPr>
          <w:rFonts w:asciiTheme="minorEastAsia" w:hAnsiTheme="minorEastAsia"/>
          <w:sz w:val="28"/>
          <w:szCs w:val="28"/>
        </w:rPr>
        <w:t>4</w:t>
      </w:r>
      <w:r w:rsidRPr="00205E90">
        <w:rPr>
          <w:rFonts w:asciiTheme="minorEastAsia" w:hAnsiTheme="minorEastAsia" w:hint="eastAsia"/>
          <w:sz w:val="28"/>
          <w:szCs w:val="28"/>
        </w:rPr>
        <w:t>、通过“信用中国”（http://www.creditchina.gov.cn/）和中国政府采购网(www.ccgp.gov.cn)</w:t>
      </w:r>
      <w:r w:rsidR="006F3323">
        <w:rPr>
          <w:rFonts w:asciiTheme="minorEastAsia" w:hAnsiTheme="minorEastAsia" w:hint="eastAsia"/>
          <w:sz w:val="28"/>
          <w:szCs w:val="28"/>
        </w:rPr>
        <w:t>查询相关主体无失信记录</w:t>
      </w:r>
      <w:r w:rsidR="006F3323" w:rsidRPr="001865FE">
        <w:rPr>
          <w:rFonts w:asciiTheme="minorEastAsia" w:hAnsiTheme="minorEastAsia" w:hint="eastAsia"/>
          <w:sz w:val="28"/>
          <w:szCs w:val="28"/>
        </w:rPr>
        <w:t>（网站查询的截图，加盖投标人公章）；</w:t>
      </w:r>
    </w:p>
    <w:p w:rsidR="00701328" w:rsidRPr="00701328" w:rsidRDefault="00701328" w:rsidP="00701328">
      <w:pPr>
        <w:spacing w:line="500" w:lineRule="exact"/>
        <w:ind w:firstLineChars="200" w:firstLine="560"/>
        <w:rPr>
          <w:rFonts w:asciiTheme="minorEastAsia" w:hAnsiTheme="minorEastAsia" w:cs="Times New Roman"/>
          <w:sz w:val="28"/>
          <w:szCs w:val="28"/>
        </w:rPr>
      </w:pPr>
      <w:r>
        <w:rPr>
          <w:rFonts w:asciiTheme="minorEastAsia" w:hAnsiTheme="minorEastAsia" w:hint="eastAsia"/>
          <w:sz w:val="28"/>
          <w:szCs w:val="28"/>
        </w:rPr>
        <w:t>5、</w:t>
      </w:r>
      <w:r w:rsidRPr="001865FE">
        <w:rPr>
          <w:rFonts w:asciiTheme="minorEastAsia" w:hAnsiTheme="minorEastAsia" w:cs="Times New Roman" w:hint="eastAsia"/>
          <w:sz w:val="28"/>
          <w:szCs w:val="28"/>
        </w:rPr>
        <w:t>参加政府采购活动前3年内在经营活动中没有重大违法记录的书面声明；</w:t>
      </w:r>
    </w:p>
    <w:p w:rsidR="00701328" w:rsidRDefault="00701328" w:rsidP="00701328">
      <w:pPr>
        <w:spacing w:line="460" w:lineRule="exact"/>
        <w:ind w:firstLineChars="200" w:firstLine="560"/>
        <w:rPr>
          <w:rFonts w:asciiTheme="minorEastAsia" w:hAnsiTheme="minorEastAsia"/>
          <w:sz w:val="28"/>
          <w:szCs w:val="28"/>
        </w:rPr>
      </w:pPr>
      <w:r w:rsidRPr="00205E90">
        <w:rPr>
          <w:rFonts w:asciiTheme="minorEastAsia" w:hAnsiTheme="minorEastAsia" w:hint="eastAsia"/>
          <w:sz w:val="28"/>
          <w:szCs w:val="28"/>
        </w:rPr>
        <w:t>说明：本项目不接受联合体磋商。</w:t>
      </w:r>
    </w:p>
    <w:p w:rsidR="00A32360" w:rsidRPr="001865FE" w:rsidRDefault="005B52DD" w:rsidP="00701328">
      <w:pPr>
        <w:spacing w:line="460" w:lineRule="exact"/>
        <w:ind w:firstLineChars="200" w:firstLine="560"/>
        <w:rPr>
          <w:rFonts w:asciiTheme="minorEastAsia" w:hAnsiTheme="minorEastAsia"/>
          <w:sz w:val="28"/>
          <w:szCs w:val="28"/>
        </w:rPr>
      </w:pPr>
      <w:r w:rsidRPr="001865FE">
        <w:rPr>
          <w:rFonts w:asciiTheme="minorEastAsia" w:hAnsiTheme="minorEastAsia"/>
          <w:sz w:val="28"/>
          <w:szCs w:val="28"/>
        </w:rPr>
        <w:lastRenderedPageBreak/>
        <w:t>七、</w:t>
      </w:r>
      <w:r w:rsidR="00A32360" w:rsidRPr="001865FE">
        <w:rPr>
          <w:rFonts w:asciiTheme="minorEastAsia" w:hAnsiTheme="minorEastAsia" w:hint="eastAsia"/>
          <w:sz w:val="28"/>
          <w:szCs w:val="28"/>
        </w:rPr>
        <w:t>采购项目需要落实的政府采购政策：</w:t>
      </w:r>
    </w:p>
    <w:p w:rsidR="00A32360" w:rsidRPr="001865FE" w:rsidRDefault="00A32360" w:rsidP="00A32360">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依据《中华人民共和国政府采购法》和《中华人</w:t>
      </w:r>
      <w:r w:rsidR="00200EED">
        <w:rPr>
          <w:rFonts w:asciiTheme="minorEastAsia" w:hAnsiTheme="minorEastAsia" w:hint="eastAsia"/>
          <w:sz w:val="28"/>
          <w:szCs w:val="28"/>
        </w:rPr>
        <w:t>民共和国政府采购实施条例》的有关规定，落实政府采购政策，详见磋商</w:t>
      </w:r>
      <w:r w:rsidRPr="001865FE">
        <w:rPr>
          <w:rFonts w:asciiTheme="minorEastAsia" w:hAnsiTheme="minorEastAsia" w:hint="eastAsia"/>
          <w:sz w:val="28"/>
          <w:szCs w:val="28"/>
        </w:rPr>
        <w:t>文件。</w:t>
      </w:r>
    </w:p>
    <w:p w:rsidR="00A32360" w:rsidRPr="001865FE" w:rsidRDefault="00A32360" w:rsidP="00A32360">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1、《政府采购促进中小企业发展暂行办法》（财库〔2011〕181号）；</w:t>
      </w:r>
    </w:p>
    <w:p w:rsidR="00A32360" w:rsidRPr="001865FE" w:rsidRDefault="00A32360" w:rsidP="00A32360">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2、《财政部 司法部关于政府采购支持监狱企业发展有关问题的通知》（财库〔2014〕68号）；</w:t>
      </w:r>
    </w:p>
    <w:p w:rsidR="00A32360" w:rsidRPr="001865FE" w:rsidRDefault="00A32360" w:rsidP="00A32360">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3、《国务院办公厅关于建立政府强制采购节能产品制度的通知》（国办发〔2007〕51号）；</w:t>
      </w:r>
    </w:p>
    <w:p w:rsidR="00A32360" w:rsidRPr="001865FE" w:rsidRDefault="00A32360" w:rsidP="00A32360">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4、《环境标志产品政府采购实施的意见》（财库[2006]90号）；</w:t>
      </w:r>
    </w:p>
    <w:p w:rsidR="00A32360" w:rsidRPr="001865FE" w:rsidRDefault="00A32360" w:rsidP="00A32360">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5、《节能产品政府采购实施意见》（财库[2004]185号）；</w:t>
      </w:r>
    </w:p>
    <w:p w:rsidR="00A32360" w:rsidRPr="001865FE" w:rsidRDefault="00A32360" w:rsidP="00A32360">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6、《三部门联合发布关于促进残疾人就业政府采购政策的通知》（财库〔2018〕141号）。</w:t>
      </w:r>
    </w:p>
    <w:p w:rsidR="005B52DD" w:rsidRPr="001865FE" w:rsidRDefault="00834A7D" w:rsidP="005B52DD">
      <w:pPr>
        <w:spacing w:line="46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八、</w:t>
      </w:r>
      <w:r w:rsidR="005B52DD" w:rsidRPr="001865FE">
        <w:rPr>
          <w:rFonts w:asciiTheme="minorEastAsia" w:hAnsiTheme="minorEastAsia" w:hint="eastAsia"/>
          <w:sz w:val="28"/>
          <w:szCs w:val="28"/>
        </w:rPr>
        <w:t>磋商</w:t>
      </w:r>
      <w:r w:rsidR="005B52DD" w:rsidRPr="001865FE">
        <w:rPr>
          <w:rFonts w:asciiTheme="minorEastAsia" w:hAnsiTheme="minorEastAsia"/>
          <w:sz w:val="28"/>
          <w:szCs w:val="28"/>
        </w:rPr>
        <w:t>文件发售：</w:t>
      </w:r>
    </w:p>
    <w:p w:rsidR="005B52DD" w:rsidRPr="001865FE" w:rsidRDefault="005B52DD" w:rsidP="005B52DD">
      <w:pPr>
        <w:spacing w:line="460" w:lineRule="exact"/>
        <w:ind w:firstLineChars="200" w:firstLine="560"/>
        <w:rPr>
          <w:rFonts w:asciiTheme="minorEastAsia" w:hAnsiTheme="minorEastAsia"/>
          <w:sz w:val="28"/>
          <w:szCs w:val="28"/>
        </w:rPr>
      </w:pPr>
      <w:r w:rsidRPr="00DB0215">
        <w:rPr>
          <w:rFonts w:asciiTheme="minorEastAsia" w:hAnsiTheme="minorEastAsia"/>
          <w:sz w:val="28"/>
          <w:szCs w:val="28"/>
        </w:rPr>
        <w:t>1、发售时间：</w:t>
      </w:r>
      <w:r w:rsidR="00701328" w:rsidRPr="00DB0215">
        <w:rPr>
          <w:rFonts w:asciiTheme="minorEastAsia" w:hAnsiTheme="minorEastAsia"/>
          <w:sz w:val="28"/>
          <w:szCs w:val="28"/>
        </w:rPr>
        <w:t>发售时间：2019年</w:t>
      </w:r>
      <w:r w:rsidR="00701328" w:rsidRPr="00DB0215">
        <w:rPr>
          <w:rFonts w:asciiTheme="minorEastAsia" w:hAnsiTheme="minorEastAsia" w:hint="eastAsia"/>
          <w:sz w:val="28"/>
          <w:szCs w:val="28"/>
        </w:rPr>
        <w:t>0</w:t>
      </w:r>
      <w:r w:rsidR="00701328" w:rsidRPr="00DB0215">
        <w:rPr>
          <w:rFonts w:asciiTheme="minorEastAsia" w:hAnsiTheme="minorEastAsia"/>
          <w:sz w:val="28"/>
          <w:szCs w:val="28"/>
        </w:rPr>
        <w:t>6</w:t>
      </w:r>
      <w:r w:rsidR="00701328" w:rsidRPr="00DB0215">
        <w:rPr>
          <w:rFonts w:asciiTheme="minorEastAsia" w:hAnsiTheme="minorEastAsia" w:hint="eastAsia"/>
          <w:sz w:val="28"/>
          <w:szCs w:val="28"/>
        </w:rPr>
        <w:t>月28日</w:t>
      </w:r>
      <w:r w:rsidR="00701328" w:rsidRPr="00DB0215">
        <w:rPr>
          <w:rFonts w:asciiTheme="minorEastAsia" w:hAnsiTheme="minorEastAsia"/>
          <w:sz w:val="28"/>
          <w:szCs w:val="28"/>
        </w:rPr>
        <w:t>至</w:t>
      </w:r>
      <w:r w:rsidR="00701328" w:rsidRPr="00DB0215">
        <w:rPr>
          <w:rFonts w:asciiTheme="minorEastAsia" w:hAnsiTheme="minorEastAsia" w:hint="eastAsia"/>
          <w:sz w:val="28"/>
          <w:szCs w:val="28"/>
        </w:rPr>
        <w:t>07</w:t>
      </w:r>
      <w:r w:rsidR="00701328" w:rsidRPr="00DB0215">
        <w:rPr>
          <w:rFonts w:asciiTheme="minorEastAsia" w:hAnsiTheme="minorEastAsia"/>
          <w:sz w:val="28"/>
          <w:szCs w:val="28"/>
        </w:rPr>
        <w:t>月</w:t>
      </w:r>
      <w:r w:rsidR="00701328" w:rsidRPr="00DB0215">
        <w:rPr>
          <w:rFonts w:asciiTheme="minorEastAsia" w:hAnsiTheme="minorEastAsia" w:hint="eastAsia"/>
          <w:sz w:val="28"/>
          <w:szCs w:val="28"/>
        </w:rPr>
        <w:t>5</w:t>
      </w:r>
      <w:r w:rsidR="00701328" w:rsidRPr="00DB0215">
        <w:rPr>
          <w:rFonts w:asciiTheme="minorEastAsia" w:hAnsiTheme="minorEastAsia"/>
          <w:sz w:val="28"/>
          <w:szCs w:val="28"/>
        </w:rPr>
        <w:t>日</w:t>
      </w:r>
      <w:r w:rsidR="00701328" w:rsidRPr="00DB0215">
        <w:rPr>
          <w:rFonts w:asciiTheme="minorEastAsia" w:hAnsiTheme="minorEastAsia" w:hint="eastAsia"/>
          <w:sz w:val="28"/>
          <w:szCs w:val="28"/>
        </w:rPr>
        <w:t>9:00</w:t>
      </w:r>
      <w:r w:rsidR="00701328" w:rsidRPr="00DB0215">
        <w:rPr>
          <w:rFonts w:asciiTheme="minorEastAsia" w:hAnsiTheme="minorEastAsia"/>
          <w:sz w:val="28"/>
          <w:szCs w:val="28"/>
        </w:rPr>
        <w:t>—1</w:t>
      </w:r>
      <w:r w:rsidR="00701328" w:rsidRPr="00DB0215">
        <w:rPr>
          <w:rFonts w:asciiTheme="minorEastAsia" w:hAnsiTheme="minorEastAsia" w:hint="eastAsia"/>
          <w:sz w:val="28"/>
          <w:szCs w:val="28"/>
        </w:rPr>
        <w:t>2</w:t>
      </w:r>
      <w:r w:rsidR="00701328" w:rsidRPr="00DB0215">
        <w:rPr>
          <w:rFonts w:asciiTheme="minorEastAsia" w:hAnsiTheme="minorEastAsia"/>
          <w:sz w:val="28"/>
          <w:szCs w:val="28"/>
        </w:rPr>
        <w:t>：</w:t>
      </w:r>
      <w:r w:rsidR="00701328" w:rsidRPr="00DB0215">
        <w:rPr>
          <w:rFonts w:asciiTheme="minorEastAsia" w:hAnsiTheme="minorEastAsia" w:hint="eastAsia"/>
          <w:sz w:val="28"/>
          <w:szCs w:val="28"/>
        </w:rPr>
        <w:t>0</w:t>
      </w:r>
      <w:r w:rsidR="00701328" w:rsidRPr="00DB0215">
        <w:rPr>
          <w:rFonts w:asciiTheme="minorEastAsia" w:hAnsiTheme="minorEastAsia"/>
          <w:sz w:val="28"/>
          <w:szCs w:val="28"/>
        </w:rPr>
        <w:t>0，1</w:t>
      </w:r>
      <w:r w:rsidR="00701328" w:rsidRPr="00DB0215">
        <w:rPr>
          <w:rFonts w:asciiTheme="minorEastAsia" w:hAnsiTheme="minorEastAsia" w:hint="eastAsia"/>
          <w:sz w:val="28"/>
          <w:szCs w:val="28"/>
        </w:rPr>
        <w:t>4:0</w:t>
      </w:r>
      <w:r w:rsidR="00701328" w:rsidRPr="00DB0215">
        <w:rPr>
          <w:rFonts w:asciiTheme="minorEastAsia" w:hAnsiTheme="minorEastAsia"/>
          <w:sz w:val="28"/>
          <w:szCs w:val="28"/>
        </w:rPr>
        <w:t>0—1</w:t>
      </w:r>
      <w:r w:rsidR="00701328" w:rsidRPr="00DB0215">
        <w:rPr>
          <w:rFonts w:asciiTheme="minorEastAsia" w:hAnsiTheme="minorEastAsia" w:hint="eastAsia"/>
          <w:sz w:val="28"/>
          <w:szCs w:val="28"/>
        </w:rPr>
        <w:t>7：0</w:t>
      </w:r>
      <w:r w:rsidR="00701328" w:rsidRPr="00DB0215">
        <w:rPr>
          <w:rFonts w:asciiTheme="minorEastAsia" w:hAnsiTheme="minorEastAsia"/>
          <w:sz w:val="28"/>
          <w:szCs w:val="28"/>
        </w:rPr>
        <w:t>0时止（节假日除外）；</w:t>
      </w:r>
    </w:p>
    <w:p w:rsidR="005B52DD" w:rsidRPr="001865FE" w:rsidRDefault="005B52DD" w:rsidP="005B52DD">
      <w:pPr>
        <w:spacing w:line="460" w:lineRule="exact"/>
        <w:ind w:firstLineChars="200" w:firstLine="560"/>
        <w:rPr>
          <w:rFonts w:asciiTheme="minorEastAsia" w:hAnsiTheme="minorEastAsia"/>
          <w:color w:val="FF0000"/>
          <w:sz w:val="28"/>
          <w:szCs w:val="28"/>
        </w:rPr>
      </w:pPr>
      <w:r w:rsidRPr="001865FE">
        <w:rPr>
          <w:rFonts w:asciiTheme="minorEastAsia" w:hAnsiTheme="minorEastAsia"/>
          <w:sz w:val="28"/>
          <w:szCs w:val="28"/>
        </w:rPr>
        <w:t>2、发售地点：</w:t>
      </w:r>
      <w:r w:rsidR="00FD65D7" w:rsidRPr="001865FE">
        <w:rPr>
          <w:rFonts w:asciiTheme="minorEastAsia" w:hAnsiTheme="minorEastAsia" w:hint="eastAsia"/>
          <w:sz w:val="28"/>
          <w:szCs w:val="28"/>
        </w:rPr>
        <w:t>西安市碑林区雁塔路中段心晴雅苑3幢3-5-A室</w:t>
      </w:r>
      <w:r w:rsidRPr="001865FE">
        <w:rPr>
          <w:rFonts w:asciiTheme="minorEastAsia" w:hAnsiTheme="minorEastAsia" w:hint="eastAsia"/>
          <w:sz w:val="28"/>
          <w:szCs w:val="28"/>
        </w:rPr>
        <w:t>；</w:t>
      </w:r>
    </w:p>
    <w:p w:rsidR="00834A7D" w:rsidRPr="001865FE" w:rsidRDefault="005B52DD" w:rsidP="005B52DD">
      <w:pPr>
        <w:spacing w:line="460" w:lineRule="exact"/>
        <w:ind w:firstLineChars="200" w:firstLine="560"/>
        <w:rPr>
          <w:rFonts w:asciiTheme="minorEastAsia" w:hAnsiTheme="minorEastAsia"/>
          <w:sz w:val="28"/>
          <w:szCs w:val="28"/>
        </w:rPr>
      </w:pPr>
      <w:r w:rsidRPr="001865FE">
        <w:rPr>
          <w:rFonts w:asciiTheme="minorEastAsia" w:hAnsiTheme="minorEastAsia"/>
          <w:sz w:val="28"/>
          <w:szCs w:val="28"/>
        </w:rPr>
        <w:t>3、文件售价：竞争性磋商文件售价</w:t>
      </w:r>
      <w:r w:rsidRPr="001865FE">
        <w:rPr>
          <w:rFonts w:asciiTheme="minorEastAsia" w:hAnsiTheme="minorEastAsia" w:hint="eastAsia"/>
          <w:sz w:val="28"/>
          <w:szCs w:val="28"/>
        </w:rPr>
        <w:t>500</w:t>
      </w:r>
      <w:r w:rsidRPr="001865FE">
        <w:rPr>
          <w:rFonts w:asciiTheme="minorEastAsia" w:hAnsiTheme="minorEastAsia"/>
          <w:sz w:val="28"/>
          <w:szCs w:val="28"/>
        </w:rPr>
        <w:t>元</w:t>
      </w:r>
      <w:r w:rsidR="00834A7D" w:rsidRPr="001865FE">
        <w:rPr>
          <w:rFonts w:asciiTheme="minorEastAsia" w:hAnsiTheme="minorEastAsia" w:hint="eastAsia"/>
          <w:sz w:val="28"/>
          <w:szCs w:val="28"/>
        </w:rPr>
        <w:t>/套，</w:t>
      </w:r>
      <w:r w:rsidRPr="001865FE">
        <w:rPr>
          <w:rFonts w:asciiTheme="minorEastAsia" w:hAnsiTheme="minorEastAsia"/>
          <w:sz w:val="28"/>
          <w:szCs w:val="28"/>
        </w:rPr>
        <w:t>售后不退</w:t>
      </w:r>
      <w:r w:rsidR="00834A7D" w:rsidRPr="001865FE">
        <w:rPr>
          <w:rFonts w:asciiTheme="minorEastAsia" w:hAnsiTheme="minorEastAsia" w:hint="eastAsia"/>
          <w:sz w:val="28"/>
          <w:szCs w:val="28"/>
        </w:rPr>
        <w:t>。</w:t>
      </w:r>
    </w:p>
    <w:p w:rsidR="005B52DD" w:rsidRPr="001865FE" w:rsidRDefault="00834A7D" w:rsidP="005B52DD">
      <w:pPr>
        <w:spacing w:line="46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4、</w:t>
      </w:r>
      <w:r w:rsidR="005B52DD" w:rsidRPr="001865FE">
        <w:rPr>
          <w:rFonts w:asciiTheme="minorEastAsia" w:hAnsiTheme="minorEastAsia"/>
          <w:sz w:val="28"/>
          <w:szCs w:val="28"/>
        </w:rPr>
        <w:t>购买磋商文件请携带</w:t>
      </w:r>
      <w:r w:rsidRPr="001865FE">
        <w:rPr>
          <w:rFonts w:asciiTheme="minorEastAsia" w:hAnsiTheme="minorEastAsia"/>
          <w:sz w:val="28"/>
          <w:szCs w:val="28"/>
        </w:rPr>
        <w:t>有效的</w:t>
      </w:r>
      <w:r w:rsidR="005B52DD" w:rsidRPr="001865FE">
        <w:rPr>
          <w:rFonts w:asciiTheme="minorEastAsia" w:hAnsiTheme="minorEastAsia"/>
          <w:sz w:val="28"/>
          <w:szCs w:val="28"/>
        </w:rPr>
        <w:t>单位介绍信</w:t>
      </w:r>
      <w:r w:rsidRPr="001865FE">
        <w:rPr>
          <w:rFonts w:asciiTheme="minorEastAsia" w:hAnsiTheme="minorEastAsia" w:hint="eastAsia"/>
          <w:sz w:val="28"/>
          <w:szCs w:val="28"/>
        </w:rPr>
        <w:t>及被介绍人身份证复印件</w:t>
      </w:r>
      <w:r w:rsidR="006541ED" w:rsidRPr="001865FE">
        <w:rPr>
          <w:rFonts w:asciiTheme="minorEastAsia" w:hAnsiTheme="minorEastAsia" w:hint="eastAsia"/>
          <w:sz w:val="28"/>
          <w:szCs w:val="28"/>
        </w:rPr>
        <w:t>（加盖供应商鲜章）</w:t>
      </w:r>
      <w:r w:rsidRPr="001865FE">
        <w:rPr>
          <w:rFonts w:asciiTheme="minorEastAsia" w:hAnsiTheme="minorEastAsia" w:hint="eastAsia"/>
          <w:sz w:val="28"/>
          <w:szCs w:val="28"/>
        </w:rPr>
        <w:t>，可自带U盘拷贝电子文件（谢绝邮寄）。</w:t>
      </w:r>
    </w:p>
    <w:p w:rsidR="00834A7D" w:rsidRPr="001865FE" w:rsidRDefault="00834A7D" w:rsidP="00834A7D">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注：请供应商按照陕西省财政厅关于政府采购供应商注册登记有关事项的通知中的要求，通过陕西省政府采购网（http://www.ccgp-shaanxi.gov.cn/）注册登记加入陕西省政府采购供应商库。</w:t>
      </w:r>
    </w:p>
    <w:p w:rsidR="005B52DD" w:rsidRPr="001865FE" w:rsidRDefault="00F33CE0" w:rsidP="005B52DD">
      <w:pPr>
        <w:spacing w:line="46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九</w:t>
      </w:r>
      <w:r w:rsidR="005B52DD" w:rsidRPr="001865FE">
        <w:rPr>
          <w:rFonts w:asciiTheme="minorEastAsia" w:hAnsiTheme="minorEastAsia" w:hint="eastAsia"/>
          <w:sz w:val="28"/>
          <w:szCs w:val="28"/>
        </w:rPr>
        <w:t>、</w:t>
      </w:r>
      <w:r w:rsidR="005B52DD" w:rsidRPr="001865FE">
        <w:rPr>
          <w:rFonts w:asciiTheme="minorEastAsia" w:hAnsiTheme="minorEastAsia"/>
          <w:sz w:val="28"/>
          <w:szCs w:val="28"/>
        </w:rPr>
        <w:t>磋商文件截止时间及</w:t>
      </w:r>
      <w:r w:rsidR="005B52DD" w:rsidRPr="001865FE">
        <w:rPr>
          <w:rFonts w:asciiTheme="minorEastAsia" w:hAnsiTheme="minorEastAsia" w:hint="eastAsia"/>
          <w:sz w:val="28"/>
          <w:szCs w:val="28"/>
        </w:rPr>
        <w:t>磋商</w:t>
      </w:r>
      <w:r w:rsidR="005B52DD" w:rsidRPr="001865FE">
        <w:rPr>
          <w:rFonts w:asciiTheme="minorEastAsia" w:hAnsiTheme="minorEastAsia"/>
          <w:sz w:val="28"/>
          <w:szCs w:val="28"/>
        </w:rPr>
        <w:t>时间和地点：</w:t>
      </w:r>
    </w:p>
    <w:p w:rsidR="00701328" w:rsidRPr="00DB0215" w:rsidRDefault="00701328" w:rsidP="00701328">
      <w:pPr>
        <w:spacing w:line="460" w:lineRule="exact"/>
        <w:ind w:firstLineChars="200" w:firstLine="560"/>
        <w:rPr>
          <w:rFonts w:asciiTheme="minorEastAsia" w:hAnsiTheme="minorEastAsia"/>
          <w:sz w:val="28"/>
          <w:szCs w:val="28"/>
        </w:rPr>
      </w:pPr>
      <w:r w:rsidRPr="00DB0215">
        <w:rPr>
          <w:rFonts w:asciiTheme="minorEastAsia" w:hAnsiTheme="minorEastAsia"/>
          <w:sz w:val="28"/>
          <w:szCs w:val="28"/>
        </w:rPr>
        <w:t>1、磋商文件递交截止时间：</w:t>
      </w:r>
      <w:r w:rsidRPr="00DB0215">
        <w:rPr>
          <w:rFonts w:asciiTheme="minorEastAsia" w:hAnsiTheme="minorEastAsia" w:hint="eastAsia"/>
          <w:sz w:val="28"/>
          <w:szCs w:val="28"/>
        </w:rPr>
        <w:t>201</w:t>
      </w:r>
      <w:r w:rsidRPr="00DB0215">
        <w:rPr>
          <w:rFonts w:asciiTheme="minorEastAsia" w:hAnsiTheme="minorEastAsia"/>
          <w:sz w:val="28"/>
          <w:szCs w:val="28"/>
        </w:rPr>
        <w:t>9</w:t>
      </w:r>
      <w:r w:rsidRPr="00DB0215">
        <w:rPr>
          <w:rFonts w:asciiTheme="minorEastAsia" w:hAnsiTheme="minorEastAsia" w:hint="eastAsia"/>
          <w:sz w:val="28"/>
          <w:szCs w:val="28"/>
        </w:rPr>
        <w:t>年07月12日</w:t>
      </w:r>
      <w:r w:rsidRPr="00DB0215">
        <w:rPr>
          <w:rFonts w:asciiTheme="minorEastAsia" w:hAnsiTheme="minorEastAsia"/>
          <w:sz w:val="28"/>
          <w:szCs w:val="28"/>
        </w:rPr>
        <w:t>14</w:t>
      </w:r>
      <w:r w:rsidRPr="00DB0215">
        <w:rPr>
          <w:rFonts w:asciiTheme="minorEastAsia" w:hAnsiTheme="minorEastAsia" w:hint="eastAsia"/>
          <w:sz w:val="28"/>
          <w:szCs w:val="28"/>
        </w:rPr>
        <w:t>:00前</w:t>
      </w:r>
      <w:r w:rsidRPr="00DB0215">
        <w:rPr>
          <w:rFonts w:asciiTheme="minorEastAsia" w:hAnsiTheme="minorEastAsia"/>
          <w:sz w:val="28"/>
          <w:szCs w:val="28"/>
        </w:rPr>
        <w:t>，逾期递交的磋商文件概不接受；</w:t>
      </w:r>
    </w:p>
    <w:p w:rsidR="00701328" w:rsidRPr="00DB0215" w:rsidRDefault="00701328" w:rsidP="00701328">
      <w:pPr>
        <w:spacing w:line="460" w:lineRule="exact"/>
        <w:ind w:firstLineChars="200" w:firstLine="560"/>
        <w:rPr>
          <w:rFonts w:asciiTheme="minorEastAsia" w:hAnsiTheme="minorEastAsia"/>
          <w:sz w:val="28"/>
          <w:szCs w:val="28"/>
        </w:rPr>
      </w:pPr>
      <w:r w:rsidRPr="00DB0215">
        <w:rPr>
          <w:rFonts w:asciiTheme="minorEastAsia" w:hAnsiTheme="minorEastAsia"/>
          <w:sz w:val="28"/>
          <w:szCs w:val="28"/>
        </w:rPr>
        <w:t>2、</w:t>
      </w:r>
      <w:r w:rsidRPr="00DB0215">
        <w:rPr>
          <w:rFonts w:asciiTheme="minorEastAsia" w:hAnsiTheme="minorEastAsia" w:hint="eastAsia"/>
          <w:sz w:val="28"/>
          <w:szCs w:val="28"/>
        </w:rPr>
        <w:t>磋商</w:t>
      </w:r>
      <w:r w:rsidRPr="00DB0215">
        <w:rPr>
          <w:rFonts w:asciiTheme="minorEastAsia" w:hAnsiTheme="minorEastAsia"/>
          <w:sz w:val="28"/>
          <w:szCs w:val="28"/>
        </w:rPr>
        <w:t>时间：</w:t>
      </w:r>
      <w:r w:rsidRPr="00DB0215">
        <w:rPr>
          <w:rFonts w:asciiTheme="minorEastAsia" w:hAnsiTheme="minorEastAsia" w:hint="eastAsia"/>
          <w:sz w:val="28"/>
          <w:szCs w:val="28"/>
        </w:rPr>
        <w:t>201</w:t>
      </w:r>
      <w:r w:rsidRPr="00DB0215">
        <w:rPr>
          <w:rFonts w:asciiTheme="minorEastAsia" w:hAnsiTheme="minorEastAsia"/>
          <w:sz w:val="28"/>
          <w:szCs w:val="28"/>
        </w:rPr>
        <w:t>9</w:t>
      </w:r>
      <w:r w:rsidRPr="00DB0215">
        <w:rPr>
          <w:rFonts w:asciiTheme="minorEastAsia" w:hAnsiTheme="minorEastAsia" w:hint="eastAsia"/>
          <w:sz w:val="28"/>
          <w:szCs w:val="28"/>
        </w:rPr>
        <w:t>年07月12日</w:t>
      </w:r>
      <w:r w:rsidRPr="00DB0215">
        <w:rPr>
          <w:rFonts w:asciiTheme="minorEastAsia" w:hAnsiTheme="minorEastAsia"/>
          <w:sz w:val="28"/>
          <w:szCs w:val="28"/>
        </w:rPr>
        <w:t>14</w:t>
      </w:r>
      <w:r w:rsidRPr="00DB0215">
        <w:rPr>
          <w:rFonts w:asciiTheme="minorEastAsia" w:hAnsiTheme="minorEastAsia" w:hint="eastAsia"/>
          <w:sz w:val="28"/>
          <w:szCs w:val="28"/>
        </w:rPr>
        <w:t>:00整</w:t>
      </w:r>
      <w:r w:rsidRPr="00DB0215">
        <w:rPr>
          <w:rFonts w:asciiTheme="minorEastAsia" w:hAnsiTheme="minorEastAsia"/>
          <w:sz w:val="28"/>
          <w:szCs w:val="28"/>
        </w:rPr>
        <w:t>；</w:t>
      </w:r>
    </w:p>
    <w:p w:rsidR="00701328" w:rsidRPr="001865FE" w:rsidRDefault="00701328" w:rsidP="00701328">
      <w:pPr>
        <w:spacing w:line="460" w:lineRule="exact"/>
        <w:ind w:firstLineChars="200" w:firstLine="560"/>
        <w:rPr>
          <w:rFonts w:asciiTheme="minorEastAsia" w:hAnsiTheme="minorEastAsia"/>
          <w:sz w:val="28"/>
          <w:szCs w:val="28"/>
        </w:rPr>
      </w:pPr>
      <w:r w:rsidRPr="00DB0215">
        <w:rPr>
          <w:rFonts w:asciiTheme="minorEastAsia" w:hAnsiTheme="minorEastAsia"/>
          <w:sz w:val="28"/>
          <w:szCs w:val="28"/>
        </w:rPr>
        <w:t>3、</w:t>
      </w:r>
      <w:r w:rsidRPr="00DB0215">
        <w:rPr>
          <w:rFonts w:asciiTheme="minorEastAsia" w:hAnsiTheme="minorEastAsia" w:hint="eastAsia"/>
          <w:sz w:val="28"/>
          <w:szCs w:val="28"/>
        </w:rPr>
        <w:t>磋商</w:t>
      </w:r>
      <w:r w:rsidRPr="00DB0215">
        <w:rPr>
          <w:rFonts w:asciiTheme="minorEastAsia" w:hAnsiTheme="minorEastAsia"/>
          <w:sz w:val="28"/>
          <w:szCs w:val="28"/>
        </w:rPr>
        <w:t>地点：</w:t>
      </w:r>
      <w:r w:rsidRPr="00DB0215">
        <w:rPr>
          <w:rFonts w:asciiTheme="minorEastAsia" w:hAnsiTheme="minorEastAsia" w:hint="eastAsia"/>
          <w:sz w:val="28"/>
          <w:szCs w:val="28"/>
        </w:rPr>
        <w:t>西安市长安雅集酒店三楼第六会议室（长安南路84号省社会主义学院内）</w:t>
      </w:r>
    </w:p>
    <w:p w:rsidR="005B52DD" w:rsidRPr="001865FE" w:rsidRDefault="005B52DD" w:rsidP="005B52DD">
      <w:pPr>
        <w:spacing w:line="46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九</w:t>
      </w:r>
      <w:r w:rsidRPr="001865FE">
        <w:rPr>
          <w:rFonts w:asciiTheme="minorEastAsia" w:hAnsiTheme="minorEastAsia"/>
          <w:sz w:val="28"/>
          <w:szCs w:val="28"/>
        </w:rPr>
        <w:t>、采购项目联系人：</w:t>
      </w:r>
      <w:r w:rsidR="00532722" w:rsidRPr="001865FE">
        <w:rPr>
          <w:rFonts w:asciiTheme="minorEastAsia" w:hAnsiTheme="minorEastAsia" w:hint="eastAsia"/>
          <w:sz w:val="28"/>
          <w:szCs w:val="28"/>
        </w:rPr>
        <w:t>于丹</w:t>
      </w:r>
    </w:p>
    <w:p w:rsidR="005B52DD" w:rsidRPr="001865FE" w:rsidRDefault="005B52DD" w:rsidP="005B52DD">
      <w:pPr>
        <w:spacing w:line="460" w:lineRule="exact"/>
        <w:ind w:firstLineChars="400" w:firstLine="1120"/>
        <w:rPr>
          <w:rFonts w:asciiTheme="minorEastAsia" w:hAnsiTheme="minorEastAsia"/>
          <w:sz w:val="28"/>
          <w:szCs w:val="28"/>
        </w:rPr>
      </w:pPr>
      <w:r w:rsidRPr="001865FE">
        <w:rPr>
          <w:rFonts w:asciiTheme="minorEastAsia" w:hAnsiTheme="minorEastAsia"/>
          <w:sz w:val="28"/>
          <w:szCs w:val="28"/>
        </w:rPr>
        <w:lastRenderedPageBreak/>
        <w:t>联系方式（电话）：</w:t>
      </w:r>
      <w:r w:rsidR="00FD65D7" w:rsidRPr="001865FE">
        <w:rPr>
          <w:rFonts w:asciiTheme="minorEastAsia" w:hAnsiTheme="minorEastAsia" w:hint="eastAsia"/>
          <w:sz w:val="28"/>
          <w:szCs w:val="28"/>
        </w:rPr>
        <w:t>029-89640570</w:t>
      </w:r>
    </w:p>
    <w:p w:rsidR="005B52DD" w:rsidRPr="001865FE" w:rsidRDefault="005B52DD" w:rsidP="005B52DD">
      <w:pPr>
        <w:spacing w:line="440" w:lineRule="exact"/>
        <w:ind w:firstLineChars="400" w:firstLine="1120"/>
        <w:rPr>
          <w:rFonts w:asciiTheme="minorEastAsia" w:hAnsiTheme="minorEastAsia" w:cs="Times New Roman"/>
          <w:sz w:val="28"/>
          <w:szCs w:val="28"/>
        </w:rPr>
      </w:pPr>
      <w:r w:rsidRPr="001865FE">
        <w:rPr>
          <w:rFonts w:asciiTheme="minorEastAsia" w:hAnsiTheme="minorEastAsia" w:cs="Times New Roman"/>
          <w:sz w:val="28"/>
          <w:szCs w:val="28"/>
        </w:rPr>
        <w:t>采购代理机构开户名称：</w:t>
      </w:r>
      <w:r w:rsidR="001233A4" w:rsidRPr="001865FE">
        <w:rPr>
          <w:rFonts w:asciiTheme="minorEastAsia" w:hAnsiTheme="minorEastAsia" w:cs="Times New Roman"/>
          <w:sz w:val="28"/>
          <w:szCs w:val="28"/>
        </w:rPr>
        <w:t>陕西翰林招标有限公司</w:t>
      </w:r>
    </w:p>
    <w:p w:rsidR="005B52DD" w:rsidRPr="001865FE" w:rsidRDefault="005B52DD" w:rsidP="005B52DD">
      <w:pPr>
        <w:spacing w:line="440" w:lineRule="exact"/>
        <w:ind w:firstLineChars="400" w:firstLine="1120"/>
        <w:rPr>
          <w:rFonts w:asciiTheme="minorEastAsia" w:hAnsiTheme="minorEastAsia" w:cs="Times New Roman"/>
          <w:sz w:val="28"/>
          <w:szCs w:val="28"/>
        </w:rPr>
      </w:pPr>
      <w:r w:rsidRPr="001865FE">
        <w:rPr>
          <w:rFonts w:asciiTheme="minorEastAsia" w:hAnsiTheme="minorEastAsia" w:cs="Times New Roman"/>
          <w:sz w:val="28"/>
          <w:szCs w:val="28"/>
        </w:rPr>
        <w:t>开户行名称：</w:t>
      </w:r>
      <w:r w:rsidR="00E971E4" w:rsidRPr="001865FE">
        <w:rPr>
          <w:rFonts w:asciiTheme="minorEastAsia" w:hAnsiTheme="minorEastAsia" w:cs="Times New Roman" w:hint="eastAsia"/>
          <w:sz w:val="28"/>
          <w:szCs w:val="28"/>
        </w:rPr>
        <w:t>中国民生银行股份有限公司西安雁塔路支行</w:t>
      </w:r>
    </w:p>
    <w:p w:rsidR="005B52DD" w:rsidRPr="001865FE" w:rsidRDefault="005B52DD" w:rsidP="005B52DD">
      <w:pPr>
        <w:spacing w:line="440" w:lineRule="exact"/>
        <w:ind w:firstLineChars="400" w:firstLine="1120"/>
        <w:rPr>
          <w:rFonts w:asciiTheme="minorEastAsia" w:hAnsiTheme="minorEastAsia" w:cs="Times New Roman"/>
          <w:sz w:val="28"/>
          <w:szCs w:val="28"/>
        </w:rPr>
      </w:pPr>
      <w:r w:rsidRPr="001865FE">
        <w:rPr>
          <w:rFonts w:asciiTheme="minorEastAsia" w:hAnsiTheme="minorEastAsia" w:cs="Times New Roman"/>
          <w:sz w:val="28"/>
          <w:szCs w:val="28"/>
        </w:rPr>
        <w:t>账号：</w:t>
      </w:r>
      <w:r w:rsidR="00E971E4" w:rsidRPr="001865FE">
        <w:rPr>
          <w:rFonts w:asciiTheme="minorEastAsia" w:hAnsiTheme="minorEastAsia" w:cs="Times New Roman" w:hint="eastAsia"/>
          <w:sz w:val="28"/>
          <w:szCs w:val="28"/>
        </w:rPr>
        <w:t>154810956</w:t>
      </w:r>
    </w:p>
    <w:p w:rsidR="005B52DD" w:rsidRPr="001865FE" w:rsidRDefault="005B52DD" w:rsidP="005B52DD">
      <w:pPr>
        <w:spacing w:line="440" w:lineRule="exact"/>
        <w:ind w:firstLineChars="1400" w:firstLine="3920"/>
        <w:rPr>
          <w:rFonts w:asciiTheme="minorEastAsia" w:hAnsiTheme="minorEastAsia"/>
          <w:sz w:val="28"/>
          <w:szCs w:val="28"/>
        </w:rPr>
      </w:pPr>
    </w:p>
    <w:p w:rsidR="005B52DD" w:rsidRPr="001865FE" w:rsidRDefault="001233A4" w:rsidP="00F33CE0">
      <w:pPr>
        <w:spacing w:line="440" w:lineRule="exact"/>
        <w:ind w:firstLineChars="1600" w:firstLine="4480"/>
        <w:rPr>
          <w:rFonts w:asciiTheme="minorEastAsia" w:hAnsiTheme="minorEastAsia"/>
          <w:sz w:val="28"/>
          <w:szCs w:val="28"/>
        </w:rPr>
      </w:pPr>
      <w:r w:rsidRPr="001865FE">
        <w:rPr>
          <w:rFonts w:asciiTheme="minorEastAsia" w:hAnsiTheme="minorEastAsia" w:hint="eastAsia"/>
          <w:sz w:val="28"/>
          <w:szCs w:val="28"/>
        </w:rPr>
        <w:t>陕西翰林招标有限公司</w:t>
      </w:r>
    </w:p>
    <w:p w:rsidR="00D66DB3" w:rsidRPr="001865FE" w:rsidRDefault="005B52DD" w:rsidP="005B52DD">
      <w:pPr>
        <w:ind w:firstLine="420"/>
        <w:rPr>
          <w:rFonts w:asciiTheme="minorEastAsia" w:hAnsiTheme="minorEastAsia"/>
          <w:sz w:val="28"/>
          <w:szCs w:val="28"/>
        </w:rPr>
      </w:pPr>
      <w:r w:rsidRPr="001865FE">
        <w:rPr>
          <w:rFonts w:asciiTheme="minorEastAsia" w:hAnsiTheme="minorEastAsia" w:hint="eastAsia"/>
          <w:sz w:val="28"/>
          <w:szCs w:val="28"/>
        </w:rPr>
        <w:t xml:space="preserve">                             </w:t>
      </w:r>
      <w:r w:rsidR="00F33CE0" w:rsidRPr="001865FE">
        <w:rPr>
          <w:rFonts w:asciiTheme="minorEastAsia" w:hAnsiTheme="minorEastAsia" w:hint="eastAsia"/>
          <w:sz w:val="28"/>
          <w:szCs w:val="28"/>
        </w:rPr>
        <w:t xml:space="preserve"> </w:t>
      </w:r>
      <w:r w:rsidRPr="001865FE">
        <w:rPr>
          <w:rFonts w:asciiTheme="minorEastAsia" w:hAnsiTheme="minorEastAsia" w:hint="eastAsia"/>
          <w:sz w:val="28"/>
          <w:szCs w:val="28"/>
        </w:rPr>
        <w:t xml:space="preserve"> 201</w:t>
      </w:r>
      <w:r w:rsidR="00E971E4" w:rsidRPr="001865FE">
        <w:rPr>
          <w:rFonts w:asciiTheme="minorEastAsia" w:hAnsiTheme="minorEastAsia"/>
          <w:sz w:val="28"/>
          <w:szCs w:val="28"/>
        </w:rPr>
        <w:t>9</w:t>
      </w:r>
      <w:r w:rsidRPr="001865FE">
        <w:rPr>
          <w:rFonts w:asciiTheme="minorEastAsia" w:hAnsiTheme="minorEastAsia" w:hint="eastAsia"/>
          <w:sz w:val="28"/>
          <w:szCs w:val="28"/>
        </w:rPr>
        <w:t>年</w:t>
      </w:r>
      <w:r w:rsidR="00E971E4" w:rsidRPr="001865FE">
        <w:rPr>
          <w:rFonts w:asciiTheme="minorEastAsia" w:hAnsiTheme="minorEastAsia"/>
          <w:sz w:val="28"/>
          <w:szCs w:val="28"/>
        </w:rPr>
        <w:t>6</w:t>
      </w:r>
      <w:r w:rsidRPr="001865FE">
        <w:rPr>
          <w:rFonts w:asciiTheme="minorEastAsia" w:hAnsiTheme="minorEastAsia" w:hint="eastAsia"/>
          <w:sz w:val="28"/>
          <w:szCs w:val="28"/>
        </w:rPr>
        <w:t>月</w:t>
      </w:r>
      <w:r w:rsidR="00701328">
        <w:rPr>
          <w:rFonts w:asciiTheme="minorEastAsia" w:hAnsiTheme="minorEastAsia" w:hint="eastAsia"/>
          <w:sz w:val="28"/>
          <w:szCs w:val="28"/>
        </w:rPr>
        <w:t>2</w:t>
      </w:r>
      <w:r w:rsidR="00701328">
        <w:rPr>
          <w:rFonts w:asciiTheme="minorEastAsia" w:hAnsiTheme="minorEastAsia"/>
          <w:sz w:val="28"/>
          <w:szCs w:val="28"/>
        </w:rPr>
        <w:t>8</w:t>
      </w:r>
      <w:r w:rsidRPr="001865FE">
        <w:rPr>
          <w:rFonts w:asciiTheme="minorEastAsia" w:hAnsiTheme="minorEastAsia" w:hint="eastAsia"/>
          <w:sz w:val="28"/>
          <w:szCs w:val="28"/>
        </w:rPr>
        <w:t>日</w:t>
      </w:r>
    </w:p>
    <w:p w:rsidR="007F714F" w:rsidRPr="001865FE" w:rsidRDefault="007F714F" w:rsidP="00B87F1C">
      <w:pPr>
        <w:ind w:firstLine="420"/>
        <w:rPr>
          <w:rFonts w:asciiTheme="minorEastAsia" w:hAnsiTheme="minorEastAsia"/>
          <w:b/>
          <w:sz w:val="48"/>
          <w:szCs w:val="48"/>
        </w:rPr>
      </w:pPr>
    </w:p>
    <w:p w:rsidR="007F714F" w:rsidRPr="001865FE" w:rsidRDefault="007F714F" w:rsidP="007F714F">
      <w:pPr>
        <w:ind w:firstLine="420"/>
        <w:rPr>
          <w:rFonts w:asciiTheme="minorEastAsia" w:hAnsiTheme="minorEastAsia"/>
          <w:sz w:val="28"/>
          <w:szCs w:val="28"/>
        </w:rPr>
      </w:pPr>
    </w:p>
    <w:p w:rsidR="007F714F" w:rsidRPr="001865FE" w:rsidRDefault="00DC793C" w:rsidP="007F714F">
      <w:pPr>
        <w:spacing w:line="480" w:lineRule="exact"/>
        <w:rPr>
          <w:rFonts w:asciiTheme="minorEastAsia" w:hAnsiTheme="minorEastAsia"/>
          <w:sz w:val="28"/>
          <w:szCs w:val="28"/>
        </w:rPr>
      </w:pPr>
      <w:r w:rsidRPr="00DC793C">
        <w:rPr>
          <w:rFonts w:asciiTheme="minorEastAsia" w:hAnsiTheme="minorEastAsia"/>
          <w:b/>
          <w:noProof/>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9.75pt;margin-top:9.6pt;width:488.05pt;height:59.95pt;z-index:25166028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">
            <v:textbox style="mso-fit-shape-to-text:t">
              <w:txbxContent>
                <w:p w:rsidR="00831FD5" w:rsidRPr="005776AC" w:rsidRDefault="00831FD5" w:rsidP="007F714F">
                  <w:pPr>
                    <w:spacing w:line="520" w:lineRule="exact"/>
                    <w:rPr>
                      <w:rFonts w:ascii="宋体" w:hAnsi="宋体"/>
                      <w:b/>
                      <w:sz w:val="28"/>
                      <w:szCs w:val="28"/>
                    </w:rPr>
                  </w:pPr>
                  <w:r w:rsidRPr="005776AC">
                    <w:rPr>
                      <w:rFonts w:ascii="宋体" w:hAnsi="宋体" w:hint="eastAsia"/>
                      <w:b/>
                      <w:sz w:val="28"/>
                      <w:szCs w:val="28"/>
                    </w:rPr>
                    <w:t>温馨提示：购买磋商文件后，请仔细阅读，特别注意粗体及划线部分，如有疑问请来电咨询。</w:t>
                  </w:r>
                </w:p>
              </w:txbxContent>
            </v:textbox>
            <w10:wrap type="square"/>
          </v:shape>
        </w:pict>
      </w:r>
      <w:r w:rsidR="007F714F" w:rsidRPr="001865FE">
        <w:rPr>
          <w:rFonts w:asciiTheme="minorEastAsia" w:hAnsiTheme="minorEastAsia" w:hint="eastAsia"/>
          <w:sz w:val="28"/>
          <w:szCs w:val="28"/>
        </w:rPr>
        <w:br w:type="page"/>
      </w:r>
      <w:r w:rsidR="007F714F" w:rsidRPr="001865FE">
        <w:rPr>
          <w:rFonts w:asciiTheme="minorEastAsia" w:hAnsiTheme="minorEastAsia" w:hint="eastAsia"/>
          <w:sz w:val="28"/>
          <w:szCs w:val="28"/>
        </w:rPr>
        <w:lastRenderedPageBreak/>
        <w:t>附件1：</w:t>
      </w:r>
    </w:p>
    <w:p w:rsidR="007F714F" w:rsidRPr="001865FE" w:rsidRDefault="007F714F" w:rsidP="007F714F">
      <w:pPr>
        <w:spacing w:line="500" w:lineRule="exact"/>
        <w:ind w:firstLineChars="200" w:firstLine="643"/>
        <w:jc w:val="center"/>
        <w:rPr>
          <w:rFonts w:asciiTheme="minorEastAsia" w:hAnsiTheme="minorEastAsia" w:cs="Times New Roman"/>
          <w:b/>
          <w:sz w:val="32"/>
          <w:szCs w:val="32"/>
        </w:rPr>
      </w:pPr>
      <w:r w:rsidRPr="001865FE">
        <w:rPr>
          <w:rFonts w:asciiTheme="minorEastAsia" w:hAnsiTheme="minorEastAsia" w:cs="Times New Roman" w:hint="eastAsia"/>
          <w:b/>
          <w:sz w:val="32"/>
          <w:szCs w:val="32"/>
        </w:rPr>
        <w:t>保证金及相关费用收取说明</w:t>
      </w:r>
    </w:p>
    <w:p w:rsidR="007F714F" w:rsidRPr="001865FE" w:rsidRDefault="007F714F" w:rsidP="007F714F">
      <w:pPr>
        <w:spacing w:line="460" w:lineRule="exact"/>
        <w:ind w:leftChars="232" w:left="1047" w:hangingChars="200" w:hanging="560"/>
        <w:rPr>
          <w:rFonts w:asciiTheme="minorEastAsia" w:hAnsiTheme="minorEastAsia" w:cs="Times New Roman"/>
          <w:sz w:val="28"/>
          <w:szCs w:val="28"/>
        </w:rPr>
      </w:pPr>
    </w:p>
    <w:p w:rsidR="007F714F" w:rsidRPr="001865FE" w:rsidRDefault="007F714F" w:rsidP="007F714F">
      <w:pPr>
        <w:spacing w:line="460" w:lineRule="exact"/>
        <w:ind w:leftChars="232" w:left="1047" w:hangingChars="200" w:hanging="560"/>
        <w:rPr>
          <w:rFonts w:asciiTheme="minorEastAsia" w:hAnsiTheme="minorEastAsia" w:cs="Times New Roman"/>
          <w:sz w:val="28"/>
          <w:szCs w:val="28"/>
        </w:rPr>
      </w:pPr>
      <w:r w:rsidRPr="001865FE">
        <w:rPr>
          <w:rFonts w:asciiTheme="minorEastAsia" w:hAnsiTheme="minorEastAsia" w:cs="Times New Roman" w:hint="eastAsia"/>
          <w:sz w:val="28"/>
          <w:szCs w:val="28"/>
        </w:rPr>
        <w:t>一、</w:t>
      </w:r>
      <w:r w:rsidRPr="001865FE">
        <w:rPr>
          <w:rFonts w:asciiTheme="minorEastAsia" w:hAnsiTheme="minorEastAsia" w:hint="eastAsia"/>
          <w:sz w:val="28"/>
          <w:szCs w:val="28"/>
        </w:rPr>
        <w:t>磋商活动涉及的资料</w:t>
      </w:r>
      <w:r w:rsidRPr="001865FE">
        <w:rPr>
          <w:rFonts w:asciiTheme="minorEastAsia" w:hAnsiTheme="minorEastAsia" w:cs="Times New Roman" w:hint="eastAsia"/>
          <w:sz w:val="28"/>
          <w:szCs w:val="28"/>
        </w:rPr>
        <w:t>费可采用现金、转账或汇款方式交纳。</w:t>
      </w:r>
    </w:p>
    <w:p w:rsidR="007F714F" w:rsidRPr="001865FE" w:rsidRDefault="007F714F" w:rsidP="007F714F">
      <w:pPr>
        <w:spacing w:line="460" w:lineRule="exact"/>
        <w:ind w:leftChars="464" w:left="974"/>
        <w:rPr>
          <w:rFonts w:asciiTheme="minorEastAsia" w:hAnsiTheme="minorEastAsia" w:cs="Times New Roman"/>
          <w:sz w:val="28"/>
          <w:szCs w:val="28"/>
        </w:rPr>
      </w:pPr>
      <w:r w:rsidRPr="001865FE">
        <w:rPr>
          <w:rFonts w:asciiTheme="minorEastAsia" w:hAnsiTheme="minorEastAsia" w:hint="eastAsia"/>
          <w:sz w:val="28"/>
          <w:szCs w:val="28"/>
        </w:rPr>
        <w:t>磋商保证金、磋商</w:t>
      </w:r>
      <w:r w:rsidRPr="001865FE">
        <w:rPr>
          <w:rFonts w:asciiTheme="minorEastAsia" w:hAnsiTheme="minorEastAsia" w:cs="Times New Roman" w:hint="eastAsia"/>
          <w:sz w:val="28"/>
          <w:szCs w:val="28"/>
        </w:rPr>
        <w:t>服务费均须采用转账或汇款方式交纳。</w:t>
      </w:r>
    </w:p>
    <w:p w:rsidR="007F714F" w:rsidRPr="001865FE" w:rsidRDefault="007F714F" w:rsidP="007F714F">
      <w:pPr>
        <w:spacing w:line="46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二、请将款项汇至以下指定的银行账户内</w:t>
      </w:r>
      <w:r w:rsidRPr="001865FE">
        <w:rPr>
          <w:rFonts w:asciiTheme="minorEastAsia" w:hAnsiTheme="minorEastAsia" w:cs="Times New Roman" w:hint="eastAsia"/>
          <w:spacing w:val="-10"/>
          <w:sz w:val="28"/>
          <w:szCs w:val="28"/>
        </w:rPr>
        <w:t>（须从公司基本账户转出）</w:t>
      </w:r>
      <w:r w:rsidRPr="001865FE">
        <w:rPr>
          <w:rFonts w:asciiTheme="minorEastAsia" w:hAnsiTheme="minorEastAsia" w:cs="Times New Roman" w:hint="eastAsia"/>
          <w:sz w:val="28"/>
          <w:szCs w:val="28"/>
        </w:rPr>
        <w:t>：</w:t>
      </w:r>
    </w:p>
    <w:p w:rsidR="007F714F" w:rsidRPr="001865FE" w:rsidRDefault="007F714F" w:rsidP="007F714F">
      <w:pPr>
        <w:spacing w:line="240" w:lineRule="exact"/>
        <w:ind w:firstLineChars="200" w:firstLine="560"/>
        <w:rPr>
          <w:rFonts w:asciiTheme="minorEastAsia" w:hAnsiTheme="minorEastAsia" w:cs="Times New Roman"/>
          <w:sz w:val="28"/>
          <w:szCs w:val="28"/>
        </w:rPr>
      </w:pPr>
    </w:p>
    <w:tbl>
      <w:tblPr>
        <w:tblW w:w="0" w:type="auto"/>
        <w:tblInd w:w="64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ayout w:type="fixed"/>
        <w:tblLook w:val="0000"/>
      </w:tblPr>
      <w:tblGrid>
        <w:gridCol w:w="8966"/>
      </w:tblGrid>
      <w:tr w:rsidR="007F714F" w:rsidRPr="001865FE" w:rsidTr="00C051AF">
        <w:trPr>
          <w:trHeight w:val="716"/>
        </w:trPr>
        <w:tc>
          <w:tcPr>
            <w:tcW w:w="8966" w:type="dxa"/>
            <w:tcBorders>
              <w:top w:val="triple" w:sz="4" w:space="0" w:color="auto"/>
              <w:left w:val="triple" w:sz="4" w:space="0" w:color="auto"/>
              <w:bottom w:val="dotted" w:sz="4" w:space="0" w:color="auto"/>
              <w:right w:val="triple" w:sz="4" w:space="0" w:color="auto"/>
            </w:tcBorders>
            <w:vAlign w:val="center"/>
          </w:tcPr>
          <w:p w:rsidR="007F714F" w:rsidRPr="001865FE" w:rsidRDefault="007F714F" w:rsidP="007F714F">
            <w:pPr>
              <w:ind w:leftChars="300" w:left="630"/>
              <w:rPr>
                <w:rFonts w:asciiTheme="minorEastAsia" w:hAnsiTheme="minorEastAsia" w:cs="Times New Roman"/>
                <w:sz w:val="28"/>
                <w:szCs w:val="28"/>
              </w:rPr>
            </w:pPr>
            <w:r w:rsidRPr="001865FE">
              <w:rPr>
                <w:rFonts w:asciiTheme="minorEastAsia" w:hAnsiTheme="minorEastAsia" w:cs="Times New Roman" w:hint="eastAsia"/>
                <w:sz w:val="28"/>
                <w:szCs w:val="28"/>
              </w:rPr>
              <w:t>标书费、磋商保证金、</w:t>
            </w:r>
            <w:r w:rsidR="00A404C8" w:rsidRPr="001865FE">
              <w:rPr>
                <w:rFonts w:asciiTheme="minorEastAsia" w:hAnsiTheme="minorEastAsia" w:cs="Times New Roman" w:hint="eastAsia"/>
                <w:sz w:val="28"/>
                <w:szCs w:val="28"/>
              </w:rPr>
              <w:t>磋商</w:t>
            </w:r>
            <w:r w:rsidRPr="001865FE">
              <w:rPr>
                <w:rFonts w:asciiTheme="minorEastAsia" w:hAnsiTheme="minorEastAsia" w:cs="Times New Roman" w:hint="eastAsia"/>
                <w:sz w:val="28"/>
                <w:szCs w:val="28"/>
              </w:rPr>
              <w:t>服务费</w:t>
            </w:r>
          </w:p>
        </w:tc>
      </w:tr>
      <w:tr w:rsidR="007F714F" w:rsidRPr="001865FE" w:rsidTr="00C051AF">
        <w:trPr>
          <w:trHeight w:val="2181"/>
        </w:trPr>
        <w:tc>
          <w:tcPr>
            <w:tcW w:w="8966" w:type="dxa"/>
            <w:tcBorders>
              <w:top w:val="dotted" w:sz="4" w:space="0" w:color="auto"/>
              <w:left w:val="triple" w:sz="4" w:space="0" w:color="auto"/>
              <w:bottom w:val="triple" w:sz="4" w:space="0" w:color="auto"/>
              <w:right w:val="triple" w:sz="4" w:space="0" w:color="auto"/>
            </w:tcBorders>
            <w:vAlign w:val="center"/>
          </w:tcPr>
          <w:p w:rsidR="007F714F" w:rsidRPr="001865FE" w:rsidRDefault="007F714F" w:rsidP="007F714F">
            <w:pPr>
              <w:spacing w:line="360" w:lineRule="auto"/>
              <w:ind w:leftChars="300" w:left="630"/>
              <w:rPr>
                <w:rFonts w:asciiTheme="minorEastAsia" w:hAnsiTheme="minorEastAsia" w:cs="Times New Roman"/>
                <w:sz w:val="28"/>
                <w:szCs w:val="28"/>
              </w:rPr>
            </w:pPr>
            <w:r w:rsidRPr="001865FE">
              <w:rPr>
                <w:rFonts w:asciiTheme="minorEastAsia" w:hAnsiTheme="minorEastAsia" w:cs="Times New Roman" w:hint="eastAsia"/>
                <w:sz w:val="28"/>
                <w:szCs w:val="28"/>
              </w:rPr>
              <w:t>名  称：</w:t>
            </w:r>
            <w:r w:rsidR="001233A4" w:rsidRPr="001865FE">
              <w:rPr>
                <w:rFonts w:asciiTheme="minorEastAsia" w:hAnsiTheme="minorEastAsia" w:cs="Times New Roman"/>
                <w:sz w:val="28"/>
                <w:szCs w:val="28"/>
              </w:rPr>
              <w:t>陕西翰林招标有限公司</w:t>
            </w:r>
          </w:p>
          <w:p w:rsidR="007F714F" w:rsidRPr="001865FE" w:rsidRDefault="007F714F" w:rsidP="007F714F">
            <w:pPr>
              <w:spacing w:line="360" w:lineRule="auto"/>
              <w:ind w:leftChars="300" w:left="630"/>
              <w:rPr>
                <w:rFonts w:asciiTheme="minorEastAsia" w:hAnsiTheme="minorEastAsia" w:cs="Times New Roman"/>
                <w:sz w:val="28"/>
                <w:szCs w:val="28"/>
              </w:rPr>
            </w:pPr>
            <w:r w:rsidRPr="001865FE">
              <w:rPr>
                <w:rFonts w:asciiTheme="minorEastAsia" w:hAnsiTheme="minorEastAsia" w:cs="Times New Roman" w:hint="eastAsia"/>
                <w:sz w:val="28"/>
                <w:szCs w:val="28"/>
              </w:rPr>
              <w:t>开户行：中国民生银行股份有限公司西安雁塔路支行</w:t>
            </w:r>
          </w:p>
          <w:p w:rsidR="007F714F" w:rsidRPr="001865FE" w:rsidRDefault="007F714F" w:rsidP="007F714F">
            <w:pPr>
              <w:spacing w:line="360" w:lineRule="auto"/>
              <w:ind w:leftChars="300" w:left="630"/>
              <w:rPr>
                <w:rFonts w:asciiTheme="minorEastAsia" w:hAnsiTheme="minorEastAsia" w:cs="Times New Roman"/>
                <w:sz w:val="28"/>
                <w:szCs w:val="28"/>
              </w:rPr>
            </w:pPr>
            <w:r w:rsidRPr="001865FE">
              <w:rPr>
                <w:rFonts w:asciiTheme="minorEastAsia" w:hAnsiTheme="minorEastAsia" w:cs="Times New Roman" w:hint="eastAsia"/>
                <w:sz w:val="28"/>
                <w:szCs w:val="28"/>
              </w:rPr>
              <w:t>帐  号：</w:t>
            </w:r>
            <w:r w:rsidR="00E971E4" w:rsidRPr="001865FE">
              <w:rPr>
                <w:rFonts w:asciiTheme="minorEastAsia" w:hAnsiTheme="minorEastAsia" w:cs="Times New Roman" w:hint="eastAsia"/>
                <w:sz w:val="28"/>
                <w:szCs w:val="28"/>
              </w:rPr>
              <w:t>154810956</w:t>
            </w:r>
          </w:p>
          <w:p w:rsidR="007F714F" w:rsidRPr="001865FE" w:rsidRDefault="007F714F" w:rsidP="007F714F">
            <w:pPr>
              <w:spacing w:line="360" w:lineRule="auto"/>
              <w:ind w:leftChars="300" w:left="630"/>
              <w:rPr>
                <w:rFonts w:asciiTheme="minorEastAsia" w:hAnsiTheme="minorEastAsia" w:cs="Times New Roman"/>
                <w:spacing w:val="-6"/>
                <w:sz w:val="28"/>
                <w:szCs w:val="28"/>
              </w:rPr>
            </w:pPr>
            <w:r w:rsidRPr="001865FE">
              <w:rPr>
                <w:rFonts w:asciiTheme="minorEastAsia" w:hAnsiTheme="minorEastAsia" w:cs="Times New Roman" w:hint="eastAsia"/>
                <w:sz w:val="28"/>
                <w:szCs w:val="28"/>
              </w:rPr>
              <w:t>备注：汇款时请注明项目编号信息“</w:t>
            </w:r>
            <w:r w:rsidR="00554DC2">
              <w:rPr>
                <w:rFonts w:asciiTheme="minorEastAsia" w:hAnsiTheme="minorEastAsia" w:cs="Times New Roman" w:hint="eastAsia"/>
                <w:sz w:val="28"/>
                <w:szCs w:val="28"/>
              </w:rPr>
              <w:t>HLZB2019-107</w:t>
            </w:r>
            <w:r w:rsidRPr="001865FE">
              <w:rPr>
                <w:rFonts w:asciiTheme="minorEastAsia" w:hAnsiTheme="minorEastAsia" w:cs="Times New Roman" w:hint="eastAsia"/>
                <w:sz w:val="28"/>
                <w:szCs w:val="28"/>
              </w:rPr>
              <w:t>项目保证金”</w:t>
            </w:r>
          </w:p>
        </w:tc>
      </w:tr>
    </w:tbl>
    <w:p w:rsidR="007F714F" w:rsidRPr="001865FE" w:rsidRDefault="007F714F" w:rsidP="007F714F">
      <w:pPr>
        <w:spacing w:line="240" w:lineRule="exact"/>
        <w:rPr>
          <w:rFonts w:asciiTheme="minorEastAsia" w:hAnsiTheme="minorEastAsia" w:cs="Times New Roman"/>
          <w:sz w:val="28"/>
          <w:szCs w:val="28"/>
        </w:rPr>
      </w:pPr>
    </w:p>
    <w:p w:rsidR="007F714F" w:rsidRPr="001865FE" w:rsidRDefault="007F714F" w:rsidP="007F714F">
      <w:pPr>
        <w:spacing w:line="52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三、供应商汇款后，须在</w:t>
      </w:r>
      <w:r w:rsidRPr="001865FE">
        <w:rPr>
          <w:rFonts w:asciiTheme="minorEastAsia" w:hAnsiTheme="minorEastAsia" w:hint="eastAsia"/>
          <w:sz w:val="28"/>
          <w:szCs w:val="28"/>
        </w:rPr>
        <w:t>磋商</w:t>
      </w:r>
      <w:r w:rsidRPr="001865FE">
        <w:rPr>
          <w:rFonts w:asciiTheme="minorEastAsia" w:hAnsiTheme="minorEastAsia" w:cs="Times New Roman" w:hint="eastAsia"/>
          <w:sz w:val="28"/>
          <w:szCs w:val="28"/>
        </w:rPr>
        <w:t>前持银行汇（存）款回执单来</w:t>
      </w:r>
      <w:r w:rsidR="001233A4" w:rsidRPr="001865FE">
        <w:rPr>
          <w:rFonts w:asciiTheme="minorEastAsia" w:hAnsiTheme="minorEastAsia" w:cs="Times New Roman" w:hint="eastAsia"/>
          <w:sz w:val="28"/>
          <w:szCs w:val="28"/>
        </w:rPr>
        <w:t>陕西翰林招标有限公司</w:t>
      </w:r>
      <w:r w:rsidRPr="001865FE">
        <w:rPr>
          <w:rFonts w:asciiTheme="minorEastAsia" w:hAnsiTheme="minorEastAsia" w:cs="Times New Roman" w:hint="eastAsia"/>
          <w:sz w:val="28"/>
          <w:szCs w:val="28"/>
        </w:rPr>
        <w:t>财务部换领专用收款收据。</w:t>
      </w:r>
    </w:p>
    <w:p w:rsidR="007F714F" w:rsidRPr="001865FE" w:rsidRDefault="007F714F" w:rsidP="007F714F">
      <w:pPr>
        <w:spacing w:line="52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四、供应商需要办理完税发票（</w:t>
      </w:r>
      <w:r w:rsidRPr="001865FE">
        <w:rPr>
          <w:rFonts w:asciiTheme="minorEastAsia" w:hAnsiTheme="minorEastAsia" w:hint="eastAsia"/>
          <w:sz w:val="28"/>
          <w:szCs w:val="28"/>
        </w:rPr>
        <w:t>资料费、磋商</w:t>
      </w:r>
      <w:r w:rsidRPr="001865FE">
        <w:rPr>
          <w:rFonts w:asciiTheme="minorEastAsia" w:hAnsiTheme="minorEastAsia" w:cs="Times New Roman" w:hint="eastAsia"/>
          <w:sz w:val="28"/>
          <w:szCs w:val="28"/>
        </w:rPr>
        <w:t>服务费）的，须在</w:t>
      </w:r>
      <w:r w:rsidR="001233A4" w:rsidRPr="001865FE">
        <w:rPr>
          <w:rFonts w:asciiTheme="minorEastAsia" w:hAnsiTheme="minorEastAsia" w:cs="Times New Roman" w:hint="eastAsia"/>
          <w:sz w:val="28"/>
          <w:szCs w:val="28"/>
        </w:rPr>
        <w:t>陕西翰林招标有限公司</w:t>
      </w:r>
      <w:r w:rsidRPr="001865FE">
        <w:rPr>
          <w:rFonts w:asciiTheme="minorEastAsia" w:hAnsiTheme="minorEastAsia" w:cs="Times New Roman" w:hint="eastAsia"/>
          <w:sz w:val="28"/>
          <w:szCs w:val="28"/>
        </w:rPr>
        <w:t>财务部的收款收据开具之日起90日内换领，逾期不予办理。</w:t>
      </w:r>
    </w:p>
    <w:p w:rsidR="007F714F" w:rsidRPr="001865FE" w:rsidRDefault="007F714F" w:rsidP="007F714F">
      <w:pPr>
        <w:spacing w:line="520" w:lineRule="exact"/>
        <w:ind w:leftChars="100" w:left="210"/>
        <w:rPr>
          <w:rFonts w:asciiTheme="minorEastAsia" w:hAnsiTheme="minorEastAsia" w:cs="Times New Roman"/>
          <w:sz w:val="28"/>
          <w:szCs w:val="28"/>
        </w:rPr>
      </w:pPr>
    </w:p>
    <w:p w:rsidR="007F714F" w:rsidRPr="001865FE" w:rsidRDefault="007F714F" w:rsidP="007F714F">
      <w:pPr>
        <w:tabs>
          <w:tab w:val="left" w:pos="4760"/>
        </w:tabs>
        <w:spacing w:line="520" w:lineRule="exact"/>
        <w:ind w:leftChars="100" w:left="210"/>
        <w:rPr>
          <w:rFonts w:asciiTheme="minorEastAsia" w:hAnsiTheme="minorEastAsia"/>
          <w:sz w:val="28"/>
          <w:szCs w:val="28"/>
        </w:rPr>
      </w:pPr>
      <w:r w:rsidRPr="001865FE">
        <w:rPr>
          <w:rFonts w:asciiTheme="minorEastAsia" w:hAnsiTheme="minorEastAsia" w:cs="Times New Roman"/>
          <w:sz w:val="28"/>
          <w:szCs w:val="28"/>
        </w:rPr>
        <w:tab/>
      </w:r>
    </w:p>
    <w:p w:rsidR="007F714F" w:rsidRPr="001865FE" w:rsidRDefault="007F714F" w:rsidP="007F714F">
      <w:pPr>
        <w:tabs>
          <w:tab w:val="left" w:pos="4760"/>
        </w:tabs>
        <w:spacing w:line="520" w:lineRule="exact"/>
        <w:ind w:leftChars="100" w:left="210"/>
        <w:rPr>
          <w:rFonts w:asciiTheme="minorEastAsia" w:hAnsiTheme="minorEastAsia"/>
          <w:sz w:val="28"/>
          <w:szCs w:val="28"/>
        </w:rPr>
      </w:pPr>
    </w:p>
    <w:p w:rsidR="007F714F" w:rsidRPr="001865FE" w:rsidRDefault="001233A4" w:rsidP="006D71AB">
      <w:pPr>
        <w:tabs>
          <w:tab w:val="left" w:pos="4760"/>
        </w:tabs>
        <w:spacing w:line="520" w:lineRule="exact"/>
        <w:ind w:leftChars="100" w:left="210" w:firstLineChars="1600" w:firstLine="4480"/>
        <w:rPr>
          <w:rFonts w:asciiTheme="minorEastAsia" w:hAnsiTheme="minorEastAsia" w:cs="Times New Roman"/>
          <w:sz w:val="28"/>
          <w:szCs w:val="28"/>
        </w:rPr>
      </w:pPr>
      <w:r w:rsidRPr="001865FE">
        <w:rPr>
          <w:rFonts w:asciiTheme="minorEastAsia" w:hAnsiTheme="minorEastAsia" w:cs="Times New Roman" w:hint="eastAsia"/>
          <w:sz w:val="28"/>
          <w:szCs w:val="28"/>
        </w:rPr>
        <w:t>陕西翰林招标有限公司</w:t>
      </w:r>
    </w:p>
    <w:p w:rsidR="007F714F" w:rsidRPr="001865FE" w:rsidRDefault="007F714F" w:rsidP="007F714F">
      <w:pPr>
        <w:spacing w:line="400" w:lineRule="exact"/>
        <w:rPr>
          <w:rFonts w:asciiTheme="minorEastAsia" w:hAnsiTheme="minorEastAsia" w:cs="Times New Roman"/>
          <w:sz w:val="28"/>
          <w:szCs w:val="28"/>
        </w:rPr>
      </w:pPr>
      <w:r w:rsidRPr="001865FE">
        <w:rPr>
          <w:rFonts w:asciiTheme="minorEastAsia" w:hAnsiTheme="minorEastAsia" w:cs="Times New Roman" w:hint="eastAsia"/>
          <w:sz w:val="28"/>
          <w:szCs w:val="28"/>
        </w:rPr>
        <w:t xml:space="preserve">            </w:t>
      </w:r>
      <w:r w:rsidRPr="001865FE">
        <w:rPr>
          <w:rFonts w:asciiTheme="minorEastAsia" w:hAnsiTheme="minorEastAsia" w:hint="eastAsia"/>
          <w:sz w:val="28"/>
          <w:szCs w:val="28"/>
        </w:rPr>
        <w:t xml:space="preserve">                       </w:t>
      </w:r>
      <w:r w:rsidR="005B52DD" w:rsidRPr="001865FE">
        <w:rPr>
          <w:rFonts w:asciiTheme="minorEastAsia" w:hAnsiTheme="minorEastAsia" w:hint="eastAsia"/>
          <w:sz w:val="28"/>
          <w:szCs w:val="28"/>
        </w:rPr>
        <w:t xml:space="preserve">  </w:t>
      </w:r>
      <w:r w:rsidRPr="001865FE">
        <w:rPr>
          <w:rFonts w:asciiTheme="minorEastAsia" w:hAnsiTheme="minorEastAsia" w:cs="Times New Roman"/>
          <w:sz w:val="28"/>
          <w:szCs w:val="28"/>
        </w:rPr>
        <w:t>20</w:t>
      </w:r>
      <w:r w:rsidRPr="001865FE">
        <w:rPr>
          <w:rFonts w:asciiTheme="minorEastAsia" w:hAnsiTheme="minorEastAsia" w:cs="Times New Roman" w:hint="eastAsia"/>
          <w:sz w:val="28"/>
          <w:szCs w:val="28"/>
        </w:rPr>
        <w:t>1</w:t>
      </w:r>
      <w:r w:rsidR="00323A5B" w:rsidRPr="001865FE">
        <w:rPr>
          <w:rFonts w:asciiTheme="minorEastAsia" w:hAnsiTheme="minorEastAsia" w:cs="Times New Roman"/>
          <w:sz w:val="28"/>
          <w:szCs w:val="28"/>
        </w:rPr>
        <w:t>9</w:t>
      </w:r>
      <w:r w:rsidRPr="001865FE">
        <w:rPr>
          <w:rFonts w:asciiTheme="minorEastAsia" w:hAnsiTheme="minorEastAsia" w:cs="Times New Roman"/>
          <w:sz w:val="28"/>
          <w:szCs w:val="28"/>
        </w:rPr>
        <w:t>年</w:t>
      </w:r>
      <w:r w:rsidR="00323A5B" w:rsidRPr="001865FE">
        <w:rPr>
          <w:rFonts w:asciiTheme="minorEastAsia" w:hAnsiTheme="minorEastAsia" w:cs="Times New Roman"/>
          <w:sz w:val="28"/>
          <w:szCs w:val="28"/>
        </w:rPr>
        <w:t>6</w:t>
      </w:r>
      <w:r w:rsidRPr="001865FE">
        <w:rPr>
          <w:rFonts w:asciiTheme="minorEastAsia" w:hAnsiTheme="minorEastAsia" w:cs="Times New Roman" w:hint="eastAsia"/>
          <w:sz w:val="28"/>
          <w:szCs w:val="28"/>
        </w:rPr>
        <w:t>月</w:t>
      </w:r>
      <w:r w:rsidR="00701328">
        <w:rPr>
          <w:rFonts w:asciiTheme="minorEastAsia" w:hAnsiTheme="minorEastAsia" w:hint="eastAsia"/>
          <w:sz w:val="28"/>
          <w:szCs w:val="28"/>
        </w:rPr>
        <w:t>2</w:t>
      </w:r>
      <w:r w:rsidR="00701328">
        <w:rPr>
          <w:rFonts w:asciiTheme="minorEastAsia" w:hAnsiTheme="minorEastAsia"/>
          <w:sz w:val="28"/>
          <w:szCs w:val="28"/>
        </w:rPr>
        <w:t>8</w:t>
      </w:r>
      <w:r w:rsidRPr="001865FE">
        <w:rPr>
          <w:rFonts w:asciiTheme="minorEastAsia" w:hAnsiTheme="minorEastAsia" w:cs="Times New Roman"/>
          <w:sz w:val="28"/>
          <w:szCs w:val="28"/>
        </w:rPr>
        <w:t>日</w:t>
      </w:r>
    </w:p>
    <w:p w:rsidR="007F714F" w:rsidRPr="001865FE" w:rsidRDefault="007F714F" w:rsidP="007F714F">
      <w:pPr>
        <w:spacing w:line="520" w:lineRule="exact"/>
        <w:ind w:leftChars="100" w:left="210"/>
        <w:rPr>
          <w:rFonts w:asciiTheme="minorEastAsia" w:hAnsiTheme="minorEastAsia"/>
          <w:sz w:val="28"/>
          <w:szCs w:val="28"/>
        </w:rPr>
      </w:pPr>
    </w:p>
    <w:p w:rsidR="007F714F" w:rsidRPr="001865FE" w:rsidRDefault="007F714F" w:rsidP="007F714F">
      <w:pPr>
        <w:tabs>
          <w:tab w:val="left" w:pos="975"/>
        </w:tabs>
        <w:spacing w:line="520" w:lineRule="exact"/>
        <w:ind w:leftChars="100" w:left="210"/>
        <w:rPr>
          <w:rFonts w:asciiTheme="minorEastAsia" w:hAnsiTheme="minorEastAsia"/>
          <w:sz w:val="28"/>
          <w:szCs w:val="28"/>
        </w:rPr>
      </w:pPr>
    </w:p>
    <w:p w:rsidR="007F714F" w:rsidRPr="001865FE" w:rsidRDefault="007F714F" w:rsidP="007F714F">
      <w:pPr>
        <w:tabs>
          <w:tab w:val="left" w:pos="975"/>
        </w:tabs>
        <w:spacing w:line="520" w:lineRule="exact"/>
        <w:ind w:leftChars="100" w:left="210"/>
        <w:rPr>
          <w:rFonts w:asciiTheme="minorEastAsia" w:hAnsiTheme="minorEastAsia"/>
          <w:sz w:val="28"/>
          <w:szCs w:val="28"/>
        </w:rPr>
      </w:pPr>
    </w:p>
    <w:p w:rsidR="007F714F" w:rsidRPr="001865FE" w:rsidRDefault="007F714F" w:rsidP="007F714F">
      <w:pPr>
        <w:tabs>
          <w:tab w:val="left" w:pos="975"/>
        </w:tabs>
        <w:spacing w:line="520" w:lineRule="exact"/>
        <w:ind w:leftChars="100" w:left="210"/>
        <w:rPr>
          <w:rFonts w:asciiTheme="minorEastAsia" w:hAnsiTheme="minorEastAsia"/>
          <w:sz w:val="28"/>
          <w:szCs w:val="28"/>
        </w:rPr>
      </w:pPr>
    </w:p>
    <w:p w:rsidR="007F714F" w:rsidRPr="001865FE" w:rsidRDefault="007F714F" w:rsidP="007F714F">
      <w:pPr>
        <w:tabs>
          <w:tab w:val="left" w:pos="975"/>
        </w:tabs>
        <w:spacing w:line="520" w:lineRule="exact"/>
        <w:ind w:leftChars="100" w:left="210"/>
        <w:rPr>
          <w:rFonts w:asciiTheme="minorEastAsia" w:hAnsiTheme="minorEastAsia"/>
          <w:sz w:val="28"/>
          <w:szCs w:val="28"/>
        </w:rPr>
      </w:pPr>
    </w:p>
    <w:p w:rsidR="007F714F" w:rsidRPr="001865FE" w:rsidRDefault="007F714F" w:rsidP="007F714F">
      <w:pPr>
        <w:spacing w:line="480" w:lineRule="exact"/>
        <w:rPr>
          <w:rFonts w:asciiTheme="minorEastAsia" w:hAnsiTheme="minorEastAsia" w:cs="Times New Roman"/>
          <w:sz w:val="28"/>
          <w:szCs w:val="28"/>
        </w:rPr>
      </w:pPr>
      <w:r w:rsidRPr="001865FE">
        <w:rPr>
          <w:rFonts w:asciiTheme="minorEastAsia" w:hAnsiTheme="minorEastAsia" w:cs="Times New Roman" w:hint="eastAsia"/>
          <w:sz w:val="28"/>
          <w:szCs w:val="28"/>
        </w:rPr>
        <w:lastRenderedPageBreak/>
        <w:t>附件2：</w:t>
      </w:r>
    </w:p>
    <w:p w:rsidR="007F714F" w:rsidRPr="001865FE" w:rsidRDefault="007F714F" w:rsidP="007F714F">
      <w:pPr>
        <w:spacing w:line="480" w:lineRule="exact"/>
        <w:jc w:val="center"/>
        <w:rPr>
          <w:rFonts w:asciiTheme="minorEastAsia" w:hAnsiTheme="minorEastAsia" w:cs="Times New Roman"/>
          <w:b/>
          <w:sz w:val="32"/>
          <w:szCs w:val="32"/>
        </w:rPr>
      </w:pPr>
      <w:r w:rsidRPr="001865FE">
        <w:rPr>
          <w:rFonts w:asciiTheme="minorEastAsia" w:hAnsiTheme="minorEastAsia" w:cs="Times New Roman" w:hint="eastAsia"/>
          <w:b/>
          <w:sz w:val="32"/>
          <w:szCs w:val="32"/>
        </w:rPr>
        <w:t>陕西省政府采购信用担保实施说明</w:t>
      </w:r>
    </w:p>
    <w:p w:rsidR="007F714F" w:rsidRPr="001865FE" w:rsidRDefault="007F714F" w:rsidP="007F714F">
      <w:pPr>
        <w:tabs>
          <w:tab w:val="left" w:pos="2040"/>
        </w:tabs>
        <w:spacing w:line="480" w:lineRule="exact"/>
        <w:ind w:firstLine="555"/>
        <w:rPr>
          <w:rFonts w:asciiTheme="minorEastAsia" w:hAnsiTheme="minorEastAsia" w:cs="Times New Roman"/>
          <w:sz w:val="28"/>
          <w:szCs w:val="28"/>
        </w:rPr>
      </w:pPr>
      <w:r w:rsidRPr="001865FE">
        <w:rPr>
          <w:rFonts w:asciiTheme="minorEastAsia" w:hAnsiTheme="minorEastAsia" w:cs="Times New Roman"/>
          <w:sz w:val="28"/>
          <w:szCs w:val="28"/>
        </w:rPr>
        <w:tab/>
      </w:r>
    </w:p>
    <w:p w:rsidR="007F714F" w:rsidRPr="001865FE" w:rsidRDefault="007F714F" w:rsidP="007F714F">
      <w:pPr>
        <w:spacing w:line="360" w:lineRule="auto"/>
        <w:ind w:firstLine="555"/>
        <w:rPr>
          <w:rFonts w:asciiTheme="minorEastAsia" w:hAnsiTheme="minorEastAsia" w:cs="Times New Roman"/>
          <w:sz w:val="28"/>
          <w:szCs w:val="28"/>
        </w:rPr>
      </w:pPr>
      <w:r w:rsidRPr="001865FE">
        <w:rPr>
          <w:rFonts w:asciiTheme="minorEastAsia" w:hAnsiTheme="minorEastAsia" w:cs="Times New Roman"/>
          <w:sz w:val="28"/>
          <w:szCs w:val="28"/>
        </w:rPr>
        <w:t>磋商担保是为了确保本次招标顺利进行而对</w:t>
      </w:r>
      <w:r w:rsidR="00A404C8" w:rsidRPr="001865FE">
        <w:rPr>
          <w:rFonts w:asciiTheme="minorEastAsia" w:hAnsiTheme="minorEastAsia" w:cs="Times New Roman" w:hint="eastAsia"/>
          <w:sz w:val="28"/>
          <w:szCs w:val="28"/>
        </w:rPr>
        <w:t>供应商的</w:t>
      </w:r>
      <w:r w:rsidRPr="001865FE">
        <w:rPr>
          <w:rFonts w:asciiTheme="minorEastAsia" w:hAnsiTheme="minorEastAsia" w:cs="Times New Roman"/>
          <w:sz w:val="28"/>
          <w:szCs w:val="28"/>
        </w:rPr>
        <w:t>约束。磋商保证金与磋商担保函具有同等担保效力。</w:t>
      </w:r>
      <w:r w:rsidRPr="001865FE">
        <w:rPr>
          <w:rFonts w:asciiTheme="minorEastAsia" w:hAnsiTheme="minorEastAsia" w:cs="Times New Roman" w:hint="eastAsia"/>
          <w:sz w:val="28"/>
          <w:szCs w:val="28"/>
        </w:rPr>
        <w:t>根据《陕西省财政厅关于印发&lt;陕西省政府采购信用担保试点工作实施方案（实行）&gt;的通知》（陕财办采资【2011】124号）</w:t>
      </w:r>
      <w:r w:rsidRPr="001865FE">
        <w:rPr>
          <w:rFonts w:asciiTheme="minorEastAsia" w:hAnsiTheme="minorEastAsia" w:cs="Times New Roman"/>
          <w:sz w:val="28"/>
          <w:szCs w:val="28"/>
        </w:rPr>
        <w:t>及“陕财办采资〔2013〕5号”文件</w:t>
      </w:r>
      <w:r w:rsidRPr="001865FE">
        <w:rPr>
          <w:rFonts w:asciiTheme="minorEastAsia" w:hAnsiTheme="minorEastAsia" w:cs="Times New Roman" w:hint="eastAsia"/>
          <w:sz w:val="28"/>
          <w:szCs w:val="28"/>
        </w:rPr>
        <w:t>的有关规定，</w:t>
      </w:r>
      <w:r w:rsidRPr="001865FE">
        <w:rPr>
          <w:rFonts w:asciiTheme="minorEastAsia" w:hAnsiTheme="minorEastAsia" w:cs="Times New Roman"/>
          <w:sz w:val="28"/>
          <w:szCs w:val="28"/>
        </w:rPr>
        <w:t>担保函由陕西省财政厅公布的担保机构出具。</w:t>
      </w:r>
      <w:r w:rsidR="00A404C8" w:rsidRPr="001865FE">
        <w:rPr>
          <w:rFonts w:asciiTheme="minorEastAsia" w:hAnsiTheme="minorEastAsia" w:cs="Times New Roman" w:hint="eastAsia"/>
          <w:sz w:val="28"/>
          <w:szCs w:val="28"/>
        </w:rPr>
        <w:t>供应商</w:t>
      </w:r>
      <w:r w:rsidRPr="001865FE">
        <w:rPr>
          <w:rFonts w:asciiTheme="minorEastAsia" w:hAnsiTheme="minorEastAsia" w:cs="Times New Roman" w:hint="eastAsia"/>
          <w:sz w:val="28"/>
          <w:szCs w:val="28"/>
        </w:rPr>
        <w:t>可自愿选择是否采取信用担保形式参与项目采购。</w:t>
      </w:r>
    </w:p>
    <w:p w:rsidR="007F714F" w:rsidRPr="001865FE" w:rsidRDefault="007F714F" w:rsidP="007F714F">
      <w:pPr>
        <w:widowControl/>
        <w:jc w:val="left"/>
        <w:rPr>
          <w:rFonts w:asciiTheme="minorEastAsia" w:hAnsiTheme="minorEastAsia"/>
          <w:b/>
          <w:sz w:val="48"/>
          <w:szCs w:val="48"/>
        </w:rPr>
      </w:pPr>
      <w:r w:rsidRPr="001865FE">
        <w:rPr>
          <w:rFonts w:asciiTheme="minorEastAsia" w:hAnsiTheme="minorEastAsia"/>
          <w:b/>
          <w:sz w:val="48"/>
          <w:szCs w:val="48"/>
        </w:rPr>
        <w:br w:type="page"/>
      </w:r>
    </w:p>
    <w:p w:rsidR="007F714F" w:rsidRPr="001865FE" w:rsidRDefault="007F714F" w:rsidP="007F714F">
      <w:pPr>
        <w:spacing w:line="480" w:lineRule="exact"/>
        <w:rPr>
          <w:rFonts w:asciiTheme="minorEastAsia" w:hAnsiTheme="minorEastAsia" w:cs="Times New Roman"/>
          <w:sz w:val="28"/>
          <w:szCs w:val="28"/>
        </w:rPr>
      </w:pPr>
      <w:r w:rsidRPr="001865FE">
        <w:rPr>
          <w:rFonts w:asciiTheme="minorEastAsia" w:hAnsiTheme="minorEastAsia" w:cs="Times New Roman" w:hint="eastAsia"/>
          <w:sz w:val="28"/>
          <w:szCs w:val="28"/>
        </w:rPr>
        <w:lastRenderedPageBreak/>
        <w:t>附件3：</w:t>
      </w:r>
    </w:p>
    <w:p w:rsidR="007F714F" w:rsidRPr="001865FE" w:rsidRDefault="007F714F" w:rsidP="007F714F">
      <w:pPr>
        <w:spacing w:line="480" w:lineRule="exact"/>
        <w:jc w:val="center"/>
        <w:rPr>
          <w:rFonts w:asciiTheme="minorEastAsia" w:hAnsiTheme="minorEastAsia"/>
          <w:b/>
          <w:sz w:val="44"/>
          <w:szCs w:val="44"/>
        </w:rPr>
      </w:pPr>
      <w:r w:rsidRPr="001865FE">
        <w:rPr>
          <w:rFonts w:asciiTheme="minorEastAsia" w:hAnsiTheme="minorEastAsia" w:hint="eastAsia"/>
          <w:b/>
          <w:sz w:val="44"/>
          <w:szCs w:val="44"/>
        </w:rPr>
        <w:t>磋商保证金退款申请书</w:t>
      </w:r>
    </w:p>
    <w:p w:rsidR="007F714F" w:rsidRPr="001865FE" w:rsidRDefault="007F714F" w:rsidP="007F714F">
      <w:pPr>
        <w:spacing w:line="480" w:lineRule="exact"/>
        <w:rPr>
          <w:rFonts w:asciiTheme="minorEastAsia" w:hAnsiTheme="minorEastAsia"/>
          <w:b/>
          <w:sz w:val="44"/>
          <w:szCs w:val="44"/>
        </w:rPr>
      </w:pPr>
      <w:r w:rsidRPr="001865FE">
        <w:rPr>
          <w:rFonts w:asciiTheme="minorEastAsia" w:hAnsiTheme="minorEastAsia" w:hint="eastAsia"/>
          <w:b/>
          <w:sz w:val="44"/>
          <w:szCs w:val="44"/>
          <w:u w:val="single"/>
        </w:rPr>
        <w:t xml:space="preserve">                                            </w:t>
      </w:r>
    </w:p>
    <w:p w:rsidR="007F714F" w:rsidRPr="001865FE" w:rsidRDefault="001233A4" w:rsidP="007F714F">
      <w:pPr>
        <w:spacing w:line="440" w:lineRule="exact"/>
        <w:rPr>
          <w:rFonts w:asciiTheme="minorEastAsia" w:hAnsiTheme="minorEastAsia" w:cs="Times New Roman"/>
          <w:b/>
          <w:sz w:val="28"/>
          <w:szCs w:val="28"/>
        </w:rPr>
      </w:pPr>
      <w:r w:rsidRPr="001865FE">
        <w:rPr>
          <w:rFonts w:asciiTheme="minorEastAsia" w:hAnsiTheme="minorEastAsia" w:cs="Times New Roman" w:hint="eastAsia"/>
          <w:b/>
          <w:sz w:val="28"/>
          <w:szCs w:val="28"/>
        </w:rPr>
        <w:t>陕西翰林招标有限公司</w:t>
      </w:r>
      <w:r w:rsidR="007F714F" w:rsidRPr="001865FE">
        <w:rPr>
          <w:rFonts w:asciiTheme="minorEastAsia" w:hAnsiTheme="minorEastAsia" w:cs="Times New Roman" w:hint="eastAsia"/>
          <w:b/>
          <w:sz w:val="28"/>
          <w:szCs w:val="28"/>
        </w:rPr>
        <w:t>：</w:t>
      </w:r>
    </w:p>
    <w:p w:rsidR="007F714F" w:rsidRPr="001865FE" w:rsidRDefault="007F714F" w:rsidP="007F714F">
      <w:pPr>
        <w:spacing w:line="440" w:lineRule="exact"/>
        <w:ind w:firstLine="573"/>
        <w:rPr>
          <w:rFonts w:asciiTheme="minorEastAsia" w:hAnsiTheme="minorEastAsia" w:cs="Times New Roman"/>
          <w:sz w:val="28"/>
          <w:szCs w:val="28"/>
        </w:rPr>
      </w:pPr>
      <w:r w:rsidRPr="001865FE">
        <w:rPr>
          <w:rFonts w:asciiTheme="minorEastAsia" w:hAnsiTheme="minorEastAsia" w:cs="Times New Roman" w:hint="eastAsia"/>
          <w:sz w:val="28"/>
          <w:szCs w:val="28"/>
        </w:rPr>
        <w:t xml:space="preserve">我公司参与磋商的 </w:t>
      </w:r>
      <w:r w:rsidRPr="001865FE">
        <w:rPr>
          <w:rFonts w:asciiTheme="minorEastAsia" w:hAnsiTheme="minorEastAsia" w:cs="Times New Roman" w:hint="eastAsia"/>
          <w:sz w:val="28"/>
          <w:szCs w:val="28"/>
          <w:u w:val="single"/>
        </w:rPr>
        <w:t xml:space="preserve">           </w:t>
      </w:r>
      <w:r w:rsidRPr="001865FE">
        <w:rPr>
          <w:rFonts w:asciiTheme="minorEastAsia" w:hAnsiTheme="minorEastAsia" w:cs="Times New Roman" w:hint="eastAsia"/>
          <w:sz w:val="28"/>
          <w:szCs w:val="28"/>
        </w:rPr>
        <w:t>(项目编号:</w:t>
      </w:r>
      <w:r w:rsidR="00FC2EE3" w:rsidRPr="001865FE">
        <w:rPr>
          <w:rFonts w:asciiTheme="minorEastAsia" w:hAnsiTheme="minorEastAsia" w:cs="Times New Roman"/>
          <w:sz w:val="28"/>
          <w:szCs w:val="28"/>
        </w:rPr>
        <w:t>HLZB2019</w:t>
      </w:r>
      <w:r w:rsidRPr="001865FE">
        <w:rPr>
          <w:rFonts w:asciiTheme="minorEastAsia" w:hAnsiTheme="minorEastAsia" w:cs="Times New Roman" w:hint="eastAsia"/>
          <w:sz w:val="28"/>
          <w:szCs w:val="28"/>
        </w:rPr>
        <w:t>-</w:t>
      </w:r>
      <w:r w:rsidRPr="001865FE">
        <w:rPr>
          <w:rFonts w:asciiTheme="minorEastAsia" w:hAnsiTheme="minorEastAsia" w:cs="Times New Roman" w:hint="eastAsia"/>
          <w:sz w:val="28"/>
          <w:szCs w:val="28"/>
          <w:u w:val="single"/>
        </w:rPr>
        <w:t xml:space="preserve">      </w:t>
      </w:r>
      <w:r w:rsidRPr="001865FE">
        <w:rPr>
          <w:rFonts w:asciiTheme="minorEastAsia" w:hAnsiTheme="minorEastAsia" w:cs="Times New Roman" w:hint="eastAsia"/>
          <w:sz w:val="28"/>
          <w:szCs w:val="28"/>
        </w:rPr>
        <w:t xml:space="preserve">号)项目已经结束，我公司交纳的磋商保证金 </w:t>
      </w:r>
      <w:r w:rsidRPr="001865FE">
        <w:rPr>
          <w:rFonts w:asciiTheme="minorEastAsia" w:hAnsiTheme="minorEastAsia" w:cs="Times New Roman" w:hint="eastAsia"/>
          <w:sz w:val="28"/>
          <w:szCs w:val="28"/>
          <w:u w:val="single"/>
        </w:rPr>
        <w:t xml:space="preserve">            </w:t>
      </w:r>
      <w:r w:rsidRPr="001865FE">
        <w:rPr>
          <w:rFonts w:asciiTheme="minorEastAsia" w:hAnsiTheme="minorEastAsia" w:cs="Times New Roman" w:hint="eastAsia"/>
          <w:sz w:val="28"/>
          <w:szCs w:val="28"/>
        </w:rPr>
        <w:t xml:space="preserve"> 元已经到期，现申请委托我单位身份证号：</w:t>
      </w:r>
      <w:r w:rsidRPr="001865FE">
        <w:rPr>
          <w:rFonts w:asciiTheme="minorEastAsia" w:hAnsiTheme="minorEastAsia" w:cs="Times New Roman" w:hint="eastAsia"/>
          <w:sz w:val="28"/>
          <w:szCs w:val="28"/>
          <w:u w:val="single"/>
        </w:rPr>
        <w:t xml:space="preserve">                   </w:t>
      </w:r>
      <w:r w:rsidRPr="001865FE">
        <w:rPr>
          <w:rFonts w:asciiTheme="minorEastAsia" w:hAnsiTheme="minorEastAsia" w:cs="Times New Roman" w:hint="eastAsia"/>
          <w:sz w:val="28"/>
          <w:szCs w:val="28"/>
        </w:rPr>
        <w:t xml:space="preserve"> 前来办理退款事宜，请贵公司将该款项退至以下账户</w:t>
      </w:r>
      <w:r w:rsidRPr="001865FE">
        <w:rPr>
          <w:rFonts w:asciiTheme="minorEastAsia" w:hAnsiTheme="minorEastAsia" w:cs="Times New Roman" w:hint="eastAsia"/>
          <w:spacing w:val="-10"/>
          <w:sz w:val="28"/>
          <w:szCs w:val="28"/>
        </w:rPr>
        <w:t>（须为公司基本账户）</w:t>
      </w:r>
      <w:r w:rsidRPr="001865FE">
        <w:rPr>
          <w:rFonts w:asciiTheme="minorEastAsia" w:hAnsiTheme="minorEastAsia" w:cs="Times New Roman" w:hint="eastAsia"/>
          <w:sz w:val="28"/>
          <w:szCs w:val="28"/>
        </w:rPr>
        <w:t>，我公司承担由此可能产生的风险和责任：</w:t>
      </w:r>
    </w:p>
    <w:p w:rsidR="007F714F" w:rsidRPr="001865FE" w:rsidRDefault="007F714F" w:rsidP="007F714F">
      <w:pPr>
        <w:spacing w:line="440" w:lineRule="exact"/>
        <w:ind w:firstLine="573"/>
        <w:rPr>
          <w:rFonts w:asciiTheme="minorEastAsia" w:hAnsiTheme="minorEastAsia" w:cs="Times New Roman"/>
          <w:sz w:val="28"/>
          <w:szCs w:val="28"/>
          <w:u w:val="single"/>
        </w:rPr>
      </w:pPr>
      <w:r w:rsidRPr="001865FE">
        <w:rPr>
          <w:rFonts w:asciiTheme="minorEastAsia" w:hAnsiTheme="minorEastAsia" w:cs="Times New Roman" w:hint="eastAsia"/>
          <w:sz w:val="28"/>
          <w:szCs w:val="28"/>
        </w:rPr>
        <w:t>户  名：</w:t>
      </w:r>
      <w:r w:rsidRPr="001865FE">
        <w:rPr>
          <w:rFonts w:asciiTheme="minorEastAsia" w:hAnsiTheme="minorEastAsia" w:cs="Times New Roman" w:hint="eastAsia"/>
          <w:sz w:val="28"/>
          <w:szCs w:val="28"/>
          <w:u w:val="single"/>
        </w:rPr>
        <w:t xml:space="preserve">                                </w:t>
      </w:r>
    </w:p>
    <w:p w:rsidR="007F714F" w:rsidRPr="001865FE" w:rsidRDefault="007F714F" w:rsidP="007F714F">
      <w:pPr>
        <w:spacing w:line="440" w:lineRule="exact"/>
        <w:ind w:firstLine="573"/>
        <w:rPr>
          <w:rFonts w:asciiTheme="minorEastAsia" w:hAnsiTheme="minorEastAsia" w:cs="Times New Roman"/>
          <w:sz w:val="28"/>
          <w:szCs w:val="28"/>
          <w:u w:val="single"/>
        </w:rPr>
      </w:pPr>
      <w:r w:rsidRPr="001865FE">
        <w:rPr>
          <w:rFonts w:asciiTheme="minorEastAsia" w:hAnsiTheme="minorEastAsia" w:cs="Times New Roman" w:hint="eastAsia"/>
          <w:sz w:val="28"/>
          <w:szCs w:val="28"/>
        </w:rPr>
        <w:t>开户行：</w:t>
      </w:r>
      <w:r w:rsidRPr="001865FE">
        <w:rPr>
          <w:rFonts w:asciiTheme="minorEastAsia" w:hAnsiTheme="minorEastAsia" w:cs="Times New Roman" w:hint="eastAsia"/>
          <w:sz w:val="28"/>
          <w:szCs w:val="28"/>
          <w:u w:val="single"/>
        </w:rPr>
        <w:t xml:space="preserve">                                </w:t>
      </w:r>
    </w:p>
    <w:p w:rsidR="007F714F" w:rsidRPr="001865FE" w:rsidRDefault="007F714F" w:rsidP="007F714F">
      <w:pPr>
        <w:spacing w:line="440" w:lineRule="exact"/>
        <w:ind w:firstLine="573"/>
        <w:rPr>
          <w:rFonts w:asciiTheme="minorEastAsia" w:hAnsiTheme="minorEastAsia" w:cs="Times New Roman"/>
          <w:sz w:val="28"/>
          <w:szCs w:val="28"/>
        </w:rPr>
      </w:pPr>
      <w:r w:rsidRPr="001865FE">
        <w:rPr>
          <w:rFonts w:asciiTheme="minorEastAsia" w:hAnsiTheme="minorEastAsia" w:cs="Times New Roman" w:hint="eastAsia"/>
          <w:sz w:val="28"/>
          <w:szCs w:val="28"/>
        </w:rPr>
        <w:t>行  号：</w:t>
      </w:r>
      <w:r w:rsidRPr="001865FE">
        <w:rPr>
          <w:rFonts w:asciiTheme="minorEastAsia" w:hAnsiTheme="minorEastAsia" w:cs="Times New Roman" w:hint="eastAsia"/>
          <w:sz w:val="28"/>
          <w:szCs w:val="28"/>
          <w:u w:val="single"/>
        </w:rPr>
        <w:t xml:space="preserve">                                </w:t>
      </w:r>
    </w:p>
    <w:p w:rsidR="007F714F" w:rsidRPr="001865FE" w:rsidRDefault="007F714F" w:rsidP="007F714F">
      <w:pPr>
        <w:spacing w:line="440" w:lineRule="exact"/>
        <w:ind w:firstLine="573"/>
        <w:rPr>
          <w:rFonts w:asciiTheme="minorEastAsia" w:hAnsiTheme="minorEastAsia" w:cs="Times New Roman"/>
          <w:sz w:val="28"/>
          <w:szCs w:val="28"/>
          <w:u w:val="single"/>
        </w:rPr>
      </w:pPr>
      <w:r w:rsidRPr="001865FE">
        <w:rPr>
          <w:rFonts w:asciiTheme="minorEastAsia" w:hAnsiTheme="minorEastAsia" w:cs="Times New Roman" w:hint="eastAsia"/>
          <w:sz w:val="28"/>
          <w:szCs w:val="28"/>
        </w:rPr>
        <w:t>账  号：</w:t>
      </w:r>
      <w:r w:rsidRPr="001865FE">
        <w:rPr>
          <w:rFonts w:asciiTheme="minorEastAsia" w:hAnsiTheme="minorEastAsia" w:cs="Times New Roman" w:hint="eastAsia"/>
          <w:sz w:val="28"/>
          <w:szCs w:val="28"/>
          <w:u w:val="single"/>
        </w:rPr>
        <w:t xml:space="preserve">                                </w:t>
      </w:r>
    </w:p>
    <w:tbl>
      <w:tblPr>
        <w:tblW w:w="96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18"/>
        <w:gridCol w:w="4988"/>
      </w:tblGrid>
      <w:tr w:rsidR="007F714F" w:rsidRPr="001865FE" w:rsidTr="007F714F">
        <w:trPr>
          <w:trHeight w:val="3109"/>
        </w:trPr>
        <w:tc>
          <w:tcPr>
            <w:tcW w:w="4618" w:type="dxa"/>
            <w:tcBorders>
              <w:top w:val="single" w:sz="4" w:space="0" w:color="auto"/>
              <w:left w:val="single" w:sz="4" w:space="0" w:color="auto"/>
              <w:bottom w:val="single" w:sz="4" w:space="0" w:color="auto"/>
              <w:right w:val="single" w:sz="4" w:space="0" w:color="auto"/>
            </w:tcBorders>
            <w:vAlign w:val="center"/>
          </w:tcPr>
          <w:p w:rsidR="007F714F" w:rsidRPr="001865FE" w:rsidRDefault="007F714F" w:rsidP="00C051AF">
            <w:pPr>
              <w:jc w:val="center"/>
              <w:rPr>
                <w:rFonts w:asciiTheme="minorEastAsia" w:hAnsiTheme="minorEastAsia" w:cs="Times New Roman"/>
                <w:sz w:val="24"/>
                <w:szCs w:val="21"/>
              </w:rPr>
            </w:pPr>
            <w:r w:rsidRPr="001865FE">
              <w:rPr>
                <w:rFonts w:asciiTheme="minorEastAsia" w:hAnsiTheme="minorEastAsia" w:cs="Times New Roman" w:hint="eastAsia"/>
                <w:sz w:val="24"/>
                <w:szCs w:val="21"/>
              </w:rPr>
              <w:t>法定代表人身份证复印件（正面）</w:t>
            </w:r>
          </w:p>
          <w:p w:rsidR="007F714F" w:rsidRPr="001865FE" w:rsidRDefault="007F714F" w:rsidP="00C051AF">
            <w:pPr>
              <w:jc w:val="center"/>
              <w:rPr>
                <w:rFonts w:asciiTheme="minorEastAsia" w:hAnsiTheme="minorEastAsia" w:cs="Times New Roman"/>
                <w:sz w:val="24"/>
                <w:szCs w:val="21"/>
              </w:rPr>
            </w:pPr>
            <w:r w:rsidRPr="001865FE">
              <w:rPr>
                <w:rFonts w:asciiTheme="minorEastAsia" w:hAnsiTheme="minorEastAsia" w:cs="Times New Roman" w:hint="eastAsia"/>
                <w:sz w:val="24"/>
                <w:szCs w:val="21"/>
              </w:rPr>
              <w:t>粘贴处</w:t>
            </w:r>
          </w:p>
        </w:tc>
        <w:tc>
          <w:tcPr>
            <w:tcW w:w="4988" w:type="dxa"/>
            <w:tcBorders>
              <w:top w:val="single" w:sz="4" w:space="0" w:color="auto"/>
              <w:left w:val="single" w:sz="4" w:space="0" w:color="auto"/>
              <w:bottom w:val="single" w:sz="4" w:space="0" w:color="auto"/>
              <w:right w:val="single" w:sz="4" w:space="0" w:color="auto"/>
            </w:tcBorders>
            <w:vAlign w:val="center"/>
          </w:tcPr>
          <w:p w:rsidR="007F714F" w:rsidRPr="001865FE" w:rsidRDefault="007F714F" w:rsidP="00C051AF">
            <w:pPr>
              <w:jc w:val="center"/>
              <w:rPr>
                <w:rFonts w:asciiTheme="minorEastAsia" w:hAnsiTheme="minorEastAsia" w:cs="Times New Roman"/>
                <w:sz w:val="24"/>
                <w:szCs w:val="21"/>
              </w:rPr>
            </w:pPr>
            <w:r w:rsidRPr="001865FE">
              <w:rPr>
                <w:rFonts w:asciiTheme="minorEastAsia" w:hAnsiTheme="minorEastAsia" w:cs="Times New Roman" w:hint="eastAsia"/>
                <w:sz w:val="24"/>
                <w:szCs w:val="21"/>
              </w:rPr>
              <w:t>法定代表人身份证复印件（反面）</w:t>
            </w:r>
          </w:p>
          <w:p w:rsidR="007F714F" w:rsidRPr="001865FE" w:rsidRDefault="007F714F" w:rsidP="00C051AF">
            <w:pPr>
              <w:ind w:firstLineChars="750" w:firstLine="1800"/>
              <w:rPr>
                <w:rFonts w:asciiTheme="minorEastAsia" w:hAnsiTheme="minorEastAsia" w:cs="Times New Roman"/>
                <w:sz w:val="28"/>
                <w:szCs w:val="28"/>
              </w:rPr>
            </w:pPr>
            <w:r w:rsidRPr="001865FE">
              <w:rPr>
                <w:rFonts w:asciiTheme="minorEastAsia" w:hAnsiTheme="minorEastAsia" w:cs="Times New Roman" w:hint="eastAsia"/>
                <w:sz w:val="24"/>
                <w:szCs w:val="21"/>
              </w:rPr>
              <w:t>粘贴处</w:t>
            </w:r>
          </w:p>
        </w:tc>
      </w:tr>
      <w:tr w:rsidR="007F714F" w:rsidRPr="001865FE" w:rsidTr="007F714F">
        <w:trPr>
          <w:trHeight w:val="3109"/>
        </w:trPr>
        <w:tc>
          <w:tcPr>
            <w:tcW w:w="4618" w:type="dxa"/>
            <w:tcBorders>
              <w:top w:val="single" w:sz="4" w:space="0" w:color="auto"/>
              <w:left w:val="single" w:sz="4" w:space="0" w:color="auto"/>
              <w:bottom w:val="single" w:sz="4" w:space="0" w:color="auto"/>
              <w:right w:val="single" w:sz="4" w:space="0" w:color="auto"/>
            </w:tcBorders>
            <w:vAlign w:val="center"/>
          </w:tcPr>
          <w:p w:rsidR="007F714F" w:rsidRPr="001865FE" w:rsidRDefault="007F714F" w:rsidP="00C051AF">
            <w:pPr>
              <w:jc w:val="center"/>
              <w:rPr>
                <w:rFonts w:asciiTheme="minorEastAsia" w:hAnsiTheme="minorEastAsia" w:cs="Times New Roman"/>
                <w:sz w:val="24"/>
                <w:szCs w:val="21"/>
              </w:rPr>
            </w:pPr>
            <w:r w:rsidRPr="001865FE">
              <w:rPr>
                <w:rFonts w:asciiTheme="minorEastAsia" w:hAnsiTheme="minorEastAsia" w:cs="Times New Roman" w:hint="eastAsia"/>
                <w:sz w:val="24"/>
                <w:szCs w:val="21"/>
              </w:rPr>
              <w:t>经办人二代居民身份证复印件（正面）</w:t>
            </w:r>
          </w:p>
          <w:p w:rsidR="007F714F" w:rsidRPr="001865FE" w:rsidRDefault="007F714F" w:rsidP="00C051AF">
            <w:pPr>
              <w:jc w:val="center"/>
              <w:rPr>
                <w:rFonts w:asciiTheme="minorEastAsia" w:hAnsiTheme="minorEastAsia" w:cs="Times New Roman"/>
                <w:sz w:val="24"/>
                <w:szCs w:val="21"/>
              </w:rPr>
            </w:pPr>
            <w:r w:rsidRPr="001865FE">
              <w:rPr>
                <w:rFonts w:asciiTheme="minorEastAsia" w:hAnsiTheme="minorEastAsia" w:cs="Times New Roman" w:hint="eastAsia"/>
                <w:sz w:val="24"/>
                <w:szCs w:val="21"/>
              </w:rPr>
              <w:t xml:space="preserve"> 粘 贴 处</w:t>
            </w:r>
          </w:p>
        </w:tc>
        <w:tc>
          <w:tcPr>
            <w:tcW w:w="4988" w:type="dxa"/>
            <w:tcBorders>
              <w:top w:val="single" w:sz="4" w:space="0" w:color="auto"/>
              <w:left w:val="single" w:sz="4" w:space="0" w:color="auto"/>
              <w:bottom w:val="single" w:sz="4" w:space="0" w:color="auto"/>
              <w:right w:val="single" w:sz="4" w:space="0" w:color="auto"/>
            </w:tcBorders>
            <w:vAlign w:val="center"/>
          </w:tcPr>
          <w:p w:rsidR="00BF13D6" w:rsidRPr="001865FE" w:rsidRDefault="00BF13D6" w:rsidP="00C051AF">
            <w:pPr>
              <w:ind w:firstLineChars="150" w:firstLine="360"/>
              <w:rPr>
                <w:rFonts w:asciiTheme="minorEastAsia" w:hAnsiTheme="minorEastAsia" w:cs="Times New Roman"/>
                <w:sz w:val="24"/>
                <w:szCs w:val="21"/>
              </w:rPr>
            </w:pPr>
          </w:p>
          <w:p w:rsidR="00BF13D6" w:rsidRPr="001865FE" w:rsidRDefault="00BF13D6" w:rsidP="00C051AF">
            <w:pPr>
              <w:ind w:firstLineChars="150" w:firstLine="360"/>
              <w:rPr>
                <w:rFonts w:asciiTheme="minorEastAsia" w:hAnsiTheme="minorEastAsia" w:cs="Times New Roman"/>
                <w:sz w:val="24"/>
                <w:szCs w:val="21"/>
              </w:rPr>
            </w:pPr>
          </w:p>
          <w:p w:rsidR="007F714F" w:rsidRPr="001865FE" w:rsidRDefault="007F714F" w:rsidP="00C051AF">
            <w:pPr>
              <w:ind w:firstLineChars="150" w:firstLine="360"/>
              <w:rPr>
                <w:rFonts w:asciiTheme="minorEastAsia" w:hAnsiTheme="minorEastAsia" w:cs="Times New Roman"/>
                <w:sz w:val="24"/>
                <w:szCs w:val="21"/>
              </w:rPr>
            </w:pPr>
            <w:r w:rsidRPr="001865FE">
              <w:rPr>
                <w:rFonts w:asciiTheme="minorEastAsia" w:hAnsiTheme="minorEastAsia" w:cs="Times New Roman" w:hint="eastAsia"/>
                <w:sz w:val="24"/>
                <w:szCs w:val="21"/>
              </w:rPr>
              <w:t>经办人二代居民身份证复印件（反面）</w:t>
            </w:r>
          </w:p>
          <w:p w:rsidR="007F714F" w:rsidRPr="001865FE" w:rsidRDefault="007F714F" w:rsidP="00C051AF">
            <w:pPr>
              <w:ind w:firstLineChars="750" w:firstLine="1800"/>
              <w:rPr>
                <w:rFonts w:asciiTheme="minorEastAsia" w:hAnsiTheme="minorEastAsia" w:cs="Times New Roman"/>
                <w:sz w:val="24"/>
                <w:szCs w:val="21"/>
              </w:rPr>
            </w:pPr>
            <w:r w:rsidRPr="001865FE">
              <w:rPr>
                <w:rFonts w:asciiTheme="minorEastAsia" w:hAnsiTheme="minorEastAsia" w:cs="Times New Roman" w:hint="eastAsia"/>
                <w:sz w:val="24"/>
                <w:szCs w:val="21"/>
              </w:rPr>
              <w:t>粘 贴 处</w:t>
            </w:r>
          </w:p>
          <w:p w:rsidR="00BF13D6" w:rsidRPr="001865FE" w:rsidRDefault="00BF13D6" w:rsidP="00BF13D6">
            <w:pPr>
              <w:rPr>
                <w:rFonts w:asciiTheme="minorEastAsia" w:hAnsiTheme="minorEastAsia" w:cs="Times New Roman"/>
                <w:sz w:val="28"/>
                <w:szCs w:val="28"/>
              </w:rPr>
            </w:pPr>
          </w:p>
        </w:tc>
      </w:tr>
    </w:tbl>
    <w:p w:rsidR="007F714F" w:rsidRPr="001865FE" w:rsidRDefault="007F714F" w:rsidP="007F714F">
      <w:pPr>
        <w:spacing w:line="440" w:lineRule="exact"/>
        <w:rPr>
          <w:rFonts w:asciiTheme="minorEastAsia" w:hAnsiTheme="minorEastAsia" w:cs="Times New Roman"/>
          <w:sz w:val="28"/>
          <w:szCs w:val="28"/>
        </w:rPr>
      </w:pPr>
      <w:r w:rsidRPr="001865FE">
        <w:rPr>
          <w:rFonts w:asciiTheme="minorEastAsia" w:hAnsiTheme="minorEastAsia" w:cs="Times New Roman" w:hint="eastAsia"/>
          <w:sz w:val="28"/>
          <w:szCs w:val="28"/>
        </w:rPr>
        <w:t>附：保证金收据原件（</w:t>
      </w:r>
      <w:r w:rsidR="00A404C8" w:rsidRPr="001865FE">
        <w:rPr>
          <w:rFonts w:asciiTheme="minorEastAsia" w:hAnsiTheme="minorEastAsia" w:cs="Times New Roman" w:hint="eastAsia"/>
          <w:sz w:val="28"/>
          <w:szCs w:val="28"/>
        </w:rPr>
        <w:t>成交</w:t>
      </w:r>
      <w:r w:rsidRPr="001865FE">
        <w:rPr>
          <w:rFonts w:asciiTheme="minorEastAsia" w:hAnsiTheme="minorEastAsia" w:cs="Times New Roman" w:hint="eastAsia"/>
          <w:sz w:val="28"/>
          <w:szCs w:val="28"/>
        </w:rPr>
        <w:t>单位附</w:t>
      </w:r>
      <w:r w:rsidR="005B52DD" w:rsidRPr="001865FE">
        <w:rPr>
          <w:rFonts w:asciiTheme="minorEastAsia" w:hAnsiTheme="minorEastAsia" w:cs="Times New Roman" w:hint="eastAsia"/>
          <w:sz w:val="28"/>
          <w:szCs w:val="28"/>
        </w:rPr>
        <w:t>服务</w:t>
      </w:r>
      <w:r w:rsidRPr="001865FE">
        <w:rPr>
          <w:rFonts w:asciiTheme="minorEastAsia" w:hAnsiTheme="minorEastAsia" w:cs="Times New Roman" w:hint="eastAsia"/>
          <w:sz w:val="28"/>
          <w:szCs w:val="28"/>
        </w:rPr>
        <w:t>合同）</w:t>
      </w:r>
    </w:p>
    <w:p w:rsidR="007F714F" w:rsidRPr="001865FE" w:rsidRDefault="007F714F" w:rsidP="007F714F">
      <w:pPr>
        <w:spacing w:line="440" w:lineRule="exact"/>
        <w:ind w:left="7000" w:hangingChars="2500" w:hanging="7000"/>
        <w:rPr>
          <w:rFonts w:asciiTheme="minorEastAsia" w:hAnsiTheme="minorEastAsia" w:cs="Times New Roman"/>
          <w:sz w:val="28"/>
          <w:szCs w:val="28"/>
        </w:rPr>
      </w:pPr>
      <w:r w:rsidRPr="001865FE">
        <w:rPr>
          <w:rFonts w:asciiTheme="minorEastAsia" w:hAnsiTheme="minorEastAsia" w:cs="Times New Roman" w:hint="eastAsia"/>
          <w:sz w:val="28"/>
          <w:szCs w:val="28"/>
        </w:rPr>
        <w:t>经办人（签字）：                  公司名称（盖章）：</w:t>
      </w:r>
    </w:p>
    <w:p w:rsidR="007F714F" w:rsidRPr="001865FE" w:rsidRDefault="007F714F" w:rsidP="007F714F">
      <w:pPr>
        <w:spacing w:line="440" w:lineRule="exact"/>
        <w:ind w:left="7000" w:hangingChars="2500" w:hanging="7000"/>
        <w:rPr>
          <w:rFonts w:asciiTheme="minorEastAsia" w:hAnsiTheme="minorEastAsia" w:cs="Times New Roman"/>
          <w:sz w:val="28"/>
          <w:szCs w:val="28"/>
        </w:rPr>
      </w:pPr>
      <w:r w:rsidRPr="001865FE">
        <w:rPr>
          <w:rFonts w:asciiTheme="minorEastAsia" w:hAnsiTheme="minorEastAsia" w:cs="Times New Roman" w:hint="eastAsia"/>
          <w:sz w:val="28"/>
          <w:szCs w:val="28"/>
        </w:rPr>
        <w:t>联系方式：                                        年  月  日</w:t>
      </w:r>
    </w:p>
    <w:p w:rsidR="007F714F" w:rsidRPr="001865FE" w:rsidRDefault="007F714F" w:rsidP="007F714F">
      <w:pPr>
        <w:spacing w:line="440" w:lineRule="exact"/>
        <w:rPr>
          <w:rFonts w:asciiTheme="minorEastAsia" w:hAnsiTheme="minorEastAsia" w:cs="Times New Roman"/>
          <w:sz w:val="28"/>
          <w:szCs w:val="28"/>
        </w:rPr>
      </w:pPr>
      <w:r w:rsidRPr="001865FE">
        <w:rPr>
          <w:rFonts w:asciiTheme="minorEastAsia" w:hAnsiTheme="minorEastAsia" w:cs="Times New Roman" w:hint="eastAsia"/>
          <w:sz w:val="28"/>
          <w:szCs w:val="28"/>
        </w:rPr>
        <w:t>------------------------</w:t>
      </w:r>
      <w:r w:rsidRPr="001865FE">
        <w:rPr>
          <w:rFonts w:asciiTheme="minorEastAsia" w:hAnsiTheme="minorEastAsia" w:cs="Times New Roman" w:hint="eastAsia"/>
          <w:sz w:val="24"/>
          <w:szCs w:val="21"/>
        </w:rPr>
        <w:t>以下由采购代理机构审</w:t>
      </w:r>
      <w:r w:rsidRPr="001865FE">
        <w:rPr>
          <w:rFonts w:asciiTheme="minorEastAsia" w:hAnsiTheme="minorEastAsia" w:cs="Times New Roman" w:hint="eastAsia"/>
          <w:sz w:val="28"/>
          <w:szCs w:val="28"/>
        </w:rPr>
        <w:t>----------------------</w:t>
      </w:r>
    </w:p>
    <w:p w:rsidR="007F714F" w:rsidRPr="001865FE" w:rsidRDefault="007F714F" w:rsidP="004C6B4B">
      <w:pPr>
        <w:spacing w:line="520" w:lineRule="exact"/>
        <w:ind w:leftChars="100" w:left="5530" w:hangingChars="1900" w:hanging="5320"/>
        <w:rPr>
          <w:rFonts w:asciiTheme="minorEastAsia" w:hAnsiTheme="minorEastAsia" w:cs="Times New Roman"/>
          <w:sz w:val="28"/>
          <w:szCs w:val="28"/>
        </w:rPr>
      </w:pPr>
      <w:r w:rsidRPr="001865FE">
        <w:rPr>
          <w:rFonts w:asciiTheme="minorEastAsia" w:hAnsiTheme="minorEastAsia" w:cs="Times New Roman" w:hint="eastAsia"/>
          <w:sz w:val="28"/>
          <w:szCs w:val="28"/>
        </w:rPr>
        <w:t>接收人：                 审 核：               财务部：</w:t>
      </w:r>
    </w:p>
    <w:p w:rsidR="007F714F" w:rsidRPr="001865FE" w:rsidRDefault="007F714F" w:rsidP="004C6B4B">
      <w:pPr>
        <w:pStyle w:val="1"/>
        <w:spacing w:before="0" w:after="0" w:line="240" w:lineRule="auto"/>
        <w:jc w:val="center"/>
        <w:rPr>
          <w:rFonts w:asciiTheme="minorEastAsia" w:hAnsiTheme="minorEastAsia"/>
        </w:rPr>
      </w:pPr>
      <w:bookmarkStart w:id="2" w:name="_Toc12286067"/>
      <w:r w:rsidRPr="001865FE">
        <w:rPr>
          <w:rFonts w:asciiTheme="minorEastAsia" w:hAnsiTheme="minorEastAsia" w:hint="eastAsia"/>
        </w:rPr>
        <w:lastRenderedPageBreak/>
        <w:t>第二部分  供应商须知</w:t>
      </w:r>
      <w:bookmarkEnd w:id="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5"/>
        <w:gridCol w:w="2118"/>
        <w:gridCol w:w="7039"/>
      </w:tblGrid>
      <w:tr w:rsidR="007F714F" w:rsidRPr="001865FE" w:rsidTr="007A770C">
        <w:trPr>
          <w:trHeight w:val="637"/>
          <w:jc w:val="center"/>
        </w:trPr>
        <w:tc>
          <w:tcPr>
            <w:tcW w:w="404" w:type="pct"/>
            <w:vAlign w:val="center"/>
          </w:tcPr>
          <w:p w:rsidR="007F714F" w:rsidRPr="001865FE" w:rsidRDefault="007F714F" w:rsidP="006215A6">
            <w:pPr>
              <w:spacing w:line="400" w:lineRule="exact"/>
              <w:jc w:val="center"/>
              <w:rPr>
                <w:rFonts w:asciiTheme="minorEastAsia" w:hAnsiTheme="minorEastAsia" w:cs="仿宋_GB2312"/>
                <w:b/>
                <w:sz w:val="28"/>
                <w:szCs w:val="28"/>
              </w:rPr>
            </w:pPr>
            <w:r w:rsidRPr="001865FE">
              <w:rPr>
                <w:rFonts w:asciiTheme="minorEastAsia" w:hAnsiTheme="minorEastAsia" w:cs="仿宋_GB2312" w:hint="eastAsia"/>
                <w:b/>
                <w:sz w:val="28"/>
                <w:szCs w:val="28"/>
              </w:rPr>
              <w:t>序号</w:t>
            </w:r>
          </w:p>
        </w:tc>
        <w:tc>
          <w:tcPr>
            <w:tcW w:w="1063" w:type="pct"/>
            <w:vAlign w:val="center"/>
          </w:tcPr>
          <w:p w:rsidR="007F714F" w:rsidRPr="001865FE" w:rsidRDefault="007F714F" w:rsidP="006215A6">
            <w:pPr>
              <w:spacing w:line="400" w:lineRule="exact"/>
              <w:jc w:val="center"/>
              <w:rPr>
                <w:rFonts w:asciiTheme="minorEastAsia" w:hAnsiTheme="minorEastAsia" w:cs="仿宋_GB2312"/>
                <w:b/>
                <w:sz w:val="28"/>
                <w:szCs w:val="28"/>
              </w:rPr>
            </w:pPr>
            <w:r w:rsidRPr="001865FE">
              <w:rPr>
                <w:rFonts w:asciiTheme="minorEastAsia" w:hAnsiTheme="minorEastAsia" w:cs="仿宋_GB2312" w:hint="eastAsia"/>
                <w:b/>
                <w:sz w:val="28"/>
                <w:szCs w:val="28"/>
              </w:rPr>
              <w:t>条款名称</w:t>
            </w:r>
          </w:p>
        </w:tc>
        <w:tc>
          <w:tcPr>
            <w:tcW w:w="3533" w:type="pct"/>
            <w:vAlign w:val="center"/>
          </w:tcPr>
          <w:p w:rsidR="007F714F" w:rsidRPr="001865FE" w:rsidRDefault="007F714F" w:rsidP="006215A6">
            <w:pPr>
              <w:spacing w:line="400" w:lineRule="exact"/>
              <w:jc w:val="center"/>
              <w:rPr>
                <w:rFonts w:asciiTheme="minorEastAsia" w:hAnsiTheme="minorEastAsia" w:cs="仿宋_GB2312"/>
                <w:b/>
                <w:sz w:val="28"/>
                <w:szCs w:val="28"/>
              </w:rPr>
            </w:pPr>
            <w:r w:rsidRPr="001865FE">
              <w:rPr>
                <w:rFonts w:asciiTheme="minorEastAsia" w:hAnsiTheme="minorEastAsia" w:cs="仿宋_GB2312" w:hint="eastAsia"/>
                <w:b/>
                <w:sz w:val="28"/>
                <w:szCs w:val="28"/>
              </w:rPr>
              <w:t>说明和要求</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w:t>
            </w:r>
          </w:p>
        </w:tc>
        <w:tc>
          <w:tcPr>
            <w:tcW w:w="1063" w:type="pct"/>
            <w:vAlign w:val="center"/>
          </w:tcPr>
          <w:p w:rsidR="007F714F" w:rsidRPr="00644EC0" w:rsidRDefault="00720274" w:rsidP="007A770C">
            <w:pPr>
              <w:spacing w:line="480" w:lineRule="exact"/>
              <w:jc w:val="center"/>
              <w:rPr>
                <w:rFonts w:asciiTheme="minorEastAsia" w:hAnsiTheme="minorEastAsia" w:cs="仿宋_GB2312"/>
                <w:sz w:val="28"/>
                <w:szCs w:val="28"/>
              </w:rPr>
            </w:pPr>
            <w:r w:rsidRPr="00644EC0">
              <w:rPr>
                <w:rFonts w:asciiTheme="minorEastAsia" w:hAnsiTheme="minorEastAsia" w:cs="仿宋_GB2312" w:hint="eastAsia"/>
                <w:sz w:val="28"/>
                <w:szCs w:val="28"/>
              </w:rPr>
              <w:t>采购人</w:t>
            </w:r>
          </w:p>
        </w:tc>
        <w:tc>
          <w:tcPr>
            <w:tcW w:w="3533" w:type="pct"/>
          </w:tcPr>
          <w:p w:rsidR="007F714F" w:rsidRPr="00644EC0" w:rsidRDefault="007F714F" w:rsidP="007A770C">
            <w:pPr>
              <w:spacing w:line="480" w:lineRule="exact"/>
              <w:rPr>
                <w:rFonts w:asciiTheme="minorEastAsia" w:hAnsiTheme="minorEastAsia" w:cs="仿宋_GB2312"/>
                <w:sz w:val="28"/>
                <w:szCs w:val="28"/>
              </w:rPr>
            </w:pPr>
            <w:r w:rsidRPr="00644EC0">
              <w:rPr>
                <w:rFonts w:asciiTheme="minorEastAsia" w:hAnsiTheme="minorEastAsia" w:cs="仿宋_GB2312" w:hint="eastAsia"/>
                <w:sz w:val="28"/>
                <w:szCs w:val="28"/>
              </w:rPr>
              <w:t>名称：</w:t>
            </w:r>
            <w:r w:rsidR="00554DC2" w:rsidRPr="00644EC0">
              <w:rPr>
                <w:rFonts w:asciiTheme="minorEastAsia" w:hAnsiTheme="minorEastAsia" w:cs="仿宋_GB2312" w:hint="eastAsia"/>
                <w:sz w:val="28"/>
                <w:szCs w:val="28"/>
              </w:rPr>
              <w:t>山阳县中医医院</w:t>
            </w:r>
          </w:p>
          <w:p w:rsidR="007F714F" w:rsidRPr="00644EC0" w:rsidRDefault="007F714F" w:rsidP="007A770C">
            <w:pPr>
              <w:widowControl/>
              <w:spacing w:line="480" w:lineRule="exact"/>
              <w:rPr>
                <w:rFonts w:asciiTheme="minorEastAsia" w:hAnsiTheme="minorEastAsia"/>
                <w:sz w:val="28"/>
                <w:szCs w:val="28"/>
              </w:rPr>
            </w:pPr>
            <w:r w:rsidRPr="00644EC0">
              <w:rPr>
                <w:rFonts w:asciiTheme="minorEastAsia" w:hAnsiTheme="minorEastAsia" w:cs="仿宋_GB2312" w:hint="eastAsia"/>
                <w:sz w:val="28"/>
                <w:szCs w:val="28"/>
              </w:rPr>
              <w:t>地址：</w:t>
            </w:r>
            <w:r w:rsidR="00887F1C" w:rsidRPr="00644EC0">
              <w:rPr>
                <w:rFonts w:asciiTheme="minorEastAsia" w:hAnsiTheme="minorEastAsia" w:hint="eastAsia"/>
                <w:sz w:val="28"/>
                <w:szCs w:val="28"/>
              </w:rPr>
              <w:t>山阳县南大街西段</w:t>
            </w:r>
          </w:p>
          <w:p w:rsidR="007F714F" w:rsidRPr="00644EC0" w:rsidRDefault="007F714F" w:rsidP="00887F1C">
            <w:pPr>
              <w:widowControl/>
              <w:spacing w:line="480" w:lineRule="exact"/>
              <w:rPr>
                <w:rFonts w:asciiTheme="minorEastAsia" w:hAnsiTheme="minorEastAsia" w:cs="仿宋_GB2312"/>
                <w:color w:val="FF0000"/>
                <w:sz w:val="28"/>
                <w:szCs w:val="28"/>
              </w:rPr>
            </w:pPr>
            <w:r w:rsidRPr="00644EC0">
              <w:rPr>
                <w:rFonts w:asciiTheme="minorEastAsia" w:hAnsiTheme="minorEastAsia" w:cs="仿宋_GB2312" w:hint="eastAsia"/>
                <w:sz w:val="28"/>
                <w:szCs w:val="28"/>
              </w:rPr>
              <w:t>联系方式：</w:t>
            </w:r>
            <w:r w:rsidR="00831FD5" w:rsidRPr="00644EC0">
              <w:rPr>
                <w:rFonts w:asciiTheme="minorEastAsia" w:hAnsiTheme="minorEastAsia" w:cs="仿宋_GB2312"/>
                <w:sz w:val="28"/>
                <w:szCs w:val="28"/>
              </w:rPr>
              <w:t>0914-8325263</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2</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采购代理机构</w:t>
            </w:r>
          </w:p>
        </w:tc>
        <w:tc>
          <w:tcPr>
            <w:tcW w:w="3533" w:type="pct"/>
          </w:tcPr>
          <w:p w:rsidR="007F714F" w:rsidRPr="001865FE" w:rsidRDefault="007F714F"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名称：</w:t>
            </w:r>
            <w:r w:rsidR="001233A4" w:rsidRPr="001865FE">
              <w:rPr>
                <w:rFonts w:asciiTheme="minorEastAsia" w:hAnsiTheme="minorEastAsia" w:cs="仿宋_GB2312" w:hint="eastAsia"/>
                <w:sz w:val="28"/>
                <w:szCs w:val="28"/>
              </w:rPr>
              <w:t>陕西翰林招标有限公司</w:t>
            </w:r>
          </w:p>
          <w:p w:rsidR="007F714F" w:rsidRPr="001865FE" w:rsidRDefault="007F714F"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地址：</w:t>
            </w:r>
            <w:r w:rsidR="00FD65D7" w:rsidRPr="001865FE">
              <w:rPr>
                <w:rFonts w:asciiTheme="minorEastAsia" w:hAnsiTheme="minorEastAsia" w:cs="Times New Roman" w:hint="eastAsia"/>
                <w:sz w:val="28"/>
                <w:szCs w:val="28"/>
              </w:rPr>
              <w:t>西安市碑林区雁塔路中段心晴雅苑3幢3-5-A室</w:t>
            </w:r>
          </w:p>
          <w:p w:rsidR="007F714F" w:rsidRPr="001865FE" w:rsidRDefault="007F714F"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联系人：</w:t>
            </w:r>
            <w:r w:rsidR="00442522" w:rsidRPr="001865FE">
              <w:rPr>
                <w:rFonts w:asciiTheme="minorEastAsia" w:hAnsiTheme="minorEastAsia" w:cs="仿宋_GB2312" w:hint="eastAsia"/>
                <w:sz w:val="28"/>
                <w:szCs w:val="28"/>
              </w:rPr>
              <w:t>于丹</w:t>
            </w:r>
            <w:r w:rsidRPr="001865FE">
              <w:rPr>
                <w:rFonts w:asciiTheme="minorEastAsia" w:hAnsiTheme="minorEastAsia" w:cs="仿宋_GB2312"/>
                <w:sz w:val="28"/>
                <w:szCs w:val="28"/>
              </w:rPr>
              <w:t xml:space="preserve"> </w:t>
            </w:r>
          </w:p>
          <w:p w:rsidR="007F714F" w:rsidRPr="001865FE" w:rsidRDefault="007F714F" w:rsidP="007A770C">
            <w:pPr>
              <w:spacing w:line="480" w:lineRule="exact"/>
              <w:rPr>
                <w:rFonts w:asciiTheme="minorEastAsia" w:hAnsiTheme="minorEastAsia"/>
                <w:sz w:val="28"/>
                <w:szCs w:val="28"/>
              </w:rPr>
            </w:pPr>
            <w:r w:rsidRPr="001865FE">
              <w:rPr>
                <w:rFonts w:asciiTheme="minorEastAsia" w:hAnsiTheme="minorEastAsia" w:cs="仿宋_GB2312" w:hint="eastAsia"/>
                <w:sz w:val="28"/>
                <w:szCs w:val="28"/>
              </w:rPr>
              <w:t>联系方式：</w:t>
            </w:r>
            <w:r w:rsidR="00FD65D7" w:rsidRPr="001865FE">
              <w:rPr>
                <w:rFonts w:asciiTheme="minorEastAsia" w:hAnsiTheme="minorEastAsia" w:hint="eastAsia"/>
                <w:sz w:val="28"/>
                <w:szCs w:val="28"/>
              </w:rPr>
              <w:t>029-89640570</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3</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项目名称</w:t>
            </w:r>
          </w:p>
        </w:tc>
        <w:tc>
          <w:tcPr>
            <w:tcW w:w="3533" w:type="pct"/>
          </w:tcPr>
          <w:p w:rsidR="007F714F" w:rsidRPr="001865FE" w:rsidRDefault="00554DC2" w:rsidP="007A770C">
            <w:pPr>
              <w:spacing w:line="480" w:lineRule="exact"/>
              <w:rPr>
                <w:rFonts w:asciiTheme="minorEastAsia" w:hAnsiTheme="minorEastAsia" w:cs="Times New Roman"/>
                <w:sz w:val="28"/>
                <w:szCs w:val="28"/>
              </w:rPr>
            </w:pPr>
            <w:r>
              <w:rPr>
                <w:rFonts w:asciiTheme="minorEastAsia" w:hAnsiTheme="minorEastAsia" w:cs="Times New Roman" w:hint="eastAsia"/>
                <w:sz w:val="28"/>
                <w:szCs w:val="28"/>
              </w:rPr>
              <w:t>山阳县中医医院保洁服务采购项目</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4</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项目编号</w:t>
            </w:r>
          </w:p>
        </w:tc>
        <w:tc>
          <w:tcPr>
            <w:tcW w:w="3533" w:type="pct"/>
          </w:tcPr>
          <w:p w:rsidR="007F714F" w:rsidRPr="001865FE" w:rsidRDefault="00554DC2" w:rsidP="007A770C">
            <w:pPr>
              <w:spacing w:line="480" w:lineRule="exact"/>
              <w:rPr>
                <w:rFonts w:asciiTheme="minorEastAsia" w:hAnsiTheme="minorEastAsia" w:cs="仿宋_GB2312"/>
                <w:sz w:val="28"/>
                <w:szCs w:val="28"/>
              </w:rPr>
            </w:pPr>
            <w:r>
              <w:rPr>
                <w:rFonts w:asciiTheme="minorEastAsia" w:hAnsiTheme="minorEastAsia" w:cs="仿宋_GB2312" w:hint="eastAsia"/>
                <w:sz w:val="28"/>
                <w:szCs w:val="28"/>
              </w:rPr>
              <w:t>HLZB2019-107</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5</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项目性质</w:t>
            </w:r>
          </w:p>
        </w:tc>
        <w:tc>
          <w:tcPr>
            <w:tcW w:w="3533" w:type="pct"/>
          </w:tcPr>
          <w:p w:rsidR="007F714F" w:rsidRPr="001865FE" w:rsidRDefault="000037A3" w:rsidP="007A770C">
            <w:pPr>
              <w:spacing w:line="480" w:lineRule="exact"/>
              <w:rPr>
                <w:rFonts w:asciiTheme="minorEastAsia" w:hAnsiTheme="minorEastAsia" w:cs="仿宋_GB2312"/>
                <w:sz w:val="28"/>
                <w:szCs w:val="28"/>
              </w:rPr>
            </w:pPr>
            <w:r>
              <w:rPr>
                <w:rFonts w:asciiTheme="minorEastAsia" w:hAnsiTheme="minorEastAsia" w:cs="仿宋_GB2312" w:hint="eastAsia"/>
                <w:sz w:val="28"/>
                <w:szCs w:val="28"/>
              </w:rPr>
              <w:t>自筹</w:t>
            </w:r>
            <w:r w:rsidR="005B52DD" w:rsidRPr="001865FE">
              <w:rPr>
                <w:rFonts w:asciiTheme="minorEastAsia" w:hAnsiTheme="minorEastAsia" w:cs="仿宋_GB2312" w:hint="eastAsia"/>
                <w:sz w:val="28"/>
                <w:szCs w:val="28"/>
              </w:rPr>
              <w:t>资金</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6</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项目预算</w:t>
            </w:r>
          </w:p>
        </w:tc>
        <w:tc>
          <w:tcPr>
            <w:tcW w:w="3533" w:type="pct"/>
          </w:tcPr>
          <w:p w:rsidR="007F714F" w:rsidRPr="001865FE" w:rsidRDefault="007F714F" w:rsidP="00887F1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本项目采购预算</w:t>
            </w:r>
            <w:r w:rsidRPr="001865FE">
              <w:rPr>
                <w:rFonts w:asciiTheme="minorEastAsia" w:hAnsiTheme="minorEastAsia" w:cs="仿宋_GB2312" w:hint="eastAsia"/>
                <w:b/>
                <w:sz w:val="28"/>
                <w:szCs w:val="28"/>
              </w:rPr>
              <w:t>：</w:t>
            </w:r>
            <w:r w:rsidR="00887F1C">
              <w:rPr>
                <w:rFonts w:asciiTheme="minorEastAsia" w:hAnsiTheme="minorEastAsia" w:hint="eastAsia"/>
                <w:b/>
                <w:sz w:val="28"/>
                <w:szCs w:val="28"/>
              </w:rPr>
              <w:t>45万</w:t>
            </w:r>
            <w:r w:rsidR="001565B2" w:rsidRPr="001865FE">
              <w:rPr>
                <w:rFonts w:asciiTheme="minorEastAsia" w:hAnsiTheme="minorEastAsia" w:hint="eastAsia"/>
                <w:b/>
                <w:sz w:val="28"/>
                <w:szCs w:val="28"/>
              </w:rPr>
              <w:t>元</w:t>
            </w:r>
            <w:r w:rsidR="001565B2" w:rsidRPr="001865FE">
              <w:rPr>
                <w:rFonts w:asciiTheme="minorEastAsia" w:hAnsiTheme="minorEastAsia" w:cs="仿宋_GB2312" w:hint="eastAsia"/>
                <w:sz w:val="28"/>
                <w:szCs w:val="28"/>
              </w:rPr>
              <w:t>，</w:t>
            </w:r>
            <w:r w:rsidRPr="001865FE">
              <w:rPr>
                <w:rFonts w:asciiTheme="minorEastAsia" w:hAnsiTheme="minorEastAsia" w:cs="仿宋_GB2312" w:hint="eastAsia"/>
                <w:sz w:val="28"/>
                <w:szCs w:val="28"/>
              </w:rPr>
              <w:t>供应商报价超出采购预算，作为不实质性磋商文件，按无效磋商处理。</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7</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项目用途</w:t>
            </w:r>
          </w:p>
        </w:tc>
        <w:tc>
          <w:tcPr>
            <w:tcW w:w="3533" w:type="pct"/>
          </w:tcPr>
          <w:p w:rsidR="007F714F" w:rsidRPr="001865FE" w:rsidRDefault="007F714F"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 xml:space="preserve">自用                                                                                                                                                                                                                                                                                                                                                                                                                                                                                                                                                                                                                                                                                                                                                                                                                                                                                                                                                                                                                                                                                                                                                                                                                                                                                                                                                                                                                                                                                                                                          </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8</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采购内容和要求</w:t>
            </w:r>
          </w:p>
        </w:tc>
        <w:tc>
          <w:tcPr>
            <w:tcW w:w="3533" w:type="pct"/>
            <w:vAlign w:val="center"/>
          </w:tcPr>
          <w:p w:rsidR="007F714F" w:rsidRPr="001865FE" w:rsidRDefault="00887F1C" w:rsidP="007A770C">
            <w:pPr>
              <w:spacing w:line="480" w:lineRule="exact"/>
              <w:rPr>
                <w:rFonts w:asciiTheme="minorEastAsia" w:hAnsiTheme="minorEastAsia" w:cs="仿宋_GB2312"/>
                <w:sz w:val="28"/>
                <w:szCs w:val="28"/>
              </w:rPr>
            </w:pPr>
            <w:r w:rsidRPr="00887F1C">
              <w:rPr>
                <w:rFonts w:asciiTheme="minorEastAsia" w:hAnsiTheme="minorEastAsia" w:hint="eastAsia"/>
                <w:sz w:val="28"/>
                <w:szCs w:val="28"/>
              </w:rPr>
              <w:t>医院保洁服务</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9</w:t>
            </w:r>
          </w:p>
        </w:tc>
        <w:tc>
          <w:tcPr>
            <w:tcW w:w="1063" w:type="pct"/>
            <w:vAlign w:val="center"/>
          </w:tcPr>
          <w:p w:rsidR="007F714F" w:rsidRPr="00DB0215" w:rsidRDefault="005A1681" w:rsidP="007A770C">
            <w:pPr>
              <w:spacing w:line="480" w:lineRule="exact"/>
              <w:jc w:val="center"/>
              <w:rPr>
                <w:rFonts w:asciiTheme="minorEastAsia" w:hAnsiTheme="minorEastAsia" w:cs="仿宋_GB2312"/>
                <w:color w:val="000000" w:themeColor="text1"/>
                <w:sz w:val="28"/>
                <w:szCs w:val="28"/>
              </w:rPr>
            </w:pPr>
            <w:r w:rsidRPr="00DB0215">
              <w:rPr>
                <w:rFonts w:asciiTheme="minorEastAsia" w:hAnsiTheme="minorEastAsia" w:cs="仿宋_GB2312" w:hint="eastAsia"/>
                <w:color w:val="000000" w:themeColor="text1"/>
                <w:sz w:val="28"/>
                <w:szCs w:val="28"/>
              </w:rPr>
              <w:t xml:space="preserve"> </w:t>
            </w:r>
            <w:r w:rsidR="001565B2" w:rsidRPr="00DB0215">
              <w:rPr>
                <w:rFonts w:asciiTheme="minorEastAsia" w:hAnsiTheme="minorEastAsia" w:cs="仿宋_GB2312" w:hint="eastAsia"/>
                <w:color w:val="000000" w:themeColor="text1"/>
                <w:sz w:val="28"/>
                <w:szCs w:val="28"/>
              </w:rPr>
              <w:t>服务期限</w:t>
            </w:r>
            <w:r w:rsidR="007F714F" w:rsidRPr="00DB0215">
              <w:rPr>
                <w:rFonts w:asciiTheme="minorEastAsia" w:hAnsiTheme="minorEastAsia" w:cs="仿宋_GB2312" w:hint="eastAsia"/>
                <w:color w:val="000000" w:themeColor="text1"/>
                <w:sz w:val="28"/>
                <w:szCs w:val="28"/>
              </w:rPr>
              <w:t>、</w:t>
            </w:r>
          </w:p>
          <w:p w:rsidR="007F714F" w:rsidRPr="00DB0215" w:rsidRDefault="001565B2" w:rsidP="007A770C">
            <w:pPr>
              <w:spacing w:line="480" w:lineRule="exact"/>
              <w:jc w:val="center"/>
              <w:rPr>
                <w:rFonts w:asciiTheme="minorEastAsia" w:hAnsiTheme="minorEastAsia" w:cs="仿宋_GB2312"/>
                <w:color w:val="000000" w:themeColor="text1"/>
                <w:sz w:val="28"/>
                <w:szCs w:val="28"/>
              </w:rPr>
            </w:pPr>
            <w:r w:rsidRPr="00DB0215">
              <w:rPr>
                <w:rFonts w:asciiTheme="minorEastAsia" w:hAnsiTheme="minorEastAsia" w:cs="仿宋_GB2312" w:hint="eastAsia"/>
                <w:color w:val="000000" w:themeColor="text1"/>
                <w:sz w:val="28"/>
                <w:szCs w:val="28"/>
              </w:rPr>
              <w:t>服务</w:t>
            </w:r>
            <w:r w:rsidR="007F714F" w:rsidRPr="00DB0215">
              <w:rPr>
                <w:rFonts w:asciiTheme="minorEastAsia" w:hAnsiTheme="minorEastAsia" w:cs="仿宋_GB2312" w:hint="eastAsia"/>
                <w:color w:val="000000" w:themeColor="text1"/>
                <w:sz w:val="28"/>
                <w:szCs w:val="28"/>
              </w:rPr>
              <w:t>地点</w:t>
            </w:r>
          </w:p>
        </w:tc>
        <w:tc>
          <w:tcPr>
            <w:tcW w:w="3533" w:type="pct"/>
          </w:tcPr>
          <w:p w:rsidR="00391AB5" w:rsidRPr="00DB0215" w:rsidRDefault="001565B2" w:rsidP="00391AB5">
            <w:pPr>
              <w:spacing w:line="480" w:lineRule="exact"/>
              <w:rPr>
                <w:rFonts w:asciiTheme="minorEastAsia" w:hAnsiTheme="minorEastAsia" w:cs="仿宋_GB2312"/>
                <w:color w:val="000000" w:themeColor="text1"/>
                <w:sz w:val="28"/>
                <w:szCs w:val="28"/>
              </w:rPr>
            </w:pPr>
            <w:r w:rsidRPr="00DB0215">
              <w:rPr>
                <w:rFonts w:asciiTheme="minorEastAsia" w:hAnsiTheme="minorEastAsia" w:cs="仿宋_GB2312" w:hint="eastAsia"/>
                <w:color w:val="000000" w:themeColor="text1"/>
                <w:sz w:val="28"/>
                <w:szCs w:val="28"/>
              </w:rPr>
              <w:t>服务期限</w:t>
            </w:r>
            <w:r w:rsidR="007F714F" w:rsidRPr="00DB0215">
              <w:rPr>
                <w:rFonts w:asciiTheme="minorEastAsia" w:hAnsiTheme="minorEastAsia" w:cs="仿宋_GB2312" w:hint="eastAsia"/>
                <w:color w:val="000000" w:themeColor="text1"/>
                <w:sz w:val="28"/>
                <w:szCs w:val="28"/>
              </w:rPr>
              <w:t>：</w:t>
            </w:r>
            <w:r w:rsidR="00701328" w:rsidRPr="00DB0215">
              <w:rPr>
                <w:rFonts w:asciiTheme="minorEastAsia" w:hAnsiTheme="minorEastAsia" w:cs="仿宋_GB2312" w:hint="eastAsia"/>
                <w:color w:val="000000" w:themeColor="text1"/>
                <w:sz w:val="28"/>
                <w:szCs w:val="28"/>
              </w:rPr>
              <w:t>老院区3个月，新院区3个月，具体以实际情况为准。</w:t>
            </w:r>
          </w:p>
          <w:p w:rsidR="007F714F" w:rsidRPr="00DB0215" w:rsidRDefault="005B52DD" w:rsidP="00391AB5">
            <w:pPr>
              <w:spacing w:line="480" w:lineRule="exact"/>
              <w:rPr>
                <w:rFonts w:asciiTheme="minorEastAsia" w:hAnsiTheme="minorEastAsia" w:cs="仿宋_GB2312"/>
                <w:color w:val="000000" w:themeColor="text1"/>
                <w:sz w:val="28"/>
                <w:szCs w:val="28"/>
              </w:rPr>
            </w:pPr>
            <w:r w:rsidRPr="00DB0215">
              <w:rPr>
                <w:rFonts w:asciiTheme="minorEastAsia" w:hAnsiTheme="minorEastAsia" w:cs="仿宋_GB2312" w:hint="eastAsia"/>
                <w:color w:val="000000" w:themeColor="text1"/>
                <w:sz w:val="28"/>
                <w:szCs w:val="28"/>
              </w:rPr>
              <w:t>服务</w:t>
            </w:r>
            <w:r w:rsidR="007F714F" w:rsidRPr="00DB0215">
              <w:rPr>
                <w:rFonts w:asciiTheme="minorEastAsia" w:hAnsiTheme="minorEastAsia" w:cs="仿宋_GB2312" w:hint="eastAsia"/>
                <w:color w:val="000000" w:themeColor="text1"/>
                <w:sz w:val="28"/>
                <w:szCs w:val="28"/>
              </w:rPr>
              <w:t>地点：</w:t>
            </w:r>
            <w:r w:rsidR="005A1681" w:rsidRPr="00DB0215">
              <w:rPr>
                <w:rFonts w:asciiTheme="minorEastAsia" w:hAnsiTheme="minorEastAsia" w:cs="仿宋_GB2312" w:hint="eastAsia"/>
                <w:color w:val="000000" w:themeColor="text1"/>
                <w:sz w:val="28"/>
                <w:szCs w:val="28"/>
              </w:rPr>
              <w:t>采购人指定地点（</w:t>
            </w:r>
            <w:r w:rsidR="00554DC2" w:rsidRPr="00DB0215">
              <w:rPr>
                <w:rFonts w:asciiTheme="minorEastAsia" w:hAnsiTheme="minorEastAsia" w:cs="仿宋_GB2312" w:hint="eastAsia"/>
                <w:color w:val="000000" w:themeColor="text1"/>
                <w:sz w:val="28"/>
                <w:szCs w:val="28"/>
              </w:rPr>
              <w:t>山阳县中医医院</w:t>
            </w:r>
            <w:r w:rsidR="005A1681" w:rsidRPr="00DB0215">
              <w:rPr>
                <w:rFonts w:asciiTheme="minorEastAsia" w:hAnsiTheme="minorEastAsia" w:cs="仿宋_GB2312" w:hint="eastAsia"/>
                <w:color w:val="000000" w:themeColor="text1"/>
                <w:sz w:val="28"/>
                <w:szCs w:val="28"/>
              </w:rPr>
              <w:t>内）。</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10</w:t>
            </w:r>
          </w:p>
        </w:tc>
        <w:tc>
          <w:tcPr>
            <w:tcW w:w="1063" w:type="pct"/>
            <w:vAlign w:val="center"/>
          </w:tcPr>
          <w:p w:rsidR="007F714F" w:rsidRPr="00DB0215" w:rsidRDefault="009A2C65" w:rsidP="007A770C">
            <w:pPr>
              <w:spacing w:line="480" w:lineRule="exact"/>
              <w:jc w:val="center"/>
              <w:rPr>
                <w:rFonts w:asciiTheme="minorEastAsia" w:hAnsiTheme="minorEastAsia" w:cs="仿宋_GB2312"/>
                <w:sz w:val="28"/>
                <w:szCs w:val="28"/>
              </w:rPr>
            </w:pPr>
            <w:r w:rsidRPr="00DB0215">
              <w:rPr>
                <w:rFonts w:asciiTheme="minorEastAsia" w:hAnsiTheme="minorEastAsia" w:cs="仿宋_GB2312" w:hint="eastAsia"/>
                <w:sz w:val="28"/>
                <w:szCs w:val="28"/>
              </w:rPr>
              <w:t>竞争性磋商文件</w:t>
            </w:r>
            <w:r w:rsidR="007F714F" w:rsidRPr="00DB0215">
              <w:rPr>
                <w:rFonts w:asciiTheme="minorEastAsia" w:hAnsiTheme="minorEastAsia" w:cs="仿宋_GB2312" w:hint="eastAsia"/>
                <w:sz w:val="28"/>
                <w:szCs w:val="28"/>
              </w:rPr>
              <w:t>发售</w:t>
            </w:r>
          </w:p>
        </w:tc>
        <w:tc>
          <w:tcPr>
            <w:tcW w:w="3533" w:type="pct"/>
          </w:tcPr>
          <w:p w:rsidR="00701328" w:rsidRPr="00DB0215" w:rsidRDefault="00701328" w:rsidP="00701328">
            <w:pPr>
              <w:spacing w:line="480" w:lineRule="exact"/>
              <w:rPr>
                <w:rFonts w:asciiTheme="minorEastAsia" w:hAnsiTheme="minorEastAsia" w:cs="Times New Roman"/>
                <w:spacing w:val="-4"/>
                <w:sz w:val="28"/>
                <w:szCs w:val="28"/>
              </w:rPr>
            </w:pPr>
            <w:r w:rsidRPr="00DB0215">
              <w:rPr>
                <w:rFonts w:asciiTheme="minorEastAsia" w:hAnsiTheme="minorEastAsia" w:cs="Times New Roman"/>
                <w:sz w:val="28"/>
                <w:szCs w:val="28"/>
              </w:rPr>
              <w:t>发售时间</w:t>
            </w:r>
            <w:r w:rsidRPr="00DB0215">
              <w:rPr>
                <w:rFonts w:asciiTheme="minorEastAsia" w:hAnsiTheme="minorEastAsia" w:cs="Times New Roman"/>
                <w:spacing w:val="-20"/>
                <w:sz w:val="28"/>
                <w:szCs w:val="28"/>
              </w:rPr>
              <w:t>：</w:t>
            </w:r>
            <w:r w:rsidRPr="00DB0215">
              <w:rPr>
                <w:rFonts w:asciiTheme="minorEastAsia" w:hAnsiTheme="minorEastAsia"/>
                <w:sz w:val="28"/>
                <w:szCs w:val="28"/>
              </w:rPr>
              <w:t>2019年</w:t>
            </w:r>
            <w:r w:rsidRPr="00DB0215">
              <w:rPr>
                <w:rFonts w:asciiTheme="minorEastAsia" w:hAnsiTheme="minorEastAsia" w:hint="eastAsia"/>
                <w:sz w:val="28"/>
                <w:szCs w:val="28"/>
              </w:rPr>
              <w:t>0</w:t>
            </w:r>
            <w:r w:rsidRPr="00DB0215">
              <w:rPr>
                <w:rFonts w:asciiTheme="minorEastAsia" w:hAnsiTheme="minorEastAsia"/>
                <w:sz w:val="28"/>
                <w:szCs w:val="28"/>
              </w:rPr>
              <w:t>6</w:t>
            </w:r>
            <w:r w:rsidRPr="00DB0215">
              <w:rPr>
                <w:rFonts w:asciiTheme="minorEastAsia" w:hAnsiTheme="minorEastAsia" w:hint="eastAsia"/>
                <w:sz w:val="28"/>
                <w:szCs w:val="28"/>
              </w:rPr>
              <w:t>月28日</w:t>
            </w:r>
            <w:r w:rsidRPr="00DB0215">
              <w:rPr>
                <w:rFonts w:asciiTheme="minorEastAsia" w:hAnsiTheme="minorEastAsia"/>
                <w:sz w:val="28"/>
                <w:szCs w:val="28"/>
              </w:rPr>
              <w:t>至</w:t>
            </w:r>
            <w:r w:rsidRPr="00DB0215">
              <w:rPr>
                <w:rFonts w:asciiTheme="minorEastAsia" w:hAnsiTheme="minorEastAsia" w:hint="eastAsia"/>
                <w:sz w:val="28"/>
                <w:szCs w:val="28"/>
              </w:rPr>
              <w:t>07</w:t>
            </w:r>
            <w:r w:rsidRPr="00DB0215">
              <w:rPr>
                <w:rFonts w:asciiTheme="minorEastAsia" w:hAnsiTheme="minorEastAsia"/>
                <w:sz w:val="28"/>
                <w:szCs w:val="28"/>
              </w:rPr>
              <w:t>月</w:t>
            </w:r>
            <w:r w:rsidRPr="00DB0215">
              <w:rPr>
                <w:rFonts w:asciiTheme="minorEastAsia" w:hAnsiTheme="minorEastAsia" w:hint="eastAsia"/>
                <w:sz w:val="28"/>
                <w:szCs w:val="28"/>
              </w:rPr>
              <w:t>05</w:t>
            </w:r>
            <w:r w:rsidRPr="00DB0215">
              <w:rPr>
                <w:rFonts w:asciiTheme="minorEastAsia" w:hAnsiTheme="minorEastAsia"/>
                <w:sz w:val="28"/>
                <w:szCs w:val="28"/>
              </w:rPr>
              <w:t>日</w:t>
            </w:r>
            <w:r w:rsidRPr="00DB0215">
              <w:rPr>
                <w:rFonts w:asciiTheme="minorEastAsia" w:hAnsiTheme="minorEastAsia" w:hint="eastAsia"/>
                <w:sz w:val="28"/>
                <w:szCs w:val="28"/>
              </w:rPr>
              <w:t>9:00</w:t>
            </w:r>
            <w:r w:rsidRPr="00DB0215">
              <w:rPr>
                <w:rFonts w:asciiTheme="minorEastAsia" w:hAnsiTheme="minorEastAsia"/>
                <w:sz w:val="28"/>
                <w:szCs w:val="28"/>
              </w:rPr>
              <w:t>—1</w:t>
            </w:r>
            <w:r w:rsidRPr="00DB0215">
              <w:rPr>
                <w:rFonts w:asciiTheme="minorEastAsia" w:hAnsiTheme="minorEastAsia" w:hint="eastAsia"/>
                <w:sz w:val="28"/>
                <w:szCs w:val="28"/>
              </w:rPr>
              <w:t>2</w:t>
            </w:r>
            <w:r w:rsidRPr="00DB0215">
              <w:rPr>
                <w:rFonts w:asciiTheme="minorEastAsia" w:hAnsiTheme="minorEastAsia"/>
                <w:sz w:val="28"/>
                <w:szCs w:val="28"/>
              </w:rPr>
              <w:t>：</w:t>
            </w:r>
            <w:r w:rsidRPr="00DB0215">
              <w:rPr>
                <w:rFonts w:asciiTheme="minorEastAsia" w:hAnsiTheme="minorEastAsia" w:hint="eastAsia"/>
                <w:sz w:val="28"/>
                <w:szCs w:val="28"/>
              </w:rPr>
              <w:t>0</w:t>
            </w:r>
            <w:r w:rsidRPr="00DB0215">
              <w:rPr>
                <w:rFonts w:asciiTheme="minorEastAsia" w:hAnsiTheme="minorEastAsia"/>
                <w:sz w:val="28"/>
                <w:szCs w:val="28"/>
              </w:rPr>
              <w:t>0，1</w:t>
            </w:r>
            <w:r w:rsidRPr="00DB0215">
              <w:rPr>
                <w:rFonts w:asciiTheme="minorEastAsia" w:hAnsiTheme="minorEastAsia" w:hint="eastAsia"/>
                <w:sz w:val="28"/>
                <w:szCs w:val="28"/>
              </w:rPr>
              <w:t>4:0</w:t>
            </w:r>
            <w:r w:rsidRPr="00DB0215">
              <w:rPr>
                <w:rFonts w:asciiTheme="minorEastAsia" w:hAnsiTheme="minorEastAsia"/>
                <w:sz w:val="28"/>
                <w:szCs w:val="28"/>
              </w:rPr>
              <w:t>0—1</w:t>
            </w:r>
            <w:r w:rsidRPr="00DB0215">
              <w:rPr>
                <w:rFonts w:asciiTheme="minorEastAsia" w:hAnsiTheme="minorEastAsia" w:hint="eastAsia"/>
                <w:sz w:val="28"/>
                <w:szCs w:val="28"/>
              </w:rPr>
              <w:t>7：</w:t>
            </w:r>
            <w:r w:rsidRPr="00DB0215">
              <w:rPr>
                <w:rFonts w:asciiTheme="minorEastAsia" w:hAnsiTheme="minorEastAsia"/>
                <w:sz w:val="28"/>
                <w:szCs w:val="28"/>
              </w:rPr>
              <w:t>30时止</w:t>
            </w:r>
            <w:r w:rsidRPr="00DB0215">
              <w:rPr>
                <w:rFonts w:asciiTheme="minorEastAsia" w:hAnsiTheme="minorEastAsia" w:cs="Times New Roman"/>
                <w:sz w:val="28"/>
                <w:szCs w:val="28"/>
              </w:rPr>
              <w:t>（节假日除外）</w:t>
            </w:r>
            <w:r w:rsidR="00F750B5" w:rsidRPr="00DB0215">
              <w:rPr>
                <w:rFonts w:asciiTheme="minorEastAsia" w:hAnsiTheme="minorEastAsia" w:cs="Times New Roman" w:hint="eastAsia"/>
                <w:sz w:val="28"/>
                <w:szCs w:val="28"/>
              </w:rPr>
              <w:t>。</w:t>
            </w:r>
          </w:p>
          <w:p w:rsidR="007F714F" w:rsidRPr="00DB0215" w:rsidRDefault="007F714F" w:rsidP="007A770C">
            <w:pPr>
              <w:spacing w:line="480" w:lineRule="exact"/>
              <w:rPr>
                <w:rFonts w:asciiTheme="minorEastAsia" w:hAnsiTheme="minorEastAsia" w:cs="宋体"/>
                <w:spacing w:val="-2"/>
                <w:kern w:val="0"/>
                <w:sz w:val="28"/>
                <w:szCs w:val="28"/>
              </w:rPr>
            </w:pPr>
            <w:r w:rsidRPr="00DB0215">
              <w:rPr>
                <w:rFonts w:asciiTheme="minorEastAsia" w:hAnsiTheme="minorEastAsia" w:cs="仿宋_GB2312" w:hint="eastAsia"/>
                <w:sz w:val="28"/>
                <w:szCs w:val="28"/>
              </w:rPr>
              <w:t>发售地点：</w:t>
            </w:r>
            <w:r w:rsidR="00FD65D7" w:rsidRPr="00DB0215">
              <w:rPr>
                <w:rFonts w:asciiTheme="minorEastAsia" w:hAnsiTheme="minorEastAsia" w:hint="eastAsia"/>
                <w:sz w:val="28"/>
                <w:szCs w:val="28"/>
              </w:rPr>
              <w:t>西安市碑林区雁塔路中段心晴雅苑3幢3-5-A室</w:t>
            </w:r>
            <w:r w:rsidR="00F750B5" w:rsidRPr="00DB0215">
              <w:rPr>
                <w:rFonts w:asciiTheme="minorEastAsia" w:hAnsiTheme="minorEastAsia" w:hint="eastAsia"/>
                <w:sz w:val="28"/>
                <w:szCs w:val="28"/>
              </w:rPr>
              <w:t>。</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11</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联合体磋商</w:t>
            </w:r>
          </w:p>
        </w:tc>
        <w:tc>
          <w:tcPr>
            <w:tcW w:w="3533" w:type="pct"/>
          </w:tcPr>
          <w:p w:rsidR="007F714F" w:rsidRPr="001865FE" w:rsidRDefault="007F714F"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不接受</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12</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现场勘查、</w:t>
            </w:r>
          </w:p>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标前答疑会</w:t>
            </w:r>
          </w:p>
        </w:tc>
        <w:tc>
          <w:tcPr>
            <w:tcW w:w="3533" w:type="pct"/>
            <w:vAlign w:val="center"/>
          </w:tcPr>
          <w:p w:rsidR="007F714F" w:rsidRPr="001865FE" w:rsidRDefault="007F714F"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不组织。</w:t>
            </w:r>
            <w:r w:rsidR="00720274" w:rsidRPr="001865FE">
              <w:rPr>
                <w:rFonts w:asciiTheme="minorEastAsia" w:hAnsiTheme="minorEastAsia" w:cs="仿宋_GB2312" w:hint="eastAsia"/>
                <w:sz w:val="28"/>
                <w:szCs w:val="28"/>
              </w:rPr>
              <w:t>采购人</w:t>
            </w:r>
            <w:r w:rsidRPr="001865FE">
              <w:rPr>
                <w:rFonts w:asciiTheme="minorEastAsia" w:hAnsiTheme="minorEastAsia" w:cs="仿宋_GB2312" w:hint="eastAsia"/>
                <w:sz w:val="28"/>
                <w:szCs w:val="28"/>
              </w:rPr>
              <w:t>认为有必要，另行书面通知。</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13</w:t>
            </w:r>
          </w:p>
        </w:tc>
        <w:tc>
          <w:tcPr>
            <w:tcW w:w="1063" w:type="pct"/>
            <w:vAlign w:val="center"/>
          </w:tcPr>
          <w:p w:rsidR="007F714F" w:rsidRPr="001865FE" w:rsidRDefault="007F714F"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供应商对磋商</w:t>
            </w:r>
            <w:r w:rsidRPr="001865FE">
              <w:rPr>
                <w:rFonts w:asciiTheme="minorEastAsia" w:hAnsiTheme="minorEastAsia" w:cs="仿宋_GB2312" w:hint="eastAsia"/>
                <w:sz w:val="28"/>
                <w:szCs w:val="28"/>
              </w:rPr>
              <w:lastRenderedPageBreak/>
              <w:t>文件提出质疑的时间</w:t>
            </w:r>
          </w:p>
        </w:tc>
        <w:tc>
          <w:tcPr>
            <w:tcW w:w="3533" w:type="pct"/>
          </w:tcPr>
          <w:p w:rsidR="007F714F" w:rsidRPr="001865FE" w:rsidRDefault="006D71AB"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lastRenderedPageBreak/>
              <w:t>供应商若对竞争性磋商文件有质疑的，在收到竞争性磋</w:t>
            </w:r>
            <w:r w:rsidRPr="001865FE">
              <w:rPr>
                <w:rFonts w:asciiTheme="minorEastAsia" w:hAnsiTheme="minorEastAsia" w:cs="仿宋_GB2312" w:hint="eastAsia"/>
                <w:sz w:val="28"/>
                <w:szCs w:val="28"/>
              </w:rPr>
              <w:lastRenderedPageBreak/>
              <w:t>商文件之日起七个工作日内，以书面形式向采购代理机构提出，在此之后提出的质疑无效。</w:t>
            </w:r>
          </w:p>
        </w:tc>
      </w:tr>
      <w:tr w:rsidR="007F714F" w:rsidRPr="001865FE" w:rsidTr="007A770C">
        <w:trPr>
          <w:trHeight w:val="11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lastRenderedPageBreak/>
              <w:t>14</w:t>
            </w:r>
          </w:p>
        </w:tc>
        <w:tc>
          <w:tcPr>
            <w:tcW w:w="1063" w:type="pct"/>
            <w:vAlign w:val="center"/>
          </w:tcPr>
          <w:p w:rsidR="007F714F" w:rsidRPr="001865FE" w:rsidRDefault="007F714F" w:rsidP="007A770C">
            <w:pPr>
              <w:spacing w:line="480" w:lineRule="exact"/>
              <w:jc w:val="center"/>
              <w:rPr>
                <w:rFonts w:asciiTheme="minorEastAsia" w:hAnsiTheme="minorEastAsia"/>
                <w:sz w:val="28"/>
                <w:szCs w:val="28"/>
              </w:rPr>
            </w:pPr>
            <w:r w:rsidRPr="001865FE">
              <w:rPr>
                <w:rFonts w:asciiTheme="minorEastAsia" w:hAnsiTheme="minorEastAsia" w:hint="eastAsia"/>
                <w:sz w:val="28"/>
                <w:szCs w:val="28"/>
              </w:rPr>
              <w:t>构成竞争性磋商文件的其他文件</w:t>
            </w:r>
          </w:p>
        </w:tc>
        <w:tc>
          <w:tcPr>
            <w:tcW w:w="3533" w:type="pct"/>
          </w:tcPr>
          <w:p w:rsidR="007F714F" w:rsidRPr="001865FE" w:rsidRDefault="007F714F" w:rsidP="007A770C">
            <w:pPr>
              <w:spacing w:line="480" w:lineRule="exact"/>
              <w:rPr>
                <w:rFonts w:asciiTheme="minorEastAsia" w:hAnsiTheme="minorEastAsia"/>
                <w:sz w:val="28"/>
                <w:szCs w:val="28"/>
              </w:rPr>
            </w:pPr>
            <w:r w:rsidRPr="001865FE">
              <w:rPr>
                <w:rFonts w:asciiTheme="minorEastAsia" w:hAnsiTheme="minorEastAsia" w:hint="eastAsia"/>
                <w:sz w:val="28"/>
                <w:szCs w:val="28"/>
              </w:rPr>
              <w:t>竞争性磋商文件的澄清、修改书及有关补充通知为磋商文件的有效组成部分。</w:t>
            </w:r>
          </w:p>
        </w:tc>
      </w:tr>
      <w:tr w:rsidR="007F714F" w:rsidRPr="001865FE" w:rsidTr="007A770C">
        <w:trPr>
          <w:trHeight w:val="1317"/>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15</w:t>
            </w:r>
          </w:p>
        </w:tc>
        <w:tc>
          <w:tcPr>
            <w:tcW w:w="1063" w:type="pct"/>
            <w:vAlign w:val="center"/>
          </w:tcPr>
          <w:p w:rsidR="007F714F" w:rsidRPr="00DB0215" w:rsidRDefault="007F714F" w:rsidP="007A770C">
            <w:pPr>
              <w:widowControl/>
              <w:spacing w:line="480" w:lineRule="exact"/>
              <w:jc w:val="center"/>
              <w:rPr>
                <w:rFonts w:asciiTheme="minorEastAsia" w:hAnsiTheme="minorEastAsia" w:cs="仿宋_GB2312"/>
                <w:color w:val="000000" w:themeColor="text1"/>
                <w:spacing w:val="-8"/>
                <w:sz w:val="28"/>
                <w:szCs w:val="28"/>
              </w:rPr>
            </w:pPr>
            <w:r w:rsidRPr="00DB0215">
              <w:rPr>
                <w:rFonts w:asciiTheme="minorEastAsia" w:hAnsiTheme="minorEastAsia" w:cs="仿宋_GB2312" w:hint="eastAsia"/>
                <w:color w:val="000000" w:themeColor="text1"/>
                <w:spacing w:val="-8"/>
                <w:sz w:val="28"/>
                <w:szCs w:val="28"/>
              </w:rPr>
              <w:t>响应文件截止时间及</w:t>
            </w:r>
            <w:r w:rsidR="009A2C65" w:rsidRPr="00DB0215">
              <w:rPr>
                <w:rFonts w:asciiTheme="minorEastAsia" w:hAnsiTheme="minorEastAsia" w:cs="仿宋_GB2312" w:hint="eastAsia"/>
                <w:color w:val="000000" w:themeColor="text1"/>
                <w:spacing w:val="-8"/>
                <w:sz w:val="28"/>
                <w:szCs w:val="28"/>
              </w:rPr>
              <w:t>磋商</w:t>
            </w:r>
            <w:r w:rsidRPr="00DB0215">
              <w:rPr>
                <w:rFonts w:asciiTheme="minorEastAsia" w:hAnsiTheme="minorEastAsia" w:cs="仿宋_GB2312" w:hint="eastAsia"/>
                <w:color w:val="000000" w:themeColor="text1"/>
                <w:spacing w:val="-8"/>
                <w:sz w:val="28"/>
                <w:szCs w:val="28"/>
              </w:rPr>
              <w:t>时间和地点</w:t>
            </w:r>
          </w:p>
        </w:tc>
        <w:tc>
          <w:tcPr>
            <w:tcW w:w="3533" w:type="pct"/>
          </w:tcPr>
          <w:p w:rsidR="00701328" w:rsidRPr="00DB0215" w:rsidRDefault="00701328" w:rsidP="00701328">
            <w:pPr>
              <w:spacing w:line="480" w:lineRule="exact"/>
              <w:rPr>
                <w:rFonts w:asciiTheme="minorEastAsia" w:hAnsiTheme="minorEastAsia"/>
                <w:color w:val="000000" w:themeColor="text1"/>
                <w:sz w:val="28"/>
                <w:szCs w:val="28"/>
              </w:rPr>
            </w:pPr>
            <w:r w:rsidRPr="00DB0215">
              <w:rPr>
                <w:rFonts w:asciiTheme="minorEastAsia" w:hAnsiTheme="minorEastAsia"/>
                <w:color w:val="000000" w:themeColor="text1"/>
                <w:sz w:val="28"/>
                <w:szCs w:val="28"/>
              </w:rPr>
              <w:t>1、磋商文件递交截止时间：</w:t>
            </w:r>
            <w:r w:rsidRPr="00DB0215">
              <w:rPr>
                <w:rFonts w:asciiTheme="minorEastAsia" w:hAnsiTheme="minorEastAsia" w:hint="eastAsia"/>
                <w:color w:val="000000" w:themeColor="text1"/>
                <w:sz w:val="28"/>
                <w:szCs w:val="28"/>
              </w:rPr>
              <w:t>201</w:t>
            </w:r>
            <w:r w:rsidRPr="00DB0215">
              <w:rPr>
                <w:rFonts w:asciiTheme="minorEastAsia" w:hAnsiTheme="minorEastAsia"/>
                <w:color w:val="000000" w:themeColor="text1"/>
                <w:sz w:val="28"/>
                <w:szCs w:val="28"/>
              </w:rPr>
              <w:t>9</w:t>
            </w:r>
            <w:r w:rsidRPr="00DB0215">
              <w:rPr>
                <w:rFonts w:asciiTheme="minorEastAsia" w:hAnsiTheme="minorEastAsia" w:hint="eastAsia"/>
                <w:color w:val="000000" w:themeColor="text1"/>
                <w:sz w:val="28"/>
                <w:szCs w:val="28"/>
              </w:rPr>
              <w:t>年07月12日1</w:t>
            </w:r>
            <w:r w:rsidRPr="00DB0215">
              <w:rPr>
                <w:rFonts w:asciiTheme="minorEastAsia" w:hAnsiTheme="minorEastAsia"/>
                <w:color w:val="000000" w:themeColor="text1"/>
                <w:sz w:val="28"/>
                <w:szCs w:val="28"/>
              </w:rPr>
              <w:t>4</w:t>
            </w:r>
            <w:r w:rsidRPr="00DB0215">
              <w:rPr>
                <w:rFonts w:asciiTheme="minorEastAsia" w:hAnsiTheme="minorEastAsia" w:hint="eastAsia"/>
                <w:color w:val="000000" w:themeColor="text1"/>
                <w:sz w:val="28"/>
                <w:szCs w:val="28"/>
              </w:rPr>
              <w:t>:00前</w:t>
            </w:r>
            <w:r w:rsidRPr="00DB0215">
              <w:rPr>
                <w:rFonts w:asciiTheme="minorEastAsia" w:hAnsiTheme="minorEastAsia"/>
                <w:color w:val="000000" w:themeColor="text1"/>
                <w:sz w:val="28"/>
                <w:szCs w:val="28"/>
              </w:rPr>
              <w:t>，逾期递交的磋商文件概不接受；</w:t>
            </w:r>
          </w:p>
          <w:p w:rsidR="00701328" w:rsidRPr="00DB0215" w:rsidRDefault="00701328" w:rsidP="00701328">
            <w:pPr>
              <w:spacing w:line="480" w:lineRule="exact"/>
              <w:rPr>
                <w:rFonts w:asciiTheme="minorEastAsia" w:hAnsiTheme="minorEastAsia"/>
                <w:color w:val="000000" w:themeColor="text1"/>
                <w:sz w:val="28"/>
                <w:szCs w:val="28"/>
              </w:rPr>
            </w:pPr>
            <w:r w:rsidRPr="00DB0215">
              <w:rPr>
                <w:rFonts w:asciiTheme="minorEastAsia" w:hAnsiTheme="minorEastAsia"/>
                <w:color w:val="000000" w:themeColor="text1"/>
                <w:sz w:val="28"/>
                <w:szCs w:val="28"/>
              </w:rPr>
              <w:t>2、磋商时间：</w:t>
            </w:r>
            <w:r w:rsidRPr="00DB0215">
              <w:rPr>
                <w:rFonts w:asciiTheme="minorEastAsia" w:hAnsiTheme="minorEastAsia" w:hint="eastAsia"/>
                <w:color w:val="000000" w:themeColor="text1"/>
                <w:sz w:val="28"/>
                <w:szCs w:val="28"/>
              </w:rPr>
              <w:t>201</w:t>
            </w:r>
            <w:r w:rsidRPr="00DB0215">
              <w:rPr>
                <w:rFonts w:asciiTheme="minorEastAsia" w:hAnsiTheme="minorEastAsia"/>
                <w:color w:val="000000" w:themeColor="text1"/>
                <w:sz w:val="28"/>
                <w:szCs w:val="28"/>
              </w:rPr>
              <w:t>9</w:t>
            </w:r>
            <w:r w:rsidRPr="00DB0215">
              <w:rPr>
                <w:rFonts w:asciiTheme="minorEastAsia" w:hAnsiTheme="minorEastAsia" w:hint="eastAsia"/>
                <w:color w:val="000000" w:themeColor="text1"/>
                <w:sz w:val="28"/>
                <w:szCs w:val="28"/>
              </w:rPr>
              <w:t>年07月12日1</w:t>
            </w:r>
            <w:r w:rsidRPr="00DB0215">
              <w:rPr>
                <w:rFonts w:asciiTheme="minorEastAsia" w:hAnsiTheme="minorEastAsia"/>
                <w:color w:val="000000" w:themeColor="text1"/>
                <w:sz w:val="28"/>
                <w:szCs w:val="28"/>
              </w:rPr>
              <w:t>4</w:t>
            </w:r>
            <w:r w:rsidRPr="00DB0215">
              <w:rPr>
                <w:rFonts w:asciiTheme="minorEastAsia" w:hAnsiTheme="minorEastAsia" w:hint="eastAsia"/>
                <w:color w:val="000000" w:themeColor="text1"/>
                <w:sz w:val="28"/>
                <w:szCs w:val="28"/>
              </w:rPr>
              <w:t>:00整</w:t>
            </w:r>
            <w:r w:rsidRPr="00DB0215">
              <w:rPr>
                <w:rFonts w:asciiTheme="minorEastAsia" w:hAnsiTheme="minorEastAsia"/>
                <w:color w:val="000000" w:themeColor="text1"/>
                <w:sz w:val="28"/>
                <w:szCs w:val="28"/>
              </w:rPr>
              <w:t>；</w:t>
            </w:r>
          </w:p>
          <w:p w:rsidR="007F714F" w:rsidRPr="00DB0215" w:rsidRDefault="00701328" w:rsidP="00701328">
            <w:pPr>
              <w:widowControl/>
              <w:spacing w:line="480" w:lineRule="exact"/>
              <w:rPr>
                <w:rFonts w:asciiTheme="minorEastAsia" w:hAnsiTheme="minorEastAsia" w:cs="仿宋_GB2312"/>
                <w:color w:val="000000" w:themeColor="text1"/>
                <w:kern w:val="0"/>
                <w:sz w:val="28"/>
                <w:szCs w:val="28"/>
              </w:rPr>
            </w:pPr>
            <w:r w:rsidRPr="00DB0215">
              <w:rPr>
                <w:rFonts w:asciiTheme="minorEastAsia" w:hAnsiTheme="minorEastAsia"/>
                <w:color w:val="000000" w:themeColor="text1"/>
                <w:sz w:val="28"/>
                <w:szCs w:val="28"/>
              </w:rPr>
              <w:t>3、磋商地点：</w:t>
            </w:r>
            <w:r w:rsidRPr="00DB0215">
              <w:rPr>
                <w:rFonts w:asciiTheme="minorEastAsia" w:hAnsiTheme="minorEastAsia" w:hint="eastAsia"/>
                <w:color w:val="000000" w:themeColor="text1"/>
                <w:sz w:val="28"/>
                <w:szCs w:val="28"/>
              </w:rPr>
              <w:t>西安市长安雅集酒店三楼第六会议室（长安南路84号省社会主义学院内）</w:t>
            </w:r>
          </w:p>
        </w:tc>
      </w:tr>
      <w:tr w:rsidR="007F714F" w:rsidRPr="001865FE" w:rsidTr="007A770C">
        <w:trPr>
          <w:trHeight w:val="324"/>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16</w:t>
            </w:r>
          </w:p>
        </w:tc>
        <w:tc>
          <w:tcPr>
            <w:tcW w:w="1063" w:type="pct"/>
            <w:vAlign w:val="center"/>
          </w:tcPr>
          <w:p w:rsidR="007F714F" w:rsidRPr="001865FE" w:rsidRDefault="009A2C65"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磋商</w:t>
            </w:r>
            <w:r w:rsidR="007F714F" w:rsidRPr="001865FE">
              <w:rPr>
                <w:rFonts w:asciiTheme="minorEastAsia" w:hAnsiTheme="minorEastAsia" w:cs="仿宋_GB2312" w:hint="eastAsia"/>
                <w:sz w:val="28"/>
                <w:szCs w:val="28"/>
              </w:rPr>
              <w:t>有效期</w:t>
            </w:r>
          </w:p>
        </w:tc>
        <w:tc>
          <w:tcPr>
            <w:tcW w:w="3533" w:type="pct"/>
          </w:tcPr>
          <w:p w:rsidR="007F714F" w:rsidRPr="001865FE" w:rsidRDefault="007F714F"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pacing w:val="-4"/>
                <w:sz w:val="28"/>
                <w:szCs w:val="28"/>
              </w:rPr>
              <w:t>自</w:t>
            </w:r>
            <w:r w:rsidR="009A2C65" w:rsidRPr="001865FE">
              <w:rPr>
                <w:rFonts w:asciiTheme="minorEastAsia" w:hAnsiTheme="minorEastAsia" w:cs="仿宋_GB2312" w:hint="eastAsia"/>
                <w:spacing w:val="-4"/>
                <w:sz w:val="28"/>
                <w:szCs w:val="28"/>
              </w:rPr>
              <w:t>磋商</w:t>
            </w:r>
            <w:r w:rsidRPr="001865FE">
              <w:rPr>
                <w:rFonts w:asciiTheme="minorEastAsia" w:hAnsiTheme="minorEastAsia" w:cs="仿宋_GB2312" w:hint="eastAsia"/>
                <w:spacing w:val="-4"/>
                <w:sz w:val="28"/>
                <w:szCs w:val="28"/>
              </w:rPr>
              <w:t>之日起算90个日历日。</w:t>
            </w:r>
          </w:p>
        </w:tc>
      </w:tr>
      <w:tr w:rsidR="007F714F" w:rsidRPr="001865FE" w:rsidTr="007A770C">
        <w:trPr>
          <w:trHeight w:val="4598"/>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17</w:t>
            </w:r>
          </w:p>
        </w:tc>
        <w:tc>
          <w:tcPr>
            <w:tcW w:w="1063" w:type="pct"/>
            <w:vAlign w:val="center"/>
          </w:tcPr>
          <w:p w:rsidR="007F714F" w:rsidRPr="001865FE" w:rsidRDefault="009A2C65"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磋商</w:t>
            </w:r>
            <w:r w:rsidR="007F714F" w:rsidRPr="001865FE">
              <w:rPr>
                <w:rFonts w:asciiTheme="minorEastAsia" w:hAnsiTheme="minorEastAsia" w:cs="仿宋_GB2312" w:hint="eastAsia"/>
                <w:sz w:val="28"/>
                <w:szCs w:val="28"/>
              </w:rPr>
              <w:t>担保</w:t>
            </w:r>
          </w:p>
        </w:tc>
        <w:tc>
          <w:tcPr>
            <w:tcW w:w="3533" w:type="pct"/>
          </w:tcPr>
          <w:p w:rsidR="0002427C" w:rsidRPr="001865FE" w:rsidRDefault="0002427C"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1、担保方式：(任选其一)</w:t>
            </w:r>
          </w:p>
          <w:p w:rsidR="007F714F" w:rsidRPr="001865FE" w:rsidRDefault="007F714F" w:rsidP="007A770C">
            <w:pPr>
              <w:spacing w:line="480" w:lineRule="exact"/>
              <w:rPr>
                <w:rFonts w:asciiTheme="minorEastAsia" w:hAnsiTheme="minorEastAsia" w:cs="仿宋_GB2312"/>
                <w:b/>
                <w:sz w:val="28"/>
                <w:szCs w:val="28"/>
              </w:rPr>
            </w:pPr>
            <w:r w:rsidRPr="001865FE">
              <w:rPr>
                <w:rFonts w:asciiTheme="minorEastAsia" w:hAnsiTheme="minorEastAsia" w:cs="仿宋_GB2312" w:hint="eastAsia"/>
                <w:sz w:val="28"/>
                <w:szCs w:val="28"/>
              </w:rPr>
              <w:t>（1）</w:t>
            </w:r>
            <w:r w:rsidR="009A2C65" w:rsidRPr="001865FE">
              <w:rPr>
                <w:rFonts w:asciiTheme="minorEastAsia" w:hAnsiTheme="minorEastAsia" w:cs="仿宋_GB2312" w:hint="eastAsia"/>
                <w:sz w:val="28"/>
                <w:szCs w:val="28"/>
              </w:rPr>
              <w:t>磋商</w:t>
            </w:r>
            <w:r w:rsidRPr="001865FE">
              <w:rPr>
                <w:rFonts w:asciiTheme="minorEastAsia" w:hAnsiTheme="minorEastAsia" w:cs="仿宋_GB2312" w:hint="eastAsia"/>
                <w:sz w:val="28"/>
                <w:szCs w:val="28"/>
              </w:rPr>
              <w:t>保证金</w:t>
            </w:r>
            <w:r w:rsidR="0037208C" w:rsidRPr="001865FE">
              <w:rPr>
                <w:rFonts w:asciiTheme="minorEastAsia" w:hAnsiTheme="minorEastAsia" w:cs="仿宋_GB2312" w:hint="eastAsia"/>
                <w:b/>
                <w:sz w:val="28"/>
                <w:szCs w:val="28"/>
              </w:rPr>
              <w:t>：人民币</w:t>
            </w:r>
            <w:r w:rsidR="00887F1C">
              <w:rPr>
                <w:rFonts w:asciiTheme="minorEastAsia" w:hAnsiTheme="minorEastAsia" w:cs="仿宋_GB2312" w:hint="eastAsia"/>
                <w:b/>
                <w:sz w:val="28"/>
                <w:szCs w:val="28"/>
              </w:rPr>
              <w:t>玖</w:t>
            </w:r>
            <w:r w:rsidR="00C2787E" w:rsidRPr="001865FE">
              <w:rPr>
                <w:rFonts w:asciiTheme="minorEastAsia" w:hAnsiTheme="minorEastAsia" w:cs="仿宋_GB2312" w:hint="eastAsia"/>
                <w:b/>
                <w:sz w:val="28"/>
                <w:szCs w:val="28"/>
              </w:rPr>
              <w:t>仟元整</w:t>
            </w:r>
            <w:r w:rsidRPr="001865FE">
              <w:rPr>
                <w:rFonts w:asciiTheme="minorEastAsia" w:hAnsiTheme="minorEastAsia" w:cs="仿宋_GB2312" w:hint="eastAsia"/>
                <w:b/>
                <w:sz w:val="28"/>
                <w:szCs w:val="28"/>
              </w:rPr>
              <w:t>（</w:t>
            </w:r>
            <w:r w:rsidR="0037208C" w:rsidRPr="001865FE">
              <w:rPr>
                <w:rFonts w:asciiTheme="minorEastAsia" w:hAnsiTheme="minorEastAsia" w:cs="仿宋_GB2312" w:hint="eastAsia"/>
                <w:b/>
                <w:sz w:val="28"/>
                <w:szCs w:val="28"/>
              </w:rPr>
              <w:t>¥</w:t>
            </w:r>
            <w:r w:rsidR="00887F1C">
              <w:rPr>
                <w:rFonts w:asciiTheme="minorEastAsia" w:hAnsiTheme="minorEastAsia" w:cs="仿宋_GB2312" w:hint="eastAsia"/>
                <w:b/>
                <w:sz w:val="28"/>
                <w:szCs w:val="28"/>
              </w:rPr>
              <w:t>9</w:t>
            </w:r>
            <w:r w:rsidR="005C7F82" w:rsidRPr="001865FE">
              <w:rPr>
                <w:rFonts w:asciiTheme="minorEastAsia" w:hAnsiTheme="minorEastAsia" w:cs="仿宋_GB2312"/>
                <w:b/>
                <w:sz w:val="28"/>
                <w:szCs w:val="28"/>
              </w:rPr>
              <w:t>000</w:t>
            </w:r>
            <w:r w:rsidRPr="001865FE">
              <w:rPr>
                <w:rFonts w:asciiTheme="minorEastAsia" w:hAnsiTheme="minorEastAsia" w:cs="仿宋_GB2312" w:hint="eastAsia"/>
                <w:b/>
                <w:sz w:val="28"/>
                <w:szCs w:val="28"/>
              </w:rPr>
              <w:t>.00元）</w:t>
            </w:r>
          </w:p>
          <w:p w:rsidR="007F714F" w:rsidRPr="001865FE" w:rsidRDefault="007F714F" w:rsidP="007A770C">
            <w:pPr>
              <w:spacing w:line="480" w:lineRule="exact"/>
              <w:rPr>
                <w:rFonts w:asciiTheme="minorEastAsia" w:hAnsiTheme="minorEastAsia" w:cs="仿宋_GB2312"/>
                <w:sz w:val="28"/>
                <w:szCs w:val="28"/>
              </w:rPr>
            </w:pPr>
            <w:r w:rsidRPr="001865FE">
              <w:rPr>
                <w:rFonts w:asciiTheme="minorEastAsia" w:hAnsiTheme="minorEastAsia" w:cs="仿宋_GB2312" w:hint="eastAsia"/>
                <w:sz w:val="28"/>
                <w:szCs w:val="28"/>
              </w:rPr>
              <w:t>（2）担保函</w:t>
            </w:r>
            <w:r w:rsidR="0002427C" w:rsidRPr="001865FE">
              <w:rPr>
                <w:rFonts w:asciiTheme="minorEastAsia" w:hAnsiTheme="minorEastAsia" w:cs="仿宋_GB2312" w:hint="eastAsia"/>
                <w:sz w:val="28"/>
                <w:szCs w:val="28"/>
              </w:rPr>
              <w:t>（政府采购信用担保机构出具的磋商担保函）</w:t>
            </w:r>
            <w:r w:rsidRPr="001865FE">
              <w:rPr>
                <w:rFonts w:asciiTheme="minorEastAsia" w:hAnsiTheme="minorEastAsia" w:cs="仿宋_GB2312" w:hint="eastAsia"/>
                <w:sz w:val="28"/>
                <w:szCs w:val="28"/>
              </w:rPr>
              <w:t>。</w:t>
            </w:r>
          </w:p>
          <w:p w:rsidR="0002427C" w:rsidRPr="001865FE" w:rsidRDefault="0002427C" w:rsidP="0002427C">
            <w:pPr>
              <w:tabs>
                <w:tab w:val="left" w:pos="7013"/>
              </w:tabs>
              <w:spacing w:line="460" w:lineRule="exact"/>
              <w:rPr>
                <w:rFonts w:asciiTheme="minorEastAsia" w:hAnsiTheme="minorEastAsia"/>
                <w:sz w:val="28"/>
                <w:szCs w:val="28"/>
              </w:rPr>
            </w:pPr>
            <w:r w:rsidRPr="001865FE">
              <w:rPr>
                <w:rFonts w:asciiTheme="minorEastAsia" w:hAnsiTheme="minorEastAsia" w:hint="eastAsia"/>
                <w:sz w:val="28"/>
                <w:szCs w:val="28"/>
              </w:rPr>
              <w:t>2、磋商担保递交截止时间：</w:t>
            </w:r>
            <w:r w:rsidRPr="001865FE">
              <w:rPr>
                <w:rFonts w:asciiTheme="minorEastAsia" w:hAnsiTheme="minorEastAsia" w:hint="eastAsia"/>
                <w:b/>
                <w:sz w:val="28"/>
                <w:szCs w:val="28"/>
              </w:rPr>
              <w:t>2019年</w:t>
            </w:r>
            <w:r w:rsidR="00887F1C">
              <w:rPr>
                <w:rFonts w:asciiTheme="minorEastAsia" w:hAnsiTheme="minorEastAsia" w:hint="eastAsia"/>
                <w:b/>
                <w:sz w:val="28"/>
                <w:szCs w:val="28"/>
              </w:rPr>
              <w:t>07</w:t>
            </w:r>
            <w:r w:rsidRPr="001865FE">
              <w:rPr>
                <w:rFonts w:asciiTheme="minorEastAsia" w:hAnsiTheme="minorEastAsia" w:hint="eastAsia"/>
                <w:b/>
                <w:sz w:val="28"/>
                <w:szCs w:val="28"/>
              </w:rPr>
              <w:t>月</w:t>
            </w:r>
            <w:r w:rsidR="00887F1C">
              <w:rPr>
                <w:rFonts w:asciiTheme="minorEastAsia" w:hAnsiTheme="minorEastAsia" w:hint="eastAsia"/>
                <w:b/>
                <w:sz w:val="28"/>
                <w:szCs w:val="28"/>
              </w:rPr>
              <w:t>8</w:t>
            </w:r>
            <w:r w:rsidRPr="001865FE">
              <w:rPr>
                <w:rFonts w:asciiTheme="minorEastAsia" w:hAnsiTheme="minorEastAsia" w:hint="eastAsia"/>
                <w:b/>
                <w:sz w:val="28"/>
                <w:szCs w:val="28"/>
              </w:rPr>
              <w:t>日</w:t>
            </w:r>
            <w:r w:rsidR="00C1491F">
              <w:rPr>
                <w:rFonts w:asciiTheme="minorEastAsia" w:hAnsiTheme="minorEastAsia" w:hint="eastAsia"/>
                <w:b/>
                <w:sz w:val="28"/>
                <w:szCs w:val="28"/>
              </w:rPr>
              <w:t>下</w:t>
            </w:r>
            <w:r w:rsidR="00662F48">
              <w:rPr>
                <w:rFonts w:asciiTheme="minorEastAsia" w:hAnsiTheme="minorEastAsia" w:hint="eastAsia"/>
                <w:b/>
                <w:sz w:val="28"/>
                <w:szCs w:val="28"/>
              </w:rPr>
              <w:t>午</w:t>
            </w:r>
            <w:r w:rsidR="00533860">
              <w:rPr>
                <w:rFonts w:asciiTheme="minorEastAsia" w:hAnsiTheme="minorEastAsia" w:hint="eastAsia"/>
                <w:b/>
                <w:sz w:val="28"/>
                <w:szCs w:val="28"/>
              </w:rPr>
              <w:t>17</w:t>
            </w:r>
            <w:r w:rsidRPr="001865FE">
              <w:rPr>
                <w:rFonts w:asciiTheme="minorEastAsia" w:hAnsiTheme="minorEastAsia" w:hint="eastAsia"/>
                <w:b/>
                <w:sz w:val="28"/>
                <w:szCs w:val="28"/>
              </w:rPr>
              <w:t>:00前，</w:t>
            </w:r>
            <w:r w:rsidRPr="001865FE">
              <w:rPr>
                <w:rFonts w:asciiTheme="minorEastAsia" w:hAnsiTheme="minorEastAsia" w:hint="eastAsia"/>
                <w:sz w:val="28"/>
                <w:szCs w:val="28"/>
              </w:rPr>
              <w:t xml:space="preserve">若采购代理机构未在磋商担保递交截止时间收到足额磋商保证金或者有效磋商担保函的，其磋商将被拒绝。 </w:t>
            </w:r>
          </w:p>
          <w:p w:rsidR="007F714F" w:rsidRPr="001865FE" w:rsidRDefault="0002427C" w:rsidP="0002427C">
            <w:pPr>
              <w:spacing w:line="480" w:lineRule="exact"/>
              <w:rPr>
                <w:rFonts w:asciiTheme="minorEastAsia" w:hAnsiTheme="minorEastAsia" w:cs="仿宋_GB2312"/>
                <w:b/>
                <w:sz w:val="28"/>
                <w:szCs w:val="28"/>
              </w:rPr>
            </w:pPr>
            <w:r w:rsidRPr="001865FE">
              <w:rPr>
                <w:rFonts w:asciiTheme="minorEastAsia" w:hAnsiTheme="minorEastAsia" w:hint="eastAsia"/>
                <w:sz w:val="28"/>
                <w:szCs w:val="28"/>
              </w:rPr>
              <w:t>3、磋商担保应当按照法定形式提交。以电汇、转账等形式交纳保证金的供应商，磋商保证金仅限于通过对公账户以转账形式交纳，磋商结束后以转账形式退至供应商对公账户内。供应商须在磋商前持银行汇（存）款回执单来陕西翰林招标有限公司财务部换领专用收款收据。若采购代理机构未在磋商担保递交截止时间收到足额磋商保证金的，采购代理机构不予开具专用收款收据。</w:t>
            </w:r>
          </w:p>
        </w:tc>
      </w:tr>
      <w:tr w:rsidR="009A2C65" w:rsidRPr="001865FE" w:rsidTr="007A770C">
        <w:trPr>
          <w:trHeight w:val="647"/>
          <w:jc w:val="center"/>
        </w:trPr>
        <w:tc>
          <w:tcPr>
            <w:tcW w:w="404" w:type="pct"/>
            <w:vAlign w:val="center"/>
          </w:tcPr>
          <w:p w:rsidR="009A2C65" w:rsidRPr="001865FE" w:rsidRDefault="009A2C65"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18</w:t>
            </w:r>
          </w:p>
        </w:tc>
        <w:tc>
          <w:tcPr>
            <w:tcW w:w="1063" w:type="pct"/>
            <w:vAlign w:val="center"/>
          </w:tcPr>
          <w:p w:rsidR="009A2C65" w:rsidRPr="001865FE" w:rsidRDefault="009A2C65" w:rsidP="007A770C">
            <w:pPr>
              <w:spacing w:line="480" w:lineRule="exact"/>
              <w:jc w:val="center"/>
              <w:rPr>
                <w:rFonts w:asciiTheme="minorEastAsia" w:hAnsiTheme="minorEastAsia"/>
                <w:sz w:val="28"/>
                <w:szCs w:val="28"/>
              </w:rPr>
            </w:pPr>
            <w:r w:rsidRPr="001865FE">
              <w:rPr>
                <w:rFonts w:asciiTheme="minorEastAsia" w:hAnsiTheme="minorEastAsia" w:hint="eastAsia"/>
                <w:sz w:val="28"/>
                <w:szCs w:val="28"/>
              </w:rPr>
              <w:t>备选磋商方案</w:t>
            </w:r>
          </w:p>
          <w:p w:rsidR="009A2C65" w:rsidRPr="001865FE" w:rsidRDefault="009A2C65" w:rsidP="007A770C">
            <w:pPr>
              <w:spacing w:line="480" w:lineRule="exact"/>
              <w:jc w:val="center"/>
              <w:rPr>
                <w:rFonts w:asciiTheme="minorEastAsia" w:hAnsiTheme="minorEastAsia"/>
                <w:sz w:val="28"/>
                <w:szCs w:val="28"/>
              </w:rPr>
            </w:pPr>
            <w:r w:rsidRPr="001865FE">
              <w:rPr>
                <w:rFonts w:asciiTheme="minorEastAsia" w:hAnsiTheme="minorEastAsia" w:hint="eastAsia"/>
                <w:sz w:val="28"/>
                <w:szCs w:val="28"/>
              </w:rPr>
              <w:t>和报价</w:t>
            </w:r>
          </w:p>
        </w:tc>
        <w:tc>
          <w:tcPr>
            <w:tcW w:w="3533" w:type="pct"/>
            <w:vAlign w:val="center"/>
          </w:tcPr>
          <w:p w:rsidR="009A2C65" w:rsidRPr="001865FE" w:rsidRDefault="009A2C65" w:rsidP="007A770C">
            <w:pPr>
              <w:tabs>
                <w:tab w:val="left" w:pos="7013"/>
              </w:tabs>
              <w:spacing w:line="480" w:lineRule="exact"/>
              <w:rPr>
                <w:rFonts w:asciiTheme="minorEastAsia" w:hAnsiTheme="minorEastAsia"/>
                <w:sz w:val="28"/>
                <w:szCs w:val="28"/>
              </w:rPr>
            </w:pPr>
            <w:r w:rsidRPr="001865FE">
              <w:rPr>
                <w:rFonts w:asciiTheme="minorEastAsia" w:hAnsiTheme="minorEastAsia" w:hint="eastAsia"/>
                <w:sz w:val="28"/>
                <w:szCs w:val="28"/>
              </w:rPr>
              <w:t>不接受备选磋商方案和多个报价。</w:t>
            </w:r>
          </w:p>
        </w:tc>
      </w:tr>
      <w:tr w:rsidR="009A2C65" w:rsidRPr="001865FE" w:rsidTr="007A770C">
        <w:trPr>
          <w:trHeight w:val="324"/>
          <w:jc w:val="center"/>
        </w:trPr>
        <w:tc>
          <w:tcPr>
            <w:tcW w:w="404" w:type="pct"/>
            <w:vAlign w:val="center"/>
          </w:tcPr>
          <w:p w:rsidR="009A2C65" w:rsidRPr="001865FE" w:rsidRDefault="009A2C65"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19</w:t>
            </w:r>
          </w:p>
        </w:tc>
        <w:tc>
          <w:tcPr>
            <w:tcW w:w="1063" w:type="pct"/>
            <w:vAlign w:val="center"/>
          </w:tcPr>
          <w:p w:rsidR="009A2C65" w:rsidRPr="001865FE" w:rsidRDefault="009A2C65" w:rsidP="007A770C">
            <w:pPr>
              <w:spacing w:line="480" w:lineRule="exact"/>
              <w:jc w:val="center"/>
              <w:rPr>
                <w:rFonts w:asciiTheme="minorEastAsia" w:hAnsiTheme="minorEastAsia"/>
                <w:sz w:val="28"/>
                <w:szCs w:val="28"/>
              </w:rPr>
            </w:pPr>
            <w:r w:rsidRPr="001865FE">
              <w:rPr>
                <w:rFonts w:asciiTheme="minorEastAsia" w:hAnsiTheme="minorEastAsia" w:hint="eastAsia"/>
                <w:sz w:val="28"/>
                <w:szCs w:val="28"/>
              </w:rPr>
              <w:t>盖章签字</w:t>
            </w:r>
          </w:p>
        </w:tc>
        <w:tc>
          <w:tcPr>
            <w:tcW w:w="3533" w:type="pct"/>
            <w:vAlign w:val="center"/>
          </w:tcPr>
          <w:p w:rsidR="009A2C65" w:rsidRPr="001865FE" w:rsidRDefault="00701328" w:rsidP="007A770C">
            <w:pPr>
              <w:tabs>
                <w:tab w:val="left" w:pos="7013"/>
              </w:tabs>
              <w:spacing w:line="480" w:lineRule="exact"/>
              <w:rPr>
                <w:rFonts w:asciiTheme="minorEastAsia" w:hAnsiTheme="minorEastAsia"/>
                <w:spacing w:val="-4"/>
                <w:sz w:val="28"/>
                <w:szCs w:val="28"/>
              </w:rPr>
            </w:pPr>
            <w:r w:rsidRPr="0085736F">
              <w:rPr>
                <w:rFonts w:ascii="宋体" w:hAnsi="宋体" w:hint="eastAsia"/>
                <w:spacing w:val="-4"/>
                <w:sz w:val="28"/>
                <w:szCs w:val="28"/>
              </w:rPr>
              <w:t>供应商必须按照竞争性磋商文件</w:t>
            </w:r>
            <w:bookmarkStart w:id="3" w:name="OLE_LINK5"/>
            <w:r w:rsidRPr="0085736F">
              <w:rPr>
                <w:rFonts w:ascii="宋体" w:hAnsi="宋体" w:hint="eastAsia"/>
                <w:spacing w:val="-4"/>
                <w:sz w:val="28"/>
                <w:szCs w:val="28"/>
              </w:rPr>
              <w:t>的规定和要求盖章签字</w:t>
            </w:r>
            <w:bookmarkEnd w:id="3"/>
            <w:r w:rsidRPr="0085736F">
              <w:rPr>
                <w:rFonts w:ascii="宋体" w:hAnsi="宋体" w:hint="eastAsia"/>
                <w:spacing w:val="-4"/>
                <w:sz w:val="28"/>
                <w:szCs w:val="28"/>
              </w:rPr>
              <w:t>。</w:t>
            </w:r>
            <w:r w:rsidRPr="0085736F">
              <w:rPr>
                <w:rFonts w:ascii="宋体" w:hAnsi="宋体" w:hint="eastAsia"/>
                <w:b/>
                <w:spacing w:val="-4"/>
                <w:sz w:val="28"/>
                <w:szCs w:val="28"/>
              </w:rPr>
              <w:t>竞争性磋商文件凡是要求法定代表人签字或盖章之处，非</w:t>
            </w:r>
            <w:r w:rsidRPr="0085736F">
              <w:rPr>
                <w:rFonts w:ascii="宋体" w:hAnsi="宋体" w:hint="eastAsia"/>
                <w:b/>
                <w:spacing w:val="-4"/>
                <w:sz w:val="28"/>
                <w:szCs w:val="28"/>
              </w:rPr>
              <w:lastRenderedPageBreak/>
              <w:t>法人单位的负责人均参照执行。</w:t>
            </w:r>
          </w:p>
        </w:tc>
      </w:tr>
      <w:tr w:rsidR="007F714F" w:rsidRPr="001865FE" w:rsidTr="007A770C">
        <w:trPr>
          <w:trHeight w:val="983"/>
          <w:jc w:val="center"/>
        </w:trPr>
        <w:tc>
          <w:tcPr>
            <w:tcW w:w="404" w:type="pct"/>
            <w:vAlign w:val="center"/>
          </w:tcPr>
          <w:p w:rsidR="007F714F" w:rsidRPr="001865FE" w:rsidRDefault="007F714F"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lastRenderedPageBreak/>
              <w:t>20</w:t>
            </w:r>
          </w:p>
        </w:tc>
        <w:tc>
          <w:tcPr>
            <w:tcW w:w="1063" w:type="pct"/>
            <w:vAlign w:val="center"/>
          </w:tcPr>
          <w:p w:rsidR="007F714F" w:rsidRPr="001865FE" w:rsidRDefault="009A2C65" w:rsidP="007A770C">
            <w:pPr>
              <w:spacing w:line="480" w:lineRule="exact"/>
              <w:jc w:val="center"/>
              <w:rPr>
                <w:rFonts w:asciiTheme="minorEastAsia" w:hAnsiTheme="minorEastAsia" w:cs="仿宋_GB2312"/>
                <w:sz w:val="28"/>
                <w:szCs w:val="28"/>
              </w:rPr>
            </w:pPr>
            <w:r w:rsidRPr="001865FE">
              <w:rPr>
                <w:rFonts w:asciiTheme="minorEastAsia" w:hAnsiTheme="minorEastAsia" w:hint="eastAsia"/>
                <w:sz w:val="28"/>
                <w:szCs w:val="28"/>
              </w:rPr>
              <w:t>竞争性磋商响应数量、装订</w:t>
            </w:r>
          </w:p>
        </w:tc>
        <w:tc>
          <w:tcPr>
            <w:tcW w:w="3533" w:type="pct"/>
            <w:vAlign w:val="center"/>
          </w:tcPr>
          <w:p w:rsidR="00F750B5" w:rsidRPr="001865FE" w:rsidRDefault="00F750B5" w:rsidP="00F750B5">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竞争性磋商响应文件一律采用书籍（胶装）方式装订。竞争性磋商响应文件共肆份，其中正本壹份，副本贰份，电子文件（U盘或移动硬盘，谢绝光盘）一份。竞争性磋商响应文件的正本和副本均须A4纸打印，并编制目录和页码。正、副本分别各自装订成册，单独密封。电子版放置“</w:t>
            </w:r>
            <w:r>
              <w:rPr>
                <w:rFonts w:asciiTheme="minorEastAsia" w:hAnsiTheme="minorEastAsia" w:cs="宋体" w:hint="eastAsia"/>
                <w:sz w:val="28"/>
                <w:szCs w:val="28"/>
              </w:rPr>
              <w:t>正本”密封袋内。竞争性磋商响应文件正本须</w:t>
            </w:r>
            <w:r w:rsidRPr="001865FE">
              <w:rPr>
                <w:rFonts w:asciiTheme="minorEastAsia" w:hAnsiTheme="minorEastAsia" w:cs="宋体" w:hint="eastAsia"/>
                <w:sz w:val="28"/>
                <w:szCs w:val="28"/>
              </w:rPr>
              <w:t>加盖公章（鲜章），副本可以是正本的复印件。各标袋上注明“开标时启封”字样。</w:t>
            </w:r>
          </w:p>
          <w:p w:rsidR="007F714F" w:rsidRPr="00F750B5" w:rsidRDefault="00F750B5" w:rsidP="00F750B5">
            <w:pPr>
              <w:spacing w:line="520" w:lineRule="exact"/>
              <w:rPr>
                <w:rFonts w:asciiTheme="minorEastAsia" w:hAnsiTheme="minorEastAsia" w:cs="宋体"/>
                <w:b/>
                <w:sz w:val="28"/>
                <w:szCs w:val="28"/>
              </w:rPr>
            </w:pPr>
            <w:r w:rsidRPr="00F750B5">
              <w:rPr>
                <w:rFonts w:asciiTheme="minorEastAsia" w:hAnsiTheme="minorEastAsia" w:cs="宋体" w:hint="eastAsia"/>
                <w:b/>
                <w:sz w:val="28"/>
                <w:szCs w:val="28"/>
              </w:rPr>
              <w:t>注：对未按竞争性磋商文件要求数量和方式装订的竞争性磋商响应文件，将作为无效竞争性磋商响应文件。</w:t>
            </w:r>
          </w:p>
        </w:tc>
      </w:tr>
      <w:tr w:rsidR="006215A6" w:rsidRPr="001865FE" w:rsidTr="007A770C">
        <w:trPr>
          <w:trHeight w:val="1964"/>
          <w:jc w:val="center"/>
        </w:trPr>
        <w:tc>
          <w:tcPr>
            <w:tcW w:w="404" w:type="pct"/>
            <w:vAlign w:val="center"/>
          </w:tcPr>
          <w:p w:rsidR="006215A6" w:rsidRPr="001865FE" w:rsidRDefault="006215A6" w:rsidP="00C051AF">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21</w:t>
            </w:r>
          </w:p>
        </w:tc>
        <w:tc>
          <w:tcPr>
            <w:tcW w:w="1063" w:type="pct"/>
            <w:vAlign w:val="center"/>
          </w:tcPr>
          <w:p w:rsidR="006215A6" w:rsidRPr="001865FE" w:rsidRDefault="006215A6" w:rsidP="007A770C">
            <w:pPr>
              <w:spacing w:line="480" w:lineRule="exact"/>
              <w:jc w:val="center"/>
              <w:rPr>
                <w:rFonts w:asciiTheme="minorEastAsia" w:hAnsiTheme="minorEastAsia" w:cs="宋体"/>
                <w:sz w:val="28"/>
                <w:szCs w:val="28"/>
              </w:rPr>
            </w:pPr>
            <w:r w:rsidRPr="001865FE">
              <w:rPr>
                <w:rFonts w:asciiTheme="minorEastAsia" w:hAnsiTheme="minorEastAsia" w:cs="宋体" w:hint="eastAsia"/>
                <w:sz w:val="28"/>
                <w:szCs w:val="28"/>
              </w:rPr>
              <w:t>磋商报价</w:t>
            </w:r>
          </w:p>
        </w:tc>
        <w:tc>
          <w:tcPr>
            <w:tcW w:w="3533" w:type="pct"/>
            <w:vAlign w:val="center"/>
          </w:tcPr>
          <w:p w:rsidR="006215A6" w:rsidRPr="001865FE" w:rsidRDefault="006215A6" w:rsidP="007A770C">
            <w:pPr>
              <w:pStyle w:val="p15"/>
              <w:spacing w:line="480" w:lineRule="exact"/>
              <w:rPr>
                <w:rFonts w:asciiTheme="minorEastAsia" w:eastAsiaTheme="minorEastAsia" w:hAnsiTheme="minorEastAsia" w:cs="宋体"/>
                <w:sz w:val="28"/>
                <w:szCs w:val="28"/>
              </w:rPr>
            </w:pPr>
            <w:r w:rsidRPr="001865FE">
              <w:rPr>
                <w:rFonts w:asciiTheme="minorEastAsia" w:eastAsiaTheme="minorEastAsia" w:hAnsiTheme="minorEastAsia" w:cs="宋体" w:hint="eastAsia"/>
                <w:b/>
                <w:sz w:val="28"/>
                <w:szCs w:val="28"/>
              </w:rPr>
              <w:t>磋商报价=派驻人员工资</w:t>
            </w:r>
            <w:r w:rsidR="00196522" w:rsidRPr="001865FE">
              <w:rPr>
                <w:rFonts w:asciiTheme="minorEastAsia" w:eastAsiaTheme="minorEastAsia" w:hAnsiTheme="minorEastAsia" w:cs="宋体" w:hint="eastAsia"/>
                <w:b/>
                <w:sz w:val="28"/>
                <w:szCs w:val="28"/>
              </w:rPr>
              <w:t xml:space="preserve"> </w:t>
            </w:r>
            <w:r w:rsidRPr="001865FE">
              <w:rPr>
                <w:rFonts w:asciiTheme="minorEastAsia" w:eastAsiaTheme="minorEastAsia" w:hAnsiTheme="minorEastAsia" w:cs="宋体" w:hint="eastAsia"/>
                <w:b/>
                <w:sz w:val="28"/>
                <w:szCs w:val="28"/>
              </w:rPr>
              <w:t>+劳保福利+交通费+加班费+耗材费+工服费+管理费+税金+保险费+相关伴随费用等</w:t>
            </w:r>
            <w:r w:rsidRPr="001865FE">
              <w:rPr>
                <w:rFonts w:asciiTheme="minorEastAsia" w:eastAsiaTheme="minorEastAsia" w:hAnsiTheme="minorEastAsia" w:cs="宋体" w:hint="eastAsia"/>
                <w:sz w:val="28"/>
                <w:szCs w:val="28"/>
              </w:rPr>
              <w:t>，</w:t>
            </w:r>
            <w:r w:rsidRPr="001865FE">
              <w:rPr>
                <w:rFonts w:asciiTheme="minorEastAsia" w:eastAsiaTheme="minorEastAsia" w:hAnsiTheme="minorEastAsia" w:cs="宋体" w:hint="eastAsia"/>
                <w:kern w:val="2"/>
                <w:sz w:val="28"/>
                <w:szCs w:val="28"/>
              </w:rPr>
              <w:t>供应商应充分了解项目全部情况,保障整个项目的完整性和正常运转</w:t>
            </w:r>
            <w:r w:rsidRPr="001865FE">
              <w:rPr>
                <w:rFonts w:asciiTheme="minorEastAsia" w:eastAsiaTheme="minorEastAsia" w:hAnsiTheme="minorEastAsia" w:cs="宋体" w:hint="eastAsia"/>
                <w:sz w:val="28"/>
                <w:szCs w:val="28"/>
              </w:rPr>
              <w:t>。</w:t>
            </w:r>
          </w:p>
        </w:tc>
      </w:tr>
      <w:tr w:rsidR="006215A6" w:rsidRPr="001865FE" w:rsidTr="007A770C">
        <w:trPr>
          <w:trHeight w:val="659"/>
          <w:jc w:val="center"/>
        </w:trPr>
        <w:tc>
          <w:tcPr>
            <w:tcW w:w="404" w:type="pct"/>
            <w:vAlign w:val="center"/>
          </w:tcPr>
          <w:p w:rsidR="006215A6" w:rsidRPr="001865FE" w:rsidRDefault="006215A6" w:rsidP="006215A6">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22</w:t>
            </w:r>
          </w:p>
        </w:tc>
        <w:tc>
          <w:tcPr>
            <w:tcW w:w="1063" w:type="pct"/>
            <w:vAlign w:val="center"/>
          </w:tcPr>
          <w:p w:rsidR="006215A6" w:rsidRPr="001865FE" w:rsidRDefault="006215A6" w:rsidP="007A770C">
            <w:pPr>
              <w:spacing w:line="48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评审办法及标准</w:t>
            </w:r>
          </w:p>
        </w:tc>
        <w:tc>
          <w:tcPr>
            <w:tcW w:w="3533" w:type="pct"/>
            <w:vAlign w:val="center"/>
          </w:tcPr>
          <w:p w:rsidR="006215A6" w:rsidRPr="001865FE" w:rsidRDefault="006215A6" w:rsidP="007A770C">
            <w:pPr>
              <w:widowControl/>
              <w:spacing w:line="480" w:lineRule="exact"/>
              <w:rPr>
                <w:rFonts w:asciiTheme="minorEastAsia" w:hAnsiTheme="minorEastAsia" w:cs="仿宋_GB2312"/>
                <w:kern w:val="0"/>
                <w:sz w:val="28"/>
                <w:szCs w:val="28"/>
              </w:rPr>
            </w:pPr>
            <w:r w:rsidRPr="001865FE">
              <w:rPr>
                <w:rFonts w:asciiTheme="minorEastAsia" w:hAnsiTheme="minorEastAsia" w:cs="仿宋_GB2312" w:hint="eastAsia"/>
                <w:kern w:val="0"/>
                <w:sz w:val="28"/>
                <w:szCs w:val="28"/>
              </w:rPr>
              <w:t>详见竞争性磋商文件。</w:t>
            </w:r>
          </w:p>
        </w:tc>
      </w:tr>
      <w:tr w:rsidR="006215A6" w:rsidRPr="001865FE" w:rsidTr="007A770C">
        <w:trPr>
          <w:trHeight w:val="659"/>
          <w:jc w:val="center"/>
        </w:trPr>
        <w:tc>
          <w:tcPr>
            <w:tcW w:w="404" w:type="pct"/>
            <w:vAlign w:val="center"/>
          </w:tcPr>
          <w:p w:rsidR="006215A6" w:rsidRPr="001865FE" w:rsidRDefault="006215A6" w:rsidP="006215A6">
            <w:pPr>
              <w:spacing w:line="400" w:lineRule="exact"/>
              <w:jc w:val="center"/>
              <w:rPr>
                <w:rFonts w:asciiTheme="minorEastAsia" w:hAnsiTheme="minorEastAsia" w:cs="仿宋_GB2312"/>
                <w:sz w:val="28"/>
                <w:szCs w:val="28"/>
              </w:rPr>
            </w:pPr>
            <w:r w:rsidRPr="001865FE">
              <w:rPr>
                <w:rFonts w:asciiTheme="minorEastAsia" w:hAnsiTheme="minorEastAsia" w:cs="仿宋_GB2312" w:hint="eastAsia"/>
                <w:sz w:val="28"/>
                <w:szCs w:val="28"/>
              </w:rPr>
              <w:t>23</w:t>
            </w:r>
          </w:p>
        </w:tc>
        <w:tc>
          <w:tcPr>
            <w:tcW w:w="1063" w:type="pct"/>
            <w:vAlign w:val="center"/>
          </w:tcPr>
          <w:p w:rsidR="006215A6" w:rsidRPr="001865FE" w:rsidRDefault="006215A6" w:rsidP="007A770C">
            <w:pPr>
              <w:spacing w:line="480" w:lineRule="exact"/>
              <w:jc w:val="center"/>
              <w:rPr>
                <w:rFonts w:asciiTheme="minorEastAsia" w:hAnsiTheme="minorEastAsia" w:cs="宋体"/>
                <w:sz w:val="28"/>
                <w:szCs w:val="28"/>
              </w:rPr>
            </w:pPr>
            <w:r w:rsidRPr="001865FE">
              <w:rPr>
                <w:rFonts w:asciiTheme="minorEastAsia" w:hAnsiTheme="minorEastAsia" w:cs="宋体" w:hint="eastAsia"/>
                <w:sz w:val="28"/>
                <w:szCs w:val="28"/>
              </w:rPr>
              <w:t>其它事项</w:t>
            </w:r>
          </w:p>
        </w:tc>
        <w:tc>
          <w:tcPr>
            <w:tcW w:w="3533" w:type="pct"/>
            <w:vAlign w:val="center"/>
          </w:tcPr>
          <w:p w:rsidR="006215A6" w:rsidRPr="001865FE" w:rsidRDefault="006215A6" w:rsidP="007A770C">
            <w:pPr>
              <w:pStyle w:val="p15"/>
              <w:spacing w:line="480" w:lineRule="exact"/>
              <w:rPr>
                <w:rFonts w:asciiTheme="minorEastAsia" w:eastAsiaTheme="minorEastAsia" w:hAnsiTheme="minorEastAsia" w:cs="宋体"/>
                <w:kern w:val="2"/>
                <w:sz w:val="28"/>
                <w:szCs w:val="28"/>
              </w:rPr>
            </w:pPr>
            <w:r w:rsidRPr="001865FE">
              <w:rPr>
                <w:rFonts w:asciiTheme="minorEastAsia" w:eastAsiaTheme="minorEastAsia" w:hAnsiTheme="minorEastAsia" w:cs="宋体" w:hint="eastAsia"/>
                <w:kern w:val="2"/>
                <w:sz w:val="28"/>
                <w:szCs w:val="28"/>
              </w:rPr>
              <w:t>本次采购、</w:t>
            </w:r>
            <w:r w:rsidR="00CC3488" w:rsidRPr="001865FE">
              <w:rPr>
                <w:rFonts w:asciiTheme="minorEastAsia" w:eastAsiaTheme="minorEastAsia" w:hAnsiTheme="minorEastAsia" w:cs="宋体" w:hint="eastAsia"/>
                <w:kern w:val="2"/>
                <w:sz w:val="28"/>
                <w:szCs w:val="28"/>
              </w:rPr>
              <w:t>磋商</w:t>
            </w:r>
            <w:r w:rsidRPr="001865FE">
              <w:rPr>
                <w:rFonts w:asciiTheme="minorEastAsia" w:eastAsiaTheme="minorEastAsia" w:hAnsiTheme="minorEastAsia" w:cs="宋体" w:hint="eastAsia"/>
                <w:kern w:val="2"/>
                <w:sz w:val="28"/>
                <w:szCs w:val="28"/>
              </w:rPr>
              <w:t>报价、评审和合同授予均以项目为单位，供应商必须就一个完整项目进行</w:t>
            </w:r>
            <w:r w:rsidR="00CC3488" w:rsidRPr="001865FE">
              <w:rPr>
                <w:rFonts w:asciiTheme="minorEastAsia" w:eastAsiaTheme="minorEastAsia" w:hAnsiTheme="minorEastAsia" w:cs="宋体" w:hint="eastAsia"/>
                <w:kern w:val="2"/>
                <w:sz w:val="28"/>
                <w:szCs w:val="28"/>
              </w:rPr>
              <w:t>磋商</w:t>
            </w:r>
            <w:r w:rsidRPr="001865FE">
              <w:rPr>
                <w:rFonts w:asciiTheme="minorEastAsia" w:eastAsiaTheme="minorEastAsia" w:hAnsiTheme="minorEastAsia" w:cs="宋体" w:hint="eastAsia"/>
                <w:kern w:val="2"/>
                <w:sz w:val="28"/>
                <w:szCs w:val="28"/>
              </w:rPr>
              <w:t>。成交供应商与采购人在成交通知书发出30天内签订合同，不及时签订视为自动放弃。非经采购人同意，本项目不允许成交后另行转包或者分包。</w:t>
            </w:r>
          </w:p>
        </w:tc>
      </w:tr>
    </w:tbl>
    <w:p w:rsidR="009A2C65" w:rsidRPr="001865FE" w:rsidRDefault="009A2C65" w:rsidP="00720274">
      <w:pPr>
        <w:spacing w:line="500" w:lineRule="exact"/>
        <w:rPr>
          <w:rFonts w:asciiTheme="minorEastAsia" w:hAnsiTheme="minorEastAsia"/>
          <w:b/>
          <w:sz w:val="28"/>
          <w:szCs w:val="28"/>
        </w:rPr>
      </w:pPr>
      <w:r w:rsidRPr="001865FE">
        <w:rPr>
          <w:rFonts w:asciiTheme="minorEastAsia" w:hAnsiTheme="minorEastAsia" w:hint="eastAsia"/>
          <w:b/>
          <w:sz w:val="28"/>
          <w:szCs w:val="28"/>
        </w:rPr>
        <w:t>一、名词解释</w:t>
      </w:r>
    </w:p>
    <w:p w:rsidR="00DD6F71" w:rsidRPr="001865FE" w:rsidRDefault="009A2C65" w:rsidP="00720274">
      <w:pPr>
        <w:pStyle w:val="p15"/>
        <w:spacing w:line="500" w:lineRule="exact"/>
        <w:ind w:firstLineChars="200" w:firstLine="562"/>
        <w:rPr>
          <w:rFonts w:asciiTheme="minorEastAsia" w:eastAsiaTheme="minorEastAsia" w:hAnsiTheme="minorEastAsia"/>
          <w:sz w:val="28"/>
          <w:szCs w:val="28"/>
        </w:rPr>
      </w:pPr>
      <w:r w:rsidRPr="001865FE">
        <w:rPr>
          <w:rFonts w:asciiTheme="minorEastAsia" w:eastAsiaTheme="minorEastAsia" w:hAnsiTheme="minorEastAsia" w:hint="eastAsia"/>
          <w:b/>
          <w:sz w:val="28"/>
          <w:szCs w:val="28"/>
        </w:rPr>
        <w:t>1、采   购   人:</w:t>
      </w:r>
      <w:r w:rsidRPr="001865FE">
        <w:rPr>
          <w:rFonts w:asciiTheme="minorEastAsia" w:eastAsiaTheme="minorEastAsia" w:hAnsiTheme="minorEastAsia" w:cs="仿宋" w:hint="eastAsia"/>
          <w:kern w:val="2"/>
          <w:sz w:val="28"/>
          <w:szCs w:val="28"/>
        </w:rPr>
        <w:t xml:space="preserve"> </w:t>
      </w:r>
      <w:r w:rsidR="00554DC2">
        <w:rPr>
          <w:rFonts w:asciiTheme="minorEastAsia" w:eastAsiaTheme="minorEastAsia" w:hAnsiTheme="minorEastAsia" w:hint="eastAsia"/>
          <w:sz w:val="28"/>
          <w:szCs w:val="28"/>
        </w:rPr>
        <w:t>山阳县中医医院</w:t>
      </w:r>
    </w:p>
    <w:p w:rsidR="00DD6F71" w:rsidRPr="001865FE" w:rsidRDefault="009A2C65" w:rsidP="00720274">
      <w:pPr>
        <w:pStyle w:val="p15"/>
        <w:spacing w:line="500" w:lineRule="exact"/>
        <w:ind w:firstLineChars="200" w:firstLine="562"/>
        <w:rPr>
          <w:rFonts w:asciiTheme="minorEastAsia" w:eastAsiaTheme="minorEastAsia" w:hAnsiTheme="minorEastAsia"/>
          <w:sz w:val="28"/>
          <w:szCs w:val="28"/>
        </w:rPr>
      </w:pPr>
      <w:r w:rsidRPr="001865FE">
        <w:rPr>
          <w:rFonts w:asciiTheme="minorEastAsia" w:eastAsiaTheme="minorEastAsia" w:hAnsiTheme="minorEastAsia" w:hint="eastAsia"/>
          <w:b/>
          <w:sz w:val="28"/>
          <w:szCs w:val="28"/>
        </w:rPr>
        <w:t>2、采购代理机构：</w:t>
      </w:r>
      <w:r w:rsidR="001233A4" w:rsidRPr="001865FE">
        <w:rPr>
          <w:rFonts w:asciiTheme="minorEastAsia" w:eastAsiaTheme="minorEastAsia" w:hAnsiTheme="minorEastAsia" w:hint="eastAsia"/>
          <w:sz w:val="28"/>
          <w:szCs w:val="28"/>
        </w:rPr>
        <w:t>陕西翰林招标有限公司</w:t>
      </w:r>
    </w:p>
    <w:p w:rsidR="00DD6F71" w:rsidRPr="001865FE" w:rsidRDefault="009A2C65" w:rsidP="00720274">
      <w:pPr>
        <w:pStyle w:val="p15"/>
        <w:spacing w:line="500" w:lineRule="exact"/>
        <w:ind w:firstLineChars="200" w:firstLine="562"/>
        <w:rPr>
          <w:rFonts w:asciiTheme="minorEastAsia" w:eastAsiaTheme="minorEastAsia" w:hAnsiTheme="minorEastAsia"/>
          <w:sz w:val="28"/>
          <w:szCs w:val="28"/>
        </w:rPr>
      </w:pPr>
      <w:r w:rsidRPr="001865FE">
        <w:rPr>
          <w:rFonts w:asciiTheme="minorEastAsia" w:eastAsiaTheme="minorEastAsia" w:hAnsiTheme="minorEastAsia" w:hint="eastAsia"/>
          <w:b/>
          <w:sz w:val="28"/>
          <w:szCs w:val="28"/>
        </w:rPr>
        <w:t>3、监督管理机构：</w:t>
      </w:r>
      <w:r w:rsidR="00851519">
        <w:rPr>
          <w:rFonts w:asciiTheme="minorEastAsia" w:eastAsiaTheme="minorEastAsia" w:hAnsiTheme="minorEastAsia" w:hint="eastAsia"/>
          <w:sz w:val="28"/>
          <w:szCs w:val="28"/>
        </w:rPr>
        <w:t>山阳县财政局</w:t>
      </w:r>
    </w:p>
    <w:p w:rsidR="009A2C65" w:rsidRPr="001865FE" w:rsidRDefault="009A2C65" w:rsidP="00720274">
      <w:pPr>
        <w:pStyle w:val="p15"/>
        <w:spacing w:line="500" w:lineRule="exact"/>
        <w:ind w:firstLineChars="200" w:firstLine="562"/>
        <w:rPr>
          <w:rFonts w:asciiTheme="minorEastAsia" w:eastAsiaTheme="minorEastAsia" w:hAnsiTheme="minorEastAsia"/>
          <w:sz w:val="28"/>
          <w:szCs w:val="28"/>
        </w:rPr>
      </w:pPr>
      <w:r w:rsidRPr="001865FE">
        <w:rPr>
          <w:rFonts w:asciiTheme="minorEastAsia" w:eastAsiaTheme="minorEastAsia" w:hAnsiTheme="minorEastAsia" w:hint="eastAsia"/>
          <w:b/>
          <w:sz w:val="28"/>
          <w:szCs w:val="28"/>
        </w:rPr>
        <w:lastRenderedPageBreak/>
        <w:t>4、供   应   商：</w:t>
      </w:r>
      <w:r w:rsidRPr="001865FE">
        <w:rPr>
          <w:rFonts w:asciiTheme="minorEastAsia" w:eastAsiaTheme="minorEastAsia" w:hAnsiTheme="minorEastAsia" w:hint="eastAsia"/>
          <w:sz w:val="28"/>
          <w:szCs w:val="28"/>
        </w:rPr>
        <w:t>响应</w:t>
      </w:r>
      <w:hyperlink r:id="rId9" w:tgtFrame="_blank" w:history="1">
        <w:r w:rsidRPr="001865FE">
          <w:rPr>
            <w:rFonts w:asciiTheme="minorEastAsia" w:eastAsiaTheme="minorEastAsia" w:hAnsiTheme="minorEastAsia" w:hint="eastAsia"/>
            <w:sz w:val="28"/>
            <w:szCs w:val="28"/>
          </w:rPr>
          <w:t>磋商</w:t>
        </w:r>
      </w:hyperlink>
      <w:r w:rsidRPr="001865FE">
        <w:rPr>
          <w:rFonts w:asciiTheme="minorEastAsia" w:eastAsiaTheme="minorEastAsia" w:hAnsiTheme="minorEastAsia" w:hint="eastAsia"/>
          <w:sz w:val="28"/>
          <w:szCs w:val="28"/>
        </w:rPr>
        <w:t>并且符合磋商文件规定资格条件和参加磋商的法人。</w:t>
      </w:r>
    </w:p>
    <w:p w:rsidR="009A2C65" w:rsidRPr="001865FE" w:rsidRDefault="009A2C65" w:rsidP="00720274">
      <w:pPr>
        <w:tabs>
          <w:tab w:val="left" w:pos="3067"/>
        </w:tabs>
        <w:spacing w:line="500" w:lineRule="exact"/>
        <w:rPr>
          <w:rFonts w:asciiTheme="minorEastAsia" w:hAnsiTheme="minorEastAsia"/>
          <w:b/>
          <w:sz w:val="28"/>
          <w:szCs w:val="28"/>
        </w:rPr>
      </w:pPr>
      <w:r w:rsidRPr="001865FE">
        <w:rPr>
          <w:rFonts w:asciiTheme="minorEastAsia" w:hAnsiTheme="minorEastAsia" w:hint="eastAsia"/>
          <w:b/>
          <w:sz w:val="28"/>
          <w:szCs w:val="28"/>
        </w:rPr>
        <w:t>二、竞争性磋商文件</w:t>
      </w:r>
      <w:r w:rsidRPr="001865FE">
        <w:rPr>
          <w:rFonts w:asciiTheme="minorEastAsia" w:hAnsiTheme="minorEastAsia" w:hint="eastAsia"/>
          <w:b/>
          <w:sz w:val="28"/>
          <w:szCs w:val="28"/>
        </w:rPr>
        <w:tab/>
      </w:r>
    </w:p>
    <w:p w:rsidR="009A2C65" w:rsidRPr="001865FE" w:rsidRDefault="009A2C65"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 xml:space="preserve">1、竞争性磋商文件的组成：包括目录中所列的前五部分。 </w:t>
      </w:r>
    </w:p>
    <w:p w:rsidR="009A2C65" w:rsidRPr="001865FE" w:rsidRDefault="009A2C65"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供应商应认真审阅竞争性磋商所有的事项、格式、条款和规范要求等，在竞争性磋商响应文件中对竞争性磋商文件的各方面都做出实质性的响应，按照竞争性磋商文件的要求提交全部资料。若供应商的竞争性磋商响应未按竞争性磋商文件要求提交全部资料，或没有对竞争性磋商文件做出实质性响应，应作无效文件处理。</w:t>
      </w:r>
    </w:p>
    <w:p w:rsidR="009A2C65" w:rsidRPr="001865FE" w:rsidRDefault="009A2C65"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3、竞争性磋商文件的澄清或修改：</w:t>
      </w:r>
    </w:p>
    <w:p w:rsidR="009A2C65" w:rsidRPr="001865FE" w:rsidRDefault="009A2C65"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-1、提交竞争性磋商响应文件截止时间前，采购方、采购代理机构可以以书面形式对竞争性磋商文件进行必要的澄清或修改，其内容均为竞争性磋商文件的组成部分，并对采购方及供应商起约束作用。澄清或修改的内容可能影响磋商响应文件编制，都将于提交磋商响应文件截止时间5日前以书面形式发送给所有参加磋商的供应商；不足5日的，采购方、采购代理机构顺延递交竞争性磋商响应文件的截止时间。</w:t>
      </w:r>
    </w:p>
    <w:p w:rsidR="009A2C65" w:rsidRPr="001865FE" w:rsidRDefault="009A2C65" w:rsidP="00A12695">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-2、竞争性磋商文件的澄清或修改内容均以书面形式明确的内容为准。当竞争性磋商文件的澄清、修改、补充等在同一内容的表述上不一致时，以最后发出的书面文件为准。所有补充文件将作为竞争性磋商文件的组成部分，对所有供应商具有约束力。</w:t>
      </w:r>
    </w:p>
    <w:p w:rsidR="00A12695" w:rsidRPr="001865FE" w:rsidRDefault="009A2C65"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4、</w:t>
      </w:r>
      <w:r w:rsidR="00A12695" w:rsidRPr="001865FE">
        <w:rPr>
          <w:rFonts w:asciiTheme="minorEastAsia" w:hAnsiTheme="minorEastAsia" w:hint="eastAsia"/>
          <w:sz w:val="28"/>
          <w:szCs w:val="28"/>
        </w:rPr>
        <w:t>供应商若对磋商文件有任何疑问，可以以书面形式向采购代理机构提出询问，否则视为同意磋商文件的一切条款和要求并承担由此引起的一切法律责任。凡因供应商对磋商文件阅读不深、理解不透、误解、疏漏、或因市场行情了解不清造成的后果和风险均由供应商自负。</w:t>
      </w:r>
    </w:p>
    <w:p w:rsidR="00A12695" w:rsidRPr="001865FE" w:rsidRDefault="00A12695" w:rsidP="00A12695">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5、供应商认为竞争性磋商文件使自己的权益受到损害的，在收到竞争性磋商文件之日起七个工作日内，以书面形式向采购代理机构提出质疑，逾期提出的无效，因此带来的一切不利后果由供应商自负。</w:t>
      </w:r>
    </w:p>
    <w:p w:rsidR="00A12695" w:rsidRPr="001865FE" w:rsidRDefault="00A12695" w:rsidP="00A12695">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lastRenderedPageBreak/>
        <w:t>6、在磋商截止时间前，根据采购工作进展实际情况，采购人可酌情延长递交竞争性磋商响应文件的截止时间，若延长将另行以书面形式通知各供应商并在原信息发布媒体上发布变更公告。采购代理机构和供应商的权利和义务将受到新的截止期的约束。</w:t>
      </w:r>
    </w:p>
    <w:p w:rsidR="009A2C65" w:rsidRPr="001865FE" w:rsidRDefault="00DA3B72"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7</w:t>
      </w:r>
      <w:r w:rsidR="009A2C65" w:rsidRPr="001865FE">
        <w:rPr>
          <w:rFonts w:asciiTheme="minorEastAsia" w:hAnsiTheme="minorEastAsia" w:hint="eastAsia"/>
          <w:sz w:val="28"/>
          <w:szCs w:val="28"/>
        </w:rPr>
        <w:t>、供应商必须从采购代理机构购买竞争性磋商文件，供应商自行转让或复制竞争性磋商文件视为无效。竞争性磋商文件售后不退，仅作为本次采购使用。</w:t>
      </w:r>
    </w:p>
    <w:p w:rsidR="009A2C65" w:rsidRPr="001865FE" w:rsidRDefault="00DA3B72"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8</w:t>
      </w:r>
      <w:r w:rsidR="009A2C65" w:rsidRPr="001865FE">
        <w:rPr>
          <w:rFonts w:asciiTheme="minorEastAsia" w:hAnsiTheme="minorEastAsia" w:hint="eastAsia"/>
          <w:sz w:val="28"/>
          <w:szCs w:val="28"/>
        </w:rPr>
        <w:t>、竞争性磋商文件的解释权归采购代理机构，如发现竞争性磋商文件内容与现行法律法规不相符的情况，以现行法律法规为准。</w:t>
      </w:r>
    </w:p>
    <w:p w:rsidR="007A770C" w:rsidRPr="001865FE" w:rsidRDefault="00DA3B72" w:rsidP="007A770C">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9</w:t>
      </w:r>
      <w:r w:rsidR="007A770C" w:rsidRPr="001865FE">
        <w:rPr>
          <w:rFonts w:asciiTheme="minorEastAsia" w:hAnsiTheme="minorEastAsia" w:cs="宋体" w:hint="eastAsia"/>
          <w:sz w:val="28"/>
          <w:szCs w:val="28"/>
        </w:rPr>
        <w:t>、现场勘查、磋商前答疑会（视情况确定）</w:t>
      </w:r>
    </w:p>
    <w:p w:rsidR="007A770C" w:rsidRPr="001865FE" w:rsidRDefault="00DA3B72" w:rsidP="007A770C">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9</w:t>
      </w:r>
      <w:r w:rsidR="007A770C" w:rsidRPr="001865FE">
        <w:rPr>
          <w:rFonts w:asciiTheme="minorEastAsia" w:hAnsiTheme="minorEastAsia" w:cs="宋体" w:hint="eastAsia"/>
          <w:sz w:val="28"/>
          <w:szCs w:val="28"/>
        </w:rPr>
        <w:t>-1、根据采购项目和具体情况，采购代理机构认为有必要，可以组织磋商前答疑会或组织供应商对项目进行现场勘查。（或供应商认为有必要，可自行勘查现场）答疑会或现场勘查时间，将以书面形式通知所有购买磋商文件的供应商。</w:t>
      </w:r>
    </w:p>
    <w:p w:rsidR="007A770C" w:rsidRPr="001865FE" w:rsidRDefault="00DA3B72" w:rsidP="007A770C">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9</w:t>
      </w:r>
      <w:r w:rsidR="007A770C" w:rsidRPr="001865FE">
        <w:rPr>
          <w:rFonts w:asciiTheme="minorEastAsia" w:hAnsiTheme="minorEastAsia" w:cs="宋体" w:hint="eastAsia"/>
          <w:sz w:val="28"/>
          <w:szCs w:val="28"/>
        </w:rPr>
        <w:t>-2、答疑或现场勘查所发生的一切费用由供应商自行承担。</w:t>
      </w:r>
    </w:p>
    <w:p w:rsidR="009A2C65" w:rsidRPr="001865FE" w:rsidRDefault="009A2C65" w:rsidP="00720274">
      <w:pPr>
        <w:spacing w:line="500" w:lineRule="exact"/>
        <w:ind w:firstLineChars="200" w:firstLine="562"/>
        <w:rPr>
          <w:rFonts w:asciiTheme="minorEastAsia" w:hAnsiTheme="minorEastAsia"/>
          <w:b/>
          <w:sz w:val="28"/>
          <w:szCs w:val="28"/>
        </w:rPr>
      </w:pPr>
      <w:r w:rsidRPr="001865FE">
        <w:rPr>
          <w:rFonts w:asciiTheme="minorEastAsia" w:hAnsiTheme="minorEastAsia" w:hint="eastAsia"/>
          <w:b/>
          <w:bCs/>
          <w:sz w:val="28"/>
          <w:szCs w:val="28"/>
        </w:rPr>
        <w:t>三、</w:t>
      </w:r>
      <w:r w:rsidRPr="001865FE">
        <w:rPr>
          <w:rFonts w:asciiTheme="minorEastAsia" w:hAnsiTheme="minorEastAsia" w:hint="eastAsia"/>
          <w:b/>
          <w:sz w:val="28"/>
          <w:szCs w:val="28"/>
        </w:rPr>
        <w:t>竞争性磋商响应文件</w:t>
      </w:r>
    </w:p>
    <w:p w:rsidR="009A2C65" w:rsidRPr="001865FE" w:rsidRDefault="009A2C65" w:rsidP="00720274">
      <w:pPr>
        <w:spacing w:line="500" w:lineRule="exact"/>
        <w:ind w:firstLineChars="196" w:firstLine="549"/>
        <w:rPr>
          <w:rFonts w:asciiTheme="minorEastAsia" w:hAnsiTheme="minorEastAsia" w:cs="仿宋_GB2312"/>
          <w:sz w:val="28"/>
          <w:szCs w:val="28"/>
        </w:rPr>
      </w:pPr>
      <w:r w:rsidRPr="001865FE">
        <w:rPr>
          <w:rFonts w:asciiTheme="minorEastAsia" w:hAnsiTheme="minorEastAsia" w:cs="仿宋_GB2312" w:hint="eastAsia"/>
          <w:sz w:val="28"/>
          <w:szCs w:val="28"/>
        </w:rPr>
        <w:t>1、供应商资格要求</w:t>
      </w:r>
    </w:p>
    <w:p w:rsidR="009A2C65" w:rsidRPr="001865FE" w:rsidRDefault="009A2C65" w:rsidP="00720274">
      <w:pPr>
        <w:spacing w:line="500" w:lineRule="exact"/>
        <w:ind w:firstLineChars="196" w:firstLine="549"/>
        <w:rPr>
          <w:rFonts w:asciiTheme="minorEastAsia" w:hAnsiTheme="minorEastAsia" w:cs="仿宋_GB2312"/>
          <w:sz w:val="28"/>
          <w:szCs w:val="28"/>
        </w:rPr>
      </w:pPr>
      <w:r w:rsidRPr="001865FE">
        <w:rPr>
          <w:rFonts w:asciiTheme="minorEastAsia" w:hAnsiTheme="minorEastAsia" w:cs="仿宋_GB2312" w:hint="eastAsia"/>
          <w:sz w:val="28"/>
          <w:szCs w:val="28"/>
        </w:rPr>
        <w:t>1-1、依照《中华人民共和国公司法》合法注册的法人或其他组织、符合《中华人民共和国政府采购法》及其实施条例等有关法律法规的规定、满足本公告资格要求，并具备国家规定的相关该行业必备资质，有能力提供本次采购货物和服务的制造商或授权供应商，应具备下列条件：</w:t>
      </w:r>
    </w:p>
    <w:p w:rsidR="009A2C65" w:rsidRPr="001865FE" w:rsidRDefault="009A2C65" w:rsidP="00720274">
      <w:pPr>
        <w:spacing w:line="500" w:lineRule="exact"/>
        <w:ind w:firstLineChars="196" w:firstLine="549"/>
        <w:rPr>
          <w:rFonts w:asciiTheme="minorEastAsia" w:hAnsiTheme="minorEastAsia" w:cs="仿宋_GB2312"/>
          <w:sz w:val="28"/>
          <w:szCs w:val="28"/>
        </w:rPr>
      </w:pPr>
      <w:r w:rsidRPr="001865FE">
        <w:rPr>
          <w:rFonts w:asciiTheme="minorEastAsia" w:hAnsiTheme="minorEastAsia" w:cs="仿宋_GB2312" w:hint="eastAsia"/>
          <w:sz w:val="28"/>
          <w:szCs w:val="28"/>
        </w:rPr>
        <w:t>（1）具有独立承担民事责任的能力；</w:t>
      </w:r>
    </w:p>
    <w:p w:rsidR="009A2C65" w:rsidRPr="001865FE" w:rsidRDefault="009A2C65" w:rsidP="00720274">
      <w:pPr>
        <w:spacing w:line="500" w:lineRule="exact"/>
        <w:ind w:firstLineChars="196" w:firstLine="549"/>
        <w:rPr>
          <w:rFonts w:asciiTheme="minorEastAsia" w:hAnsiTheme="minorEastAsia" w:cs="仿宋_GB2312"/>
          <w:sz w:val="28"/>
          <w:szCs w:val="28"/>
        </w:rPr>
      </w:pPr>
      <w:r w:rsidRPr="001865FE">
        <w:rPr>
          <w:rFonts w:asciiTheme="minorEastAsia" w:hAnsiTheme="minorEastAsia" w:cs="仿宋_GB2312" w:hint="eastAsia"/>
          <w:sz w:val="28"/>
          <w:szCs w:val="28"/>
        </w:rPr>
        <w:t>（2）具有良好的商业信誉和健全的财务会计制度；</w:t>
      </w:r>
    </w:p>
    <w:p w:rsidR="009A2C65" w:rsidRPr="001865FE" w:rsidRDefault="009A2C65" w:rsidP="00720274">
      <w:pPr>
        <w:spacing w:line="500" w:lineRule="exact"/>
        <w:ind w:firstLineChars="196" w:firstLine="549"/>
        <w:rPr>
          <w:rFonts w:asciiTheme="minorEastAsia" w:hAnsiTheme="minorEastAsia" w:cs="仿宋_GB2312"/>
          <w:sz w:val="28"/>
          <w:szCs w:val="28"/>
        </w:rPr>
      </w:pPr>
      <w:r w:rsidRPr="001865FE">
        <w:rPr>
          <w:rFonts w:asciiTheme="minorEastAsia" w:hAnsiTheme="minorEastAsia" w:cs="仿宋_GB2312" w:hint="eastAsia"/>
          <w:sz w:val="28"/>
          <w:szCs w:val="28"/>
        </w:rPr>
        <w:t>（3）具有履行合同所必需的设备和专业技术能力；</w:t>
      </w:r>
    </w:p>
    <w:p w:rsidR="009A2C65" w:rsidRPr="001865FE" w:rsidRDefault="009A2C65" w:rsidP="00720274">
      <w:pPr>
        <w:spacing w:line="500" w:lineRule="exact"/>
        <w:ind w:firstLineChars="196" w:firstLine="549"/>
        <w:rPr>
          <w:rFonts w:asciiTheme="minorEastAsia" w:hAnsiTheme="minorEastAsia" w:cs="仿宋_GB2312"/>
          <w:sz w:val="28"/>
          <w:szCs w:val="28"/>
        </w:rPr>
      </w:pPr>
      <w:r w:rsidRPr="001865FE">
        <w:rPr>
          <w:rFonts w:asciiTheme="minorEastAsia" w:hAnsiTheme="minorEastAsia" w:cs="仿宋_GB2312" w:hint="eastAsia"/>
          <w:sz w:val="28"/>
          <w:szCs w:val="28"/>
        </w:rPr>
        <w:t>（4）有依法缴纳税收和社会保障资金的良好记录；</w:t>
      </w:r>
    </w:p>
    <w:p w:rsidR="009A2C65" w:rsidRPr="001865FE" w:rsidRDefault="009A2C65" w:rsidP="00720274">
      <w:pPr>
        <w:spacing w:line="500" w:lineRule="exact"/>
        <w:ind w:firstLineChars="196" w:firstLine="549"/>
        <w:rPr>
          <w:rFonts w:asciiTheme="minorEastAsia" w:hAnsiTheme="minorEastAsia" w:cs="仿宋_GB2312"/>
          <w:sz w:val="28"/>
          <w:szCs w:val="28"/>
        </w:rPr>
      </w:pPr>
      <w:r w:rsidRPr="001865FE">
        <w:rPr>
          <w:rFonts w:asciiTheme="minorEastAsia" w:hAnsiTheme="minorEastAsia" w:cs="仿宋_GB2312" w:hint="eastAsia"/>
          <w:sz w:val="28"/>
          <w:szCs w:val="28"/>
        </w:rPr>
        <w:t>（5）参加政府采购活动前三年内，在经营活动中没有重大违法记录；</w:t>
      </w:r>
    </w:p>
    <w:p w:rsidR="009A2C65" w:rsidRPr="001865FE" w:rsidRDefault="009A2C65" w:rsidP="00720274">
      <w:pPr>
        <w:spacing w:line="500" w:lineRule="exact"/>
        <w:ind w:firstLineChars="200" w:firstLine="560"/>
        <w:rPr>
          <w:rFonts w:asciiTheme="minorEastAsia" w:hAnsiTheme="minorEastAsia" w:cs="仿宋_GB2312"/>
          <w:sz w:val="28"/>
          <w:szCs w:val="28"/>
        </w:rPr>
      </w:pPr>
      <w:r w:rsidRPr="001865FE">
        <w:rPr>
          <w:rFonts w:asciiTheme="minorEastAsia" w:hAnsiTheme="minorEastAsia" w:cs="仿宋_GB2312" w:hint="eastAsia"/>
          <w:sz w:val="28"/>
          <w:szCs w:val="28"/>
        </w:rPr>
        <w:t>（6）法律、行政法规规定的其他条件。</w:t>
      </w:r>
    </w:p>
    <w:p w:rsidR="009A2C65" w:rsidRPr="001865FE" w:rsidRDefault="009A2C65" w:rsidP="00720274">
      <w:pPr>
        <w:spacing w:line="500" w:lineRule="exact"/>
        <w:ind w:firstLineChars="196" w:firstLine="549"/>
        <w:rPr>
          <w:rFonts w:asciiTheme="minorEastAsia" w:hAnsiTheme="minorEastAsia" w:cs="仿宋_GB2312"/>
          <w:sz w:val="28"/>
          <w:szCs w:val="28"/>
        </w:rPr>
      </w:pPr>
      <w:r w:rsidRPr="001865FE">
        <w:rPr>
          <w:rFonts w:asciiTheme="minorEastAsia" w:hAnsiTheme="minorEastAsia" w:cs="仿宋_GB2312" w:hint="eastAsia"/>
          <w:sz w:val="28"/>
          <w:szCs w:val="28"/>
        </w:rPr>
        <w:t>1-2、</w:t>
      </w:r>
      <w:r w:rsidRPr="001865FE">
        <w:rPr>
          <w:rFonts w:asciiTheme="minorEastAsia" w:hAnsiTheme="minorEastAsia" w:cs="仿宋_GB2312" w:hint="eastAsia"/>
          <w:b/>
          <w:sz w:val="28"/>
          <w:szCs w:val="28"/>
        </w:rPr>
        <w:t>供应商应提供下列材料，供磋商小组评审</w:t>
      </w:r>
      <w:r w:rsidRPr="001865FE">
        <w:rPr>
          <w:rFonts w:asciiTheme="minorEastAsia" w:hAnsiTheme="minorEastAsia" w:cs="仿宋_GB2312" w:hint="eastAsia"/>
          <w:sz w:val="28"/>
          <w:szCs w:val="28"/>
        </w:rPr>
        <w:t>，经磋商小组资格审查合格后方可进入评审阶段。</w:t>
      </w:r>
    </w:p>
    <w:p w:rsidR="00CA08D2" w:rsidRPr="001865FE" w:rsidRDefault="00CA08D2" w:rsidP="00CA08D2">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lastRenderedPageBreak/>
        <w:t>（1）、</w:t>
      </w:r>
      <w:r w:rsidR="00701328" w:rsidRPr="00701328">
        <w:rPr>
          <w:rFonts w:asciiTheme="minorEastAsia" w:hAnsiTheme="minorEastAsia" w:cs="Times New Roman" w:hint="eastAsia"/>
          <w:sz w:val="28"/>
          <w:szCs w:val="28"/>
        </w:rPr>
        <w:t>合法注册的法人或其他组织，并出具合法有效的营业执照、组织机构代码证、税务登记证（或统一社会信用代码的营业执照）；</w:t>
      </w:r>
    </w:p>
    <w:p w:rsidR="00CA08D2" w:rsidRPr="001865FE" w:rsidRDefault="00CA08D2" w:rsidP="00CA08D2">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（2）、</w:t>
      </w:r>
      <w:r w:rsidR="00701328" w:rsidRPr="00701328">
        <w:rPr>
          <w:rFonts w:asciiTheme="minorEastAsia" w:hAnsiTheme="minorEastAsia" w:cs="Times New Roman" w:hint="eastAsia"/>
          <w:sz w:val="28"/>
          <w:szCs w:val="28"/>
        </w:rPr>
        <w:t>法定代表人授权委托书（附法定代表人身份证复印件）及被授权人身份证（法定代表人直接参加磋商只须提供法定代表人身份证），非法人单位的负责人均参照执行；</w:t>
      </w:r>
    </w:p>
    <w:p w:rsidR="00CA08D2" w:rsidRPr="001865FE" w:rsidRDefault="00CA08D2" w:rsidP="00CA08D2">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（3）、</w:t>
      </w:r>
      <w:r w:rsidR="00701328" w:rsidRPr="00701328">
        <w:rPr>
          <w:rFonts w:asciiTheme="minorEastAsia" w:hAnsiTheme="minorEastAsia" w:cs="Times New Roman" w:hint="eastAsia"/>
          <w:sz w:val="28"/>
          <w:szCs w:val="28"/>
        </w:rPr>
        <w:t>磋商保证金交纳凭证（采购代理机构开具的收款收据）或磋商担保函；</w:t>
      </w:r>
      <w:r w:rsidR="00701328" w:rsidRPr="001865FE">
        <w:rPr>
          <w:rFonts w:asciiTheme="minorEastAsia" w:hAnsiTheme="minorEastAsia" w:cs="Times New Roman"/>
          <w:sz w:val="28"/>
          <w:szCs w:val="28"/>
        </w:rPr>
        <w:t xml:space="preserve"> </w:t>
      </w:r>
    </w:p>
    <w:p w:rsidR="00CA08D2" w:rsidRPr="001865FE" w:rsidRDefault="00CA08D2" w:rsidP="00CA08D2">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（4）、</w:t>
      </w:r>
      <w:r w:rsidR="00701328" w:rsidRPr="001865FE">
        <w:rPr>
          <w:rFonts w:asciiTheme="minorEastAsia" w:hAnsiTheme="minorEastAsia" w:cs="Times New Roman" w:hint="eastAsia"/>
          <w:sz w:val="28"/>
          <w:szCs w:val="28"/>
        </w:rPr>
        <w:t>通过“信用中国”（http://www.creditchina.gov.cn/）和中国政府采购网(www.ccgp.gov.cn)查询相关主体无失信记录（网站查询的截图，加盖投标人公章）；</w:t>
      </w:r>
    </w:p>
    <w:p w:rsidR="00CA08D2" w:rsidRPr="001865FE" w:rsidRDefault="00CA08D2" w:rsidP="00CA08D2">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（5）、参加政府采购活动前3年内在经营活动中没有重大违法记录的书面声明；</w:t>
      </w:r>
    </w:p>
    <w:p w:rsidR="00991271" w:rsidRPr="00F750B5" w:rsidRDefault="00F750B5" w:rsidP="00F750B5">
      <w:pPr>
        <w:spacing w:line="460" w:lineRule="exact"/>
        <w:ind w:firstLineChars="200" w:firstLine="560"/>
        <w:rPr>
          <w:rFonts w:asciiTheme="minorEastAsia" w:hAnsiTheme="minorEastAsia"/>
          <w:sz w:val="28"/>
          <w:szCs w:val="28"/>
        </w:rPr>
      </w:pPr>
      <w:r w:rsidRPr="00205E90">
        <w:rPr>
          <w:rFonts w:asciiTheme="minorEastAsia" w:hAnsiTheme="minorEastAsia" w:hint="eastAsia"/>
          <w:sz w:val="28"/>
          <w:szCs w:val="28"/>
        </w:rPr>
        <w:t>说明：本项目不接受联合体磋商。</w:t>
      </w:r>
    </w:p>
    <w:p w:rsidR="009A2C65" w:rsidRPr="001865FE" w:rsidRDefault="009A2C65" w:rsidP="00720274">
      <w:pPr>
        <w:spacing w:line="500" w:lineRule="exact"/>
        <w:ind w:firstLineChars="200" w:firstLine="562"/>
        <w:rPr>
          <w:rFonts w:asciiTheme="minorEastAsia" w:hAnsiTheme="minorEastAsia" w:cs="Times New Roman"/>
          <w:sz w:val="28"/>
          <w:szCs w:val="28"/>
        </w:rPr>
      </w:pPr>
      <w:r w:rsidRPr="001865FE">
        <w:rPr>
          <w:rFonts w:asciiTheme="minorEastAsia" w:hAnsiTheme="minorEastAsia" w:cs="仿宋" w:hint="eastAsia"/>
          <w:b/>
          <w:sz w:val="28"/>
          <w:szCs w:val="28"/>
        </w:rPr>
        <w:t>注：上述资质为必备资质，缺少（1）-（</w:t>
      </w:r>
      <w:r w:rsidR="007733CF">
        <w:rPr>
          <w:rFonts w:asciiTheme="minorEastAsia" w:hAnsiTheme="minorEastAsia" w:cs="仿宋" w:hint="eastAsia"/>
          <w:b/>
          <w:sz w:val="28"/>
          <w:szCs w:val="28"/>
        </w:rPr>
        <w:t>5</w:t>
      </w:r>
      <w:r w:rsidRPr="001865FE">
        <w:rPr>
          <w:rFonts w:asciiTheme="minorEastAsia" w:hAnsiTheme="minorEastAsia" w:cs="仿宋" w:hint="eastAsia"/>
          <w:b/>
          <w:sz w:val="28"/>
          <w:szCs w:val="28"/>
        </w:rPr>
        <w:t>）项材料或不符合</w:t>
      </w:r>
      <w:r w:rsidR="00031188" w:rsidRPr="001865FE">
        <w:rPr>
          <w:rFonts w:asciiTheme="minorEastAsia" w:hAnsiTheme="minorEastAsia" w:cs="仿宋" w:hint="eastAsia"/>
          <w:b/>
          <w:sz w:val="28"/>
          <w:szCs w:val="28"/>
        </w:rPr>
        <w:t>竞争性磋商文件</w:t>
      </w:r>
      <w:r w:rsidRPr="001865FE">
        <w:rPr>
          <w:rFonts w:asciiTheme="minorEastAsia" w:hAnsiTheme="minorEastAsia" w:cs="仿宋" w:hint="eastAsia"/>
          <w:b/>
          <w:sz w:val="28"/>
          <w:szCs w:val="28"/>
        </w:rPr>
        <w:t>要求的按无效响应处理。参加</w:t>
      </w:r>
      <w:r w:rsidR="00C2787E" w:rsidRPr="001865FE">
        <w:rPr>
          <w:rFonts w:asciiTheme="minorEastAsia" w:hAnsiTheme="minorEastAsia" w:cs="仿宋" w:hint="eastAsia"/>
          <w:b/>
          <w:sz w:val="28"/>
          <w:szCs w:val="28"/>
        </w:rPr>
        <w:t>磋商</w:t>
      </w:r>
      <w:r w:rsidRPr="001865FE">
        <w:rPr>
          <w:rFonts w:asciiTheme="minorEastAsia" w:hAnsiTheme="minorEastAsia" w:cs="仿宋" w:hint="eastAsia"/>
          <w:b/>
          <w:sz w:val="28"/>
          <w:szCs w:val="28"/>
        </w:rPr>
        <w:t>会议时</w:t>
      </w:r>
      <w:bookmarkStart w:id="4" w:name="OLE_LINK10"/>
      <w:r w:rsidRPr="001865FE">
        <w:rPr>
          <w:rFonts w:asciiTheme="minorEastAsia" w:hAnsiTheme="minorEastAsia" w:cs="仿宋" w:hint="eastAsia"/>
          <w:b/>
          <w:sz w:val="28"/>
          <w:szCs w:val="28"/>
        </w:rPr>
        <w:t>（201</w:t>
      </w:r>
      <w:r w:rsidR="006337D2" w:rsidRPr="001865FE">
        <w:rPr>
          <w:rFonts w:asciiTheme="minorEastAsia" w:hAnsiTheme="minorEastAsia" w:cs="仿宋"/>
          <w:b/>
          <w:sz w:val="28"/>
          <w:szCs w:val="28"/>
        </w:rPr>
        <w:t>9</w:t>
      </w:r>
      <w:r w:rsidRPr="001865FE">
        <w:rPr>
          <w:rFonts w:asciiTheme="minorEastAsia" w:hAnsiTheme="minorEastAsia" w:cs="仿宋" w:hint="eastAsia"/>
          <w:b/>
          <w:sz w:val="28"/>
          <w:szCs w:val="28"/>
        </w:rPr>
        <w:t>年</w:t>
      </w:r>
      <w:r w:rsidR="00C2787E" w:rsidRPr="001865FE">
        <w:rPr>
          <w:rFonts w:asciiTheme="minorEastAsia" w:hAnsiTheme="minorEastAsia" w:cs="仿宋" w:hint="eastAsia"/>
          <w:b/>
          <w:sz w:val="28"/>
          <w:szCs w:val="28"/>
        </w:rPr>
        <w:t>0</w:t>
      </w:r>
      <w:r w:rsidR="00851519">
        <w:rPr>
          <w:rFonts w:asciiTheme="minorEastAsia" w:hAnsiTheme="minorEastAsia" w:cs="仿宋" w:hint="eastAsia"/>
          <w:b/>
          <w:sz w:val="28"/>
          <w:szCs w:val="28"/>
        </w:rPr>
        <w:t>7</w:t>
      </w:r>
      <w:r w:rsidRPr="001865FE">
        <w:rPr>
          <w:rFonts w:asciiTheme="minorEastAsia" w:hAnsiTheme="minorEastAsia" w:cs="仿宋" w:hint="eastAsia"/>
          <w:b/>
          <w:sz w:val="28"/>
          <w:szCs w:val="28"/>
        </w:rPr>
        <w:t>月</w:t>
      </w:r>
      <w:r w:rsidR="00851519">
        <w:rPr>
          <w:rFonts w:asciiTheme="minorEastAsia" w:hAnsiTheme="minorEastAsia" w:cs="仿宋" w:hint="eastAsia"/>
          <w:b/>
          <w:sz w:val="28"/>
          <w:szCs w:val="28"/>
        </w:rPr>
        <w:t>1</w:t>
      </w:r>
      <w:r w:rsidR="00F750B5">
        <w:rPr>
          <w:rFonts w:asciiTheme="minorEastAsia" w:hAnsiTheme="minorEastAsia" w:cs="仿宋"/>
          <w:b/>
          <w:sz w:val="28"/>
          <w:szCs w:val="28"/>
        </w:rPr>
        <w:t>2</w:t>
      </w:r>
      <w:r w:rsidRPr="001865FE">
        <w:rPr>
          <w:rFonts w:asciiTheme="minorEastAsia" w:hAnsiTheme="minorEastAsia" w:cs="仿宋" w:hint="eastAsia"/>
          <w:b/>
          <w:sz w:val="28"/>
          <w:szCs w:val="28"/>
        </w:rPr>
        <w:t>日</w:t>
      </w:r>
      <w:r w:rsidR="00F750B5">
        <w:rPr>
          <w:rFonts w:asciiTheme="minorEastAsia" w:hAnsiTheme="minorEastAsia" w:cs="仿宋" w:hint="eastAsia"/>
          <w:b/>
          <w:sz w:val="28"/>
          <w:szCs w:val="28"/>
        </w:rPr>
        <w:t>1</w:t>
      </w:r>
      <w:r w:rsidR="00F750B5">
        <w:rPr>
          <w:rFonts w:asciiTheme="minorEastAsia" w:hAnsiTheme="minorEastAsia" w:cs="仿宋"/>
          <w:b/>
          <w:sz w:val="28"/>
          <w:szCs w:val="28"/>
        </w:rPr>
        <w:t>4</w:t>
      </w:r>
      <w:r w:rsidR="00D66DB3" w:rsidRPr="001865FE">
        <w:rPr>
          <w:rFonts w:asciiTheme="minorEastAsia" w:hAnsiTheme="minorEastAsia" w:cs="仿宋" w:hint="eastAsia"/>
          <w:b/>
          <w:sz w:val="28"/>
          <w:szCs w:val="28"/>
        </w:rPr>
        <w:t>:</w:t>
      </w:r>
      <w:r w:rsidR="00C2787E" w:rsidRPr="001865FE">
        <w:rPr>
          <w:rFonts w:asciiTheme="minorEastAsia" w:hAnsiTheme="minorEastAsia" w:cs="仿宋" w:hint="eastAsia"/>
          <w:b/>
          <w:sz w:val="28"/>
          <w:szCs w:val="28"/>
        </w:rPr>
        <w:t>0</w:t>
      </w:r>
      <w:r w:rsidR="00D66DB3" w:rsidRPr="001865FE">
        <w:rPr>
          <w:rFonts w:asciiTheme="minorEastAsia" w:hAnsiTheme="minorEastAsia" w:cs="仿宋" w:hint="eastAsia"/>
          <w:b/>
          <w:sz w:val="28"/>
          <w:szCs w:val="28"/>
        </w:rPr>
        <w:t>0</w:t>
      </w:r>
      <w:r w:rsidRPr="001865FE">
        <w:rPr>
          <w:rFonts w:asciiTheme="minorEastAsia" w:hAnsiTheme="minorEastAsia" w:cs="仿宋" w:hint="eastAsia"/>
          <w:b/>
          <w:sz w:val="28"/>
          <w:szCs w:val="28"/>
        </w:rPr>
        <w:t>前）须提供上述资质原件单独密封进行审查，过时不接受任何补充资质。其中（1）-（</w:t>
      </w:r>
      <w:r w:rsidR="00AF425A" w:rsidRPr="001865FE">
        <w:rPr>
          <w:rFonts w:asciiTheme="minorEastAsia" w:hAnsiTheme="minorEastAsia" w:cs="仿宋"/>
          <w:b/>
          <w:sz w:val="28"/>
          <w:szCs w:val="28"/>
        </w:rPr>
        <w:t>4</w:t>
      </w:r>
      <w:r w:rsidRPr="001865FE">
        <w:rPr>
          <w:rFonts w:asciiTheme="minorEastAsia" w:hAnsiTheme="minorEastAsia" w:cs="仿宋" w:hint="eastAsia"/>
          <w:b/>
          <w:sz w:val="28"/>
          <w:szCs w:val="28"/>
        </w:rPr>
        <w:t>）项资质原件单独递交，（</w:t>
      </w:r>
      <w:r w:rsidR="00AF425A" w:rsidRPr="001865FE">
        <w:rPr>
          <w:rFonts w:asciiTheme="minorEastAsia" w:hAnsiTheme="minorEastAsia" w:cs="仿宋" w:hint="eastAsia"/>
          <w:b/>
          <w:sz w:val="28"/>
          <w:szCs w:val="28"/>
        </w:rPr>
        <w:t>5</w:t>
      </w:r>
      <w:r w:rsidRPr="001865FE">
        <w:rPr>
          <w:rFonts w:asciiTheme="minorEastAsia" w:hAnsiTheme="minorEastAsia" w:cs="仿宋" w:hint="eastAsia"/>
          <w:b/>
          <w:sz w:val="28"/>
          <w:szCs w:val="28"/>
        </w:rPr>
        <w:t>）项资质原件装订在</w:t>
      </w:r>
      <w:r w:rsidR="00997E2B" w:rsidRPr="001865FE">
        <w:rPr>
          <w:rFonts w:asciiTheme="minorEastAsia" w:hAnsiTheme="minorEastAsia" w:cs="仿宋" w:hint="eastAsia"/>
          <w:b/>
          <w:sz w:val="28"/>
          <w:szCs w:val="28"/>
        </w:rPr>
        <w:t>竞争性磋商响应文件</w:t>
      </w:r>
      <w:r w:rsidRPr="001865FE">
        <w:rPr>
          <w:rFonts w:asciiTheme="minorEastAsia" w:hAnsiTheme="minorEastAsia" w:cs="仿宋" w:hint="eastAsia"/>
          <w:b/>
          <w:sz w:val="28"/>
          <w:szCs w:val="28"/>
        </w:rPr>
        <w:t>正本中。</w:t>
      </w:r>
      <w:bookmarkEnd w:id="4"/>
      <w:r w:rsidR="00997E2B" w:rsidRPr="001865FE">
        <w:rPr>
          <w:rFonts w:asciiTheme="minorEastAsia" w:hAnsiTheme="minorEastAsia" w:cs="仿宋" w:hint="eastAsia"/>
          <w:sz w:val="28"/>
          <w:szCs w:val="28"/>
        </w:rPr>
        <w:t>竞争性磋商响应文件</w:t>
      </w:r>
      <w:r w:rsidRPr="001865FE">
        <w:rPr>
          <w:rFonts w:asciiTheme="minorEastAsia" w:hAnsiTheme="minorEastAsia" w:cs="仿宋" w:hint="eastAsia"/>
          <w:sz w:val="28"/>
          <w:szCs w:val="28"/>
        </w:rPr>
        <w:t>正本中应附一套加盖供应商公章（鲜章）的上述资质文件的复印件，副本可以是正本的复印件。供应商须保证资质文件的真实、合法、有效，因资质产生的一切纠纷由供应商承担法律责任。</w:t>
      </w:r>
    </w:p>
    <w:p w:rsidR="00991271" w:rsidRPr="001865FE" w:rsidRDefault="00991271" w:rsidP="00720274">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2竞争性磋商响应文件的组成：</w:t>
      </w:r>
    </w:p>
    <w:p w:rsidR="00991271" w:rsidRPr="001865FE" w:rsidRDefault="00991271" w:rsidP="00720274">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2-1、各供应商应根据竞争性磋商文件要求编制响应文件。</w:t>
      </w:r>
    </w:p>
    <w:p w:rsidR="00991271" w:rsidRPr="001865FE" w:rsidRDefault="00991271" w:rsidP="00720274">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2-2、竞争性磋商响应文件包括：竞争性磋商响应文件应由磋商函、磋商报价、资格证明文件、技术文件等部分组成。</w:t>
      </w:r>
    </w:p>
    <w:p w:rsidR="00991271" w:rsidRPr="001865FE" w:rsidRDefault="00991271"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（1）磋商函</w:t>
      </w:r>
    </w:p>
    <w:p w:rsidR="00991271" w:rsidRPr="001865FE" w:rsidRDefault="00991271" w:rsidP="00720274">
      <w:pPr>
        <w:spacing w:line="500" w:lineRule="exact"/>
        <w:ind w:firstLineChars="196" w:firstLine="549"/>
        <w:rPr>
          <w:rFonts w:asciiTheme="minorEastAsia" w:hAnsiTheme="minorEastAsia"/>
          <w:sz w:val="28"/>
          <w:szCs w:val="28"/>
        </w:rPr>
      </w:pPr>
      <w:r w:rsidRPr="001865FE">
        <w:rPr>
          <w:rFonts w:asciiTheme="minorEastAsia" w:hAnsiTheme="minorEastAsia" w:hint="eastAsia"/>
          <w:sz w:val="28"/>
          <w:szCs w:val="28"/>
        </w:rPr>
        <w:t>（2）磋商报价</w:t>
      </w:r>
    </w:p>
    <w:p w:rsidR="00991271" w:rsidRPr="001865FE" w:rsidRDefault="00991271" w:rsidP="00720274">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（3）</w:t>
      </w:r>
      <w:r w:rsidR="00FD41C4" w:rsidRPr="001865FE">
        <w:rPr>
          <w:rFonts w:asciiTheme="minorEastAsia" w:hAnsiTheme="minorEastAsia" w:hint="eastAsia"/>
          <w:sz w:val="28"/>
          <w:szCs w:val="28"/>
        </w:rPr>
        <w:t>必备资格证明文件</w:t>
      </w:r>
    </w:p>
    <w:p w:rsidR="00F750B5" w:rsidRDefault="00991271" w:rsidP="00F750B5">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（4）</w:t>
      </w:r>
      <w:r w:rsidR="00FD41C4" w:rsidRPr="001865FE">
        <w:rPr>
          <w:rFonts w:asciiTheme="minorEastAsia" w:hAnsiTheme="minorEastAsia" w:hint="eastAsia"/>
          <w:sz w:val="28"/>
          <w:szCs w:val="28"/>
        </w:rPr>
        <w:t>财务状况证明文件</w:t>
      </w:r>
    </w:p>
    <w:p w:rsidR="00F750B5" w:rsidRDefault="00991271" w:rsidP="00F750B5">
      <w:pPr>
        <w:spacing w:line="500" w:lineRule="exact"/>
        <w:ind w:firstLineChars="196" w:firstLine="549"/>
        <w:rPr>
          <w:rFonts w:asciiTheme="minorEastAsia" w:hAnsiTheme="minorEastAsia"/>
          <w:b/>
          <w:bCs/>
          <w:sz w:val="28"/>
          <w:szCs w:val="28"/>
        </w:rPr>
      </w:pPr>
      <w:r w:rsidRPr="001865FE">
        <w:rPr>
          <w:rFonts w:asciiTheme="minorEastAsia" w:hAnsiTheme="minorEastAsia" w:cs="Times New Roman" w:hint="eastAsia"/>
          <w:sz w:val="28"/>
          <w:szCs w:val="28"/>
        </w:rPr>
        <w:lastRenderedPageBreak/>
        <w:t>（</w:t>
      </w:r>
      <w:r w:rsidR="00851519">
        <w:rPr>
          <w:rFonts w:asciiTheme="minorEastAsia" w:hAnsiTheme="minorEastAsia" w:cs="Times New Roman" w:hint="eastAsia"/>
          <w:sz w:val="28"/>
          <w:szCs w:val="28"/>
        </w:rPr>
        <w:t>5</w:t>
      </w:r>
      <w:r w:rsidRPr="001865FE">
        <w:rPr>
          <w:rFonts w:asciiTheme="minorEastAsia" w:hAnsiTheme="minorEastAsia" w:cs="Times New Roman" w:hint="eastAsia"/>
          <w:sz w:val="28"/>
          <w:szCs w:val="28"/>
        </w:rPr>
        <w:t>）磋商文件要求的技术响应、商务响应</w:t>
      </w:r>
    </w:p>
    <w:p w:rsidR="00991271" w:rsidRPr="00F750B5" w:rsidRDefault="00991271" w:rsidP="00F750B5">
      <w:pPr>
        <w:spacing w:line="500" w:lineRule="exact"/>
        <w:ind w:firstLineChars="196" w:firstLine="549"/>
        <w:rPr>
          <w:rFonts w:asciiTheme="minorEastAsia" w:hAnsiTheme="minorEastAsia"/>
          <w:b/>
          <w:bCs/>
          <w:sz w:val="28"/>
          <w:szCs w:val="28"/>
        </w:rPr>
      </w:pPr>
      <w:r w:rsidRPr="001865FE">
        <w:rPr>
          <w:rFonts w:asciiTheme="minorEastAsia" w:hAnsiTheme="minorEastAsia" w:cs="Times New Roman" w:hint="eastAsia"/>
          <w:sz w:val="28"/>
          <w:szCs w:val="28"/>
        </w:rPr>
        <w:t>（</w:t>
      </w:r>
      <w:r w:rsidR="00851519">
        <w:rPr>
          <w:rFonts w:asciiTheme="minorEastAsia" w:hAnsiTheme="minorEastAsia" w:cs="Times New Roman" w:hint="eastAsia"/>
          <w:sz w:val="28"/>
          <w:szCs w:val="28"/>
        </w:rPr>
        <w:t>6</w:t>
      </w:r>
      <w:r w:rsidRPr="001865FE">
        <w:rPr>
          <w:rFonts w:asciiTheme="minorEastAsia" w:hAnsiTheme="minorEastAsia" w:cs="Times New Roman" w:hint="eastAsia"/>
          <w:sz w:val="28"/>
          <w:szCs w:val="28"/>
        </w:rPr>
        <w:t>）磋商文件要求的其他资料</w:t>
      </w:r>
    </w:p>
    <w:p w:rsidR="00991271" w:rsidRPr="001865FE" w:rsidRDefault="00991271" w:rsidP="00720274">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3、各供应商须对以下内容做出承诺：</w:t>
      </w:r>
    </w:p>
    <w:p w:rsidR="00991271" w:rsidRPr="001865FE" w:rsidRDefault="00991271" w:rsidP="00720274">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（1）必须根据竞争性磋商文件要求进行服务；</w:t>
      </w:r>
    </w:p>
    <w:p w:rsidR="00991271" w:rsidRPr="001865FE" w:rsidRDefault="00991271" w:rsidP="00720274">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2）非经采购方同意，不得将本项目内容进行转包实施，一经发现，立即取消其成交资格，并承担由此引起的一切经济损失；经采购方同意，成交单位可以依法采取分包方式履行合同。分包部分为成交项目的部分非主体、非关键性工作；</w:t>
      </w:r>
    </w:p>
    <w:p w:rsidR="00991271" w:rsidRPr="001865FE" w:rsidRDefault="00991271" w:rsidP="00720274">
      <w:pPr>
        <w:spacing w:line="500" w:lineRule="exact"/>
        <w:ind w:firstLineChars="196" w:firstLine="549"/>
        <w:rPr>
          <w:rFonts w:asciiTheme="minorEastAsia" w:hAnsiTheme="minorEastAsia"/>
          <w:sz w:val="28"/>
          <w:szCs w:val="28"/>
        </w:rPr>
      </w:pPr>
      <w:r w:rsidRPr="001865FE">
        <w:rPr>
          <w:rFonts w:asciiTheme="minorEastAsia" w:hAnsiTheme="minorEastAsia" w:hint="eastAsia"/>
          <w:sz w:val="28"/>
          <w:szCs w:val="28"/>
        </w:rPr>
        <w:t>（3）接受采购方委托的相关单位对服务内容、质量、进度、实施方案、价款支付与结算审核等的监督和管理；</w:t>
      </w:r>
    </w:p>
    <w:p w:rsidR="00991271" w:rsidRPr="001865FE" w:rsidRDefault="00991271" w:rsidP="00720274">
      <w:pPr>
        <w:spacing w:line="500" w:lineRule="exact"/>
        <w:ind w:firstLineChars="196" w:firstLine="549"/>
        <w:rPr>
          <w:rFonts w:asciiTheme="minorEastAsia" w:hAnsiTheme="minorEastAsia"/>
          <w:b/>
          <w:bCs/>
          <w:sz w:val="28"/>
          <w:szCs w:val="28"/>
        </w:rPr>
      </w:pPr>
      <w:r w:rsidRPr="001865FE">
        <w:rPr>
          <w:rFonts w:asciiTheme="minorEastAsia" w:hAnsiTheme="minorEastAsia" w:hint="eastAsia"/>
          <w:sz w:val="28"/>
          <w:szCs w:val="28"/>
        </w:rPr>
        <w:t>（4）供应商应保证在本项目使用的任何产品和服务的任何一部分，不会产生因第三方提出的侵犯其专利权、商标权、著作权或其它知识产权而引起的法律和经济纠纷，由此引起的纠纷，由供应商承担所有相关责任；</w:t>
      </w:r>
    </w:p>
    <w:p w:rsidR="00991271" w:rsidRPr="001865FE" w:rsidRDefault="00991271" w:rsidP="00720274">
      <w:pPr>
        <w:spacing w:line="500" w:lineRule="exact"/>
        <w:ind w:firstLineChars="196" w:firstLine="549"/>
        <w:rPr>
          <w:rFonts w:asciiTheme="minorEastAsia" w:hAnsiTheme="minorEastAsia"/>
          <w:sz w:val="28"/>
          <w:szCs w:val="28"/>
        </w:rPr>
      </w:pPr>
      <w:r w:rsidRPr="001865FE">
        <w:rPr>
          <w:rFonts w:asciiTheme="minorEastAsia" w:hAnsiTheme="minorEastAsia" w:hint="eastAsia"/>
          <w:sz w:val="28"/>
          <w:szCs w:val="28"/>
        </w:rPr>
        <w:t>（5）采购方享有在本项目实施过程中产生的知识成果及知识产权。供应商如欲在项目实施过程中采用自有知识成果，需在磋商响应文件中声明，并提供相关知识产权证明文件。使用该知识成果后，供应商须提供开发接口和开发手册等技术文档，并承诺提供无限期技术支持，采购方享有永久使用权。如采用供应商所不拥有的知识产权，则在磋商报价中必须包含合法获得该知识产权的相关费用。</w:t>
      </w:r>
    </w:p>
    <w:p w:rsidR="00FD41C4" w:rsidRPr="001865FE" w:rsidRDefault="00FD41C4" w:rsidP="00720274">
      <w:pPr>
        <w:spacing w:line="500" w:lineRule="exact"/>
        <w:ind w:firstLineChars="196" w:firstLine="549"/>
        <w:rPr>
          <w:rFonts w:asciiTheme="minorEastAsia" w:hAnsiTheme="minorEastAsia"/>
          <w:sz w:val="28"/>
          <w:szCs w:val="28"/>
        </w:rPr>
      </w:pPr>
      <w:r w:rsidRPr="001865FE">
        <w:rPr>
          <w:rFonts w:asciiTheme="minorEastAsia" w:hAnsiTheme="minorEastAsia" w:cs="宋体" w:hint="eastAsia"/>
          <w:sz w:val="28"/>
          <w:szCs w:val="28"/>
        </w:rPr>
        <w:t>（6）供应商不能以“赠送”、“赠予”等任何名义提供货物和服务以规避竞争性磋商文件的约束。否则，将作为无效磋商处理。供应商的行为将作为以不正当手段排挤其他供应商认定。</w:t>
      </w:r>
    </w:p>
    <w:p w:rsidR="00C051AF" w:rsidRPr="001865FE" w:rsidRDefault="00991271" w:rsidP="00720274">
      <w:pPr>
        <w:spacing w:line="500" w:lineRule="exact"/>
        <w:ind w:firstLineChars="196" w:firstLine="549"/>
        <w:rPr>
          <w:rFonts w:asciiTheme="minorEastAsia" w:hAnsiTheme="minorEastAsia"/>
          <w:sz w:val="28"/>
          <w:szCs w:val="28"/>
        </w:rPr>
      </w:pPr>
      <w:r w:rsidRPr="001865FE">
        <w:rPr>
          <w:rFonts w:asciiTheme="minorEastAsia" w:hAnsiTheme="minorEastAsia" w:hint="eastAsia"/>
          <w:sz w:val="28"/>
          <w:szCs w:val="28"/>
        </w:rPr>
        <w:t>4、供应商不得以他人名义磋商和串通磋商。</w:t>
      </w:r>
    </w:p>
    <w:p w:rsidR="00991271" w:rsidRPr="001865FE" w:rsidRDefault="00991271" w:rsidP="00720274">
      <w:pPr>
        <w:spacing w:line="500" w:lineRule="exact"/>
        <w:ind w:firstLineChars="196" w:firstLine="549"/>
        <w:rPr>
          <w:rFonts w:asciiTheme="minorEastAsia" w:hAnsiTheme="minorEastAsia" w:cs="Times New Roman"/>
          <w:b/>
          <w:bCs/>
          <w:sz w:val="28"/>
          <w:szCs w:val="28"/>
        </w:rPr>
      </w:pPr>
      <w:r w:rsidRPr="001865FE">
        <w:rPr>
          <w:rFonts w:asciiTheme="minorEastAsia" w:hAnsiTheme="minorEastAsia" w:cs="Times New Roman" w:hint="eastAsia"/>
          <w:bCs/>
          <w:sz w:val="28"/>
          <w:szCs w:val="28"/>
        </w:rPr>
        <w:t>5、</w:t>
      </w:r>
      <w:r w:rsidRPr="001865FE">
        <w:rPr>
          <w:rFonts w:asciiTheme="minorEastAsia" w:hAnsiTheme="minorEastAsia" w:cs="Times New Roman" w:hint="eastAsia"/>
          <w:sz w:val="28"/>
          <w:szCs w:val="28"/>
        </w:rPr>
        <w:t>磋商文件填写说明</w:t>
      </w:r>
    </w:p>
    <w:p w:rsidR="00991271" w:rsidRPr="001865FE" w:rsidRDefault="00991271" w:rsidP="00720274">
      <w:pPr>
        <w:spacing w:line="500" w:lineRule="exact"/>
        <w:ind w:firstLineChars="196" w:firstLine="549"/>
        <w:rPr>
          <w:rFonts w:asciiTheme="minorEastAsia" w:hAnsiTheme="minorEastAsia" w:cs="Times New Roman"/>
          <w:b/>
          <w:bCs/>
          <w:sz w:val="28"/>
          <w:szCs w:val="28"/>
        </w:rPr>
      </w:pPr>
      <w:r w:rsidRPr="001865FE">
        <w:rPr>
          <w:rFonts w:asciiTheme="minorEastAsia" w:hAnsiTheme="minorEastAsia" w:cs="Times New Roman" w:hint="eastAsia"/>
          <w:sz w:val="28"/>
          <w:szCs w:val="28"/>
        </w:rPr>
        <w:t>5-1、竞争性磋商响应文件格式：供应商提交的竞争性磋商响应文件应当使用竞争性磋商文件规定的全部格式（表格可以按同样格式扩展）编写，装订成册。</w:t>
      </w:r>
    </w:p>
    <w:p w:rsidR="00991271" w:rsidRPr="001865FE" w:rsidRDefault="00991271" w:rsidP="00720274">
      <w:pPr>
        <w:spacing w:line="500" w:lineRule="exact"/>
        <w:ind w:firstLineChars="196" w:firstLine="549"/>
        <w:rPr>
          <w:rFonts w:asciiTheme="minorEastAsia" w:hAnsiTheme="minorEastAsia" w:cs="Times New Roman"/>
          <w:b/>
          <w:bCs/>
          <w:sz w:val="28"/>
          <w:szCs w:val="28"/>
        </w:rPr>
      </w:pPr>
      <w:r w:rsidRPr="001865FE">
        <w:rPr>
          <w:rFonts w:asciiTheme="minorEastAsia" w:hAnsiTheme="minorEastAsia" w:cs="Times New Roman" w:hint="eastAsia"/>
          <w:sz w:val="28"/>
          <w:szCs w:val="28"/>
        </w:rPr>
        <w:t>5-2、</w:t>
      </w:r>
      <w:r w:rsidRPr="001865FE">
        <w:rPr>
          <w:rFonts w:asciiTheme="minorEastAsia" w:hAnsiTheme="minorEastAsia" w:cs="Times New Roman" w:hint="eastAsia"/>
          <w:spacing w:val="-4"/>
          <w:sz w:val="28"/>
          <w:szCs w:val="28"/>
        </w:rPr>
        <w:t>磋商报价为在</w:t>
      </w:r>
      <w:r w:rsidR="00997E2B" w:rsidRPr="001865FE">
        <w:rPr>
          <w:rFonts w:asciiTheme="minorEastAsia" w:hAnsiTheme="minorEastAsia" w:cs="Times New Roman" w:hint="eastAsia"/>
          <w:spacing w:val="-4"/>
          <w:sz w:val="28"/>
          <w:szCs w:val="28"/>
        </w:rPr>
        <w:t>磋商</w:t>
      </w:r>
      <w:r w:rsidRPr="001865FE">
        <w:rPr>
          <w:rFonts w:asciiTheme="minorEastAsia" w:hAnsiTheme="minorEastAsia" w:cs="Times New Roman" w:hint="eastAsia"/>
          <w:spacing w:val="-4"/>
          <w:sz w:val="28"/>
          <w:szCs w:val="28"/>
        </w:rPr>
        <w:t>会议上唱标的内容，要求按格式填写。若供应商填写有误，采购代理机构将默认为竞争性磋商文件要求格式。</w:t>
      </w:r>
    </w:p>
    <w:p w:rsidR="00991271" w:rsidRPr="001865FE" w:rsidRDefault="00991271" w:rsidP="00720274">
      <w:pPr>
        <w:spacing w:line="500" w:lineRule="exact"/>
        <w:ind w:firstLineChars="196" w:firstLine="549"/>
        <w:rPr>
          <w:rFonts w:asciiTheme="minorEastAsia" w:hAnsiTheme="minorEastAsia" w:cs="Times New Roman"/>
          <w:b/>
          <w:bCs/>
          <w:sz w:val="28"/>
          <w:szCs w:val="28"/>
        </w:rPr>
      </w:pPr>
      <w:r w:rsidRPr="001865FE">
        <w:rPr>
          <w:rFonts w:asciiTheme="minorEastAsia" w:hAnsiTheme="minorEastAsia" w:cs="Times New Roman" w:hint="eastAsia"/>
          <w:sz w:val="28"/>
          <w:szCs w:val="28"/>
        </w:rPr>
        <w:lastRenderedPageBreak/>
        <w:t>6、竞争性磋商响应文件的计量单位</w:t>
      </w:r>
    </w:p>
    <w:p w:rsidR="00991271" w:rsidRPr="001865FE" w:rsidRDefault="00991271" w:rsidP="00720274">
      <w:pPr>
        <w:spacing w:line="500" w:lineRule="exact"/>
        <w:ind w:leftChars="-75" w:left="-158" w:firstLineChars="260" w:firstLine="728"/>
        <w:rPr>
          <w:rFonts w:asciiTheme="minorEastAsia" w:hAnsiTheme="minorEastAsia" w:cs="Times New Roman"/>
          <w:b/>
          <w:bCs/>
          <w:sz w:val="28"/>
          <w:szCs w:val="28"/>
        </w:rPr>
      </w:pPr>
      <w:r w:rsidRPr="001865FE">
        <w:rPr>
          <w:rFonts w:asciiTheme="minorEastAsia" w:hAnsiTheme="minorEastAsia" w:cs="Times New Roman" w:hint="eastAsia"/>
          <w:sz w:val="28"/>
          <w:szCs w:val="28"/>
        </w:rPr>
        <w:t>竞争性磋商响应文件中所使用的计量单位，除有特殊要求外，均采用国家法定计量单位。</w:t>
      </w:r>
    </w:p>
    <w:p w:rsidR="00991271" w:rsidRPr="001865FE" w:rsidRDefault="00991271" w:rsidP="00720274">
      <w:pPr>
        <w:spacing w:line="500" w:lineRule="exact"/>
        <w:ind w:firstLineChars="196" w:firstLine="549"/>
        <w:rPr>
          <w:rFonts w:asciiTheme="minorEastAsia" w:hAnsiTheme="minorEastAsia" w:cs="Times New Roman"/>
          <w:sz w:val="28"/>
          <w:szCs w:val="28"/>
        </w:rPr>
      </w:pPr>
      <w:r w:rsidRPr="001865FE">
        <w:rPr>
          <w:rFonts w:asciiTheme="minorEastAsia" w:hAnsiTheme="minorEastAsia" w:cs="Times New Roman" w:hint="eastAsia"/>
          <w:bCs/>
          <w:sz w:val="28"/>
          <w:szCs w:val="28"/>
        </w:rPr>
        <w:t>7、</w:t>
      </w:r>
      <w:r w:rsidRPr="001865FE">
        <w:rPr>
          <w:rFonts w:asciiTheme="minorEastAsia" w:hAnsiTheme="minorEastAsia" w:cs="Times New Roman" w:hint="eastAsia"/>
          <w:sz w:val="28"/>
          <w:szCs w:val="28"/>
        </w:rPr>
        <w:t>磋商报价</w:t>
      </w:r>
    </w:p>
    <w:p w:rsidR="00991271" w:rsidRPr="001865FE" w:rsidRDefault="00991271" w:rsidP="00720274">
      <w:pPr>
        <w:spacing w:line="500" w:lineRule="exact"/>
        <w:ind w:firstLineChars="196" w:firstLine="549"/>
        <w:rPr>
          <w:rFonts w:asciiTheme="minorEastAsia" w:hAnsiTheme="minorEastAsia" w:cs="Times New Roman"/>
          <w:b/>
          <w:bCs/>
          <w:sz w:val="28"/>
          <w:szCs w:val="28"/>
        </w:rPr>
      </w:pPr>
      <w:r w:rsidRPr="001865FE">
        <w:rPr>
          <w:rFonts w:asciiTheme="minorEastAsia" w:hAnsiTheme="minorEastAsia" w:cs="Times New Roman" w:hint="eastAsia"/>
          <w:sz w:val="28"/>
          <w:szCs w:val="28"/>
        </w:rPr>
        <w:t>7-1、磋商货币：人民币      单位:元。</w:t>
      </w:r>
    </w:p>
    <w:p w:rsidR="003F5A5E" w:rsidRPr="001865FE" w:rsidRDefault="00991271" w:rsidP="003F5A5E">
      <w:pPr>
        <w:spacing w:line="520" w:lineRule="exact"/>
        <w:ind w:firstLineChars="196" w:firstLine="549"/>
        <w:rPr>
          <w:rFonts w:asciiTheme="minorEastAsia" w:hAnsiTheme="minorEastAsia" w:cs="宋体"/>
          <w:b/>
          <w:bCs/>
          <w:sz w:val="28"/>
          <w:szCs w:val="28"/>
        </w:rPr>
      </w:pPr>
      <w:r w:rsidRPr="001865FE">
        <w:rPr>
          <w:rFonts w:asciiTheme="minorEastAsia" w:hAnsiTheme="minorEastAsia" w:cs="Times New Roman" w:hint="eastAsia"/>
          <w:sz w:val="28"/>
          <w:szCs w:val="28"/>
        </w:rPr>
        <w:t>7-2、</w:t>
      </w:r>
      <w:r w:rsidR="003F5A5E" w:rsidRPr="001865FE">
        <w:rPr>
          <w:rFonts w:asciiTheme="minorEastAsia" w:hAnsiTheme="minorEastAsia" w:cs="宋体" w:hint="eastAsia"/>
          <w:sz w:val="28"/>
          <w:szCs w:val="28"/>
        </w:rPr>
        <w:t>磋商报价是指完成服务内容，交付成果的所有费用，包括派驻人员工资、劳保福利、交通费、加班费、耗材费、工服费、管理费、税金、保险费、相关伴随费用等。以竞争性磋商文件的内容和要求作为磋商依据。供应商应按要求填写服务内容、单价及总价等内容，并由法定代表人或被授权人签署。</w:t>
      </w:r>
    </w:p>
    <w:p w:rsidR="00991271" w:rsidRPr="001865FE" w:rsidRDefault="00991271" w:rsidP="00720274">
      <w:pPr>
        <w:spacing w:line="500" w:lineRule="exact"/>
        <w:ind w:firstLineChars="196" w:firstLine="551"/>
        <w:rPr>
          <w:rFonts w:asciiTheme="minorEastAsia" w:hAnsiTheme="minorEastAsia" w:cs="Times New Roman"/>
          <w:sz w:val="28"/>
          <w:szCs w:val="28"/>
        </w:rPr>
      </w:pPr>
      <w:r w:rsidRPr="001865FE">
        <w:rPr>
          <w:rFonts w:asciiTheme="minorEastAsia" w:hAnsiTheme="minorEastAsia" w:cs="Times New Roman" w:hint="eastAsia"/>
          <w:b/>
          <w:sz w:val="28"/>
          <w:szCs w:val="28"/>
        </w:rPr>
        <w:t>7-3、</w:t>
      </w:r>
      <w:bookmarkStart w:id="5" w:name="OLE_LINK6"/>
      <w:r w:rsidRPr="001865FE">
        <w:rPr>
          <w:rFonts w:asciiTheme="minorEastAsia" w:hAnsiTheme="minorEastAsia" w:cs="Times New Roman" w:hint="eastAsia"/>
          <w:b/>
          <w:sz w:val="28"/>
          <w:szCs w:val="28"/>
        </w:rPr>
        <w:t>磋商</w:t>
      </w:r>
      <w:r w:rsidR="003F5A5E" w:rsidRPr="001865FE">
        <w:rPr>
          <w:rFonts w:asciiTheme="minorEastAsia" w:hAnsiTheme="minorEastAsia" w:cs="Times New Roman" w:hint="eastAsia"/>
          <w:b/>
          <w:sz w:val="28"/>
          <w:szCs w:val="28"/>
        </w:rPr>
        <w:t>报价=派驻人员工资</w:t>
      </w:r>
      <w:r w:rsidR="00571F06" w:rsidRPr="001865FE">
        <w:rPr>
          <w:rFonts w:asciiTheme="minorEastAsia" w:hAnsiTheme="minorEastAsia" w:cs="Times New Roman" w:hint="eastAsia"/>
          <w:b/>
          <w:sz w:val="28"/>
          <w:szCs w:val="28"/>
        </w:rPr>
        <w:t xml:space="preserve"> </w:t>
      </w:r>
      <w:r w:rsidR="003F5A5E" w:rsidRPr="001865FE">
        <w:rPr>
          <w:rFonts w:asciiTheme="minorEastAsia" w:hAnsiTheme="minorEastAsia" w:cs="Times New Roman" w:hint="eastAsia"/>
          <w:b/>
          <w:sz w:val="28"/>
          <w:szCs w:val="28"/>
        </w:rPr>
        <w:t>+劳保福利+交通费+加班费+耗材费+工服费+管理费+税金+保险费+相关伴随费用等。</w:t>
      </w:r>
    </w:p>
    <w:bookmarkEnd w:id="5"/>
    <w:p w:rsidR="00991271" w:rsidRPr="001865FE" w:rsidRDefault="00991271" w:rsidP="00720274">
      <w:pPr>
        <w:spacing w:line="500" w:lineRule="exact"/>
        <w:ind w:firstLineChars="196" w:firstLine="551"/>
        <w:rPr>
          <w:rFonts w:asciiTheme="minorEastAsia" w:hAnsiTheme="minorEastAsia" w:cs="Times New Roman"/>
          <w:b/>
          <w:sz w:val="28"/>
          <w:szCs w:val="28"/>
        </w:rPr>
      </w:pPr>
      <w:r w:rsidRPr="001865FE">
        <w:rPr>
          <w:rFonts w:asciiTheme="minorEastAsia" w:hAnsiTheme="minorEastAsia" w:cs="Times New Roman" w:hint="eastAsia"/>
          <w:b/>
          <w:sz w:val="28"/>
          <w:szCs w:val="28"/>
        </w:rPr>
        <w:t>注：本项目预算</w:t>
      </w:r>
      <w:r w:rsidR="00851519">
        <w:rPr>
          <w:rFonts w:asciiTheme="minorEastAsia" w:hAnsiTheme="minorEastAsia" w:cs="Times New Roman" w:hint="eastAsia"/>
          <w:b/>
          <w:sz w:val="28"/>
          <w:szCs w:val="28"/>
        </w:rPr>
        <w:t>45万</w:t>
      </w:r>
      <w:r w:rsidR="001565B2" w:rsidRPr="001865FE">
        <w:rPr>
          <w:rFonts w:asciiTheme="minorEastAsia" w:hAnsiTheme="minorEastAsia" w:cs="Times New Roman" w:hint="eastAsia"/>
          <w:b/>
          <w:sz w:val="28"/>
          <w:szCs w:val="28"/>
        </w:rPr>
        <w:t>元</w:t>
      </w:r>
      <w:r w:rsidRPr="001865FE">
        <w:rPr>
          <w:rFonts w:asciiTheme="minorEastAsia" w:hAnsiTheme="minorEastAsia" w:cs="Times New Roman" w:hint="eastAsia"/>
          <w:b/>
          <w:sz w:val="28"/>
          <w:szCs w:val="28"/>
        </w:rPr>
        <w:t>，磋商报价超过项目预算的按无效磋商处理。</w:t>
      </w:r>
    </w:p>
    <w:p w:rsidR="003F5A5E" w:rsidRPr="001865FE" w:rsidRDefault="003F5A5E" w:rsidP="003F5A5E">
      <w:pPr>
        <w:spacing w:line="520" w:lineRule="exact"/>
        <w:ind w:firstLineChars="196" w:firstLine="549"/>
        <w:rPr>
          <w:rFonts w:asciiTheme="minorEastAsia" w:hAnsiTheme="minorEastAsia" w:cs="宋体"/>
          <w:b/>
          <w:bCs/>
          <w:sz w:val="28"/>
          <w:szCs w:val="28"/>
        </w:rPr>
      </w:pPr>
      <w:r w:rsidRPr="001865FE">
        <w:rPr>
          <w:rFonts w:asciiTheme="minorEastAsia" w:hAnsiTheme="minorEastAsia" w:cs="宋体" w:hint="eastAsia"/>
          <w:sz w:val="28"/>
          <w:szCs w:val="28"/>
        </w:rPr>
        <w:t>7-4、供应商须对《采购内容及技术要求》中任何服务要求进行完整报价，采购代理机构拒绝只对部分服务进行报价的磋商。供应商应在竞争性磋商响应文件中的磋商报价表上标明对本次磋商拟提供服务的单价和总价。任何有选择的报价将不予接受，每项服务只允许有一个报价，并且在合同履行过程中是固定不变的。</w:t>
      </w:r>
    </w:p>
    <w:p w:rsidR="003F5A5E" w:rsidRPr="001865FE" w:rsidRDefault="003F5A5E" w:rsidP="003F5A5E">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7-5、供应商所报的磋商价在合同执行过程中是固定不变的，不得以任何理由予以变更。任何包含价格调整要求的磋商，将被认为是非响应性磋商而予以拒绝。</w:t>
      </w:r>
    </w:p>
    <w:p w:rsidR="003F5A5E" w:rsidRPr="001865FE" w:rsidRDefault="003F5A5E" w:rsidP="003F5A5E">
      <w:pPr>
        <w:spacing w:line="480" w:lineRule="exact"/>
        <w:ind w:firstLineChars="200" w:firstLine="560"/>
        <w:rPr>
          <w:rFonts w:asciiTheme="minorEastAsia" w:hAnsiTheme="minorEastAsia" w:cs="宋体"/>
          <w:b/>
          <w:sz w:val="28"/>
          <w:szCs w:val="28"/>
        </w:rPr>
      </w:pPr>
      <w:r w:rsidRPr="001865FE">
        <w:rPr>
          <w:rFonts w:asciiTheme="minorEastAsia" w:hAnsiTheme="minorEastAsia" w:cs="宋体" w:hint="eastAsia"/>
          <w:sz w:val="28"/>
          <w:szCs w:val="28"/>
        </w:rPr>
        <w:t>7-6、</w:t>
      </w:r>
      <w:r w:rsidRPr="001865FE">
        <w:rPr>
          <w:rFonts w:asciiTheme="minorEastAsia" w:hAnsiTheme="minorEastAsia" w:cs="宋体" w:hint="eastAsia"/>
          <w:b/>
          <w:sz w:val="28"/>
          <w:szCs w:val="28"/>
        </w:rPr>
        <w:t>最低报价不是成交的唯一依据。</w:t>
      </w:r>
    </w:p>
    <w:p w:rsidR="003F5A5E" w:rsidRPr="001865FE" w:rsidRDefault="003F5A5E" w:rsidP="003F5A5E">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7-7、供应商不得以低于成本的报价参加磋商。当磋商小组认为某个供应商的磋商价或者某些分项报价明显不合理或者低于成本，有可能影响服务质量和不能诚信履约的，可要求该供应商在规定的期限内提供书面文件予以解释说明，并提交相关证明材料；否则，磋商小组认定该供应商以低于成本报价竞标，其磋商应作无效文件处理。</w:t>
      </w:r>
    </w:p>
    <w:p w:rsidR="003F5A5E" w:rsidRPr="001865FE" w:rsidRDefault="003F5A5E" w:rsidP="003F5A5E">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bCs/>
          <w:sz w:val="28"/>
          <w:szCs w:val="28"/>
        </w:rPr>
        <w:t>8、无论磋商的结果如何，磋商期间一切费用自理。</w:t>
      </w:r>
    </w:p>
    <w:p w:rsidR="003F5A5E" w:rsidRPr="001865FE" w:rsidRDefault="0088720D" w:rsidP="003F5A5E">
      <w:pPr>
        <w:spacing w:line="520" w:lineRule="exact"/>
        <w:ind w:left="560"/>
        <w:rPr>
          <w:rFonts w:asciiTheme="minorEastAsia" w:hAnsiTheme="minorEastAsia" w:cs="宋体"/>
          <w:b/>
          <w:sz w:val="28"/>
          <w:szCs w:val="28"/>
        </w:rPr>
      </w:pPr>
      <w:r>
        <w:rPr>
          <w:rFonts w:asciiTheme="minorEastAsia" w:hAnsiTheme="minorEastAsia" w:cs="宋体" w:hint="eastAsia"/>
          <w:b/>
          <w:sz w:val="28"/>
          <w:szCs w:val="28"/>
        </w:rPr>
        <w:lastRenderedPageBreak/>
        <w:t>9</w:t>
      </w:r>
      <w:r w:rsidR="00BF3A67">
        <w:rPr>
          <w:rFonts w:asciiTheme="minorEastAsia" w:hAnsiTheme="minorEastAsia" w:cs="宋体" w:hint="eastAsia"/>
          <w:b/>
          <w:sz w:val="28"/>
          <w:szCs w:val="28"/>
        </w:rPr>
        <w:t xml:space="preserve"> </w:t>
      </w:r>
      <w:r w:rsidR="003F5A5E" w:rsidRPr="001865FE">
        <w:rPr>
          <w:rFonts w:asciiTheme="minorEastAsia" w:hAnsiTheme="minorEastAsia" w:cs="宋体" w:hint="eastAsia"/>
          <w:b/>
          <w:sz w:val="28"/>
          <w:szCs w:val="28"/>
        </w:rPr>
        <w:t>、商务部分</w:t>
      </w:r>
    </w:p>
    <w:p w:rsidR="003F5A5E" w:rsidRPr="001865FE" w:rsidRDefault="003F5A5E" w:rsidP="003F5A5E">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供应商按照磋商文件要求，针对本项目的商务要求作出实质性响应，不得出现重大负偏离。包含以下内容：</w:t>
      </w:r>
    </w:p>
    <w:p w:rsidR="003F5A5E" w:rsidRPr="001865FE" w:rsidRDefault="003F5A5E" w:rsidP="003F5A5E">
      <w:pPr>
        <w:numPr>
          <w:ilvl w:val="0"/>
          <w:numId w:val="1"/>
        </w:numPr>
        <w:spacing w:line="520" w:lineRule="exact"/>
        <w:rPr>
          <w:rFonts w:asciiTheme="minorEastAsia" w:hAnsiTheme="minorEastAsia" w:cs="宋体"/>
          <w:sz w:val="28"/>
          <w:szCs w:val="28"/>
        </w:rPr>
      </w:pPr>
      <w:r w:rsidRPr="001865FE">
        <w:rPr>
          <w:rFonts w:asciiTheme="minorEastAsia" w:hAnsiTheme="minorEastAsia" w:cs="宋体" w:hint="eastAsia"/>
          <w:sz w:val="28"/>
          <w:szCs w:val="28"/>
        </w:rPr>
        <w:t>磋商函；</w:t>
      </w:r>
    </w:p>
    <w:p w:rsidR="003F5A5E" w:rsidRPr="001865FE" w:rsidRDefault="003F5A5E" w:rsidP="003F5A5E">
      <w:pPr>
        <w:numPr>
          <w:ilvl w:val="0"/>
          <w:numId w:val="1"/>
        </w:numPr>
        <w:spacing w:line="520" w:lineRule="exact"/>
        <w:rPr>
          <w:rFonts w:asciiTheme="minorEastAsia" w:hAnsiTheme="minorEastAsia" w:cs="宋体"/>
          <w:sz w:val="28"/>
          <w:szCs w:val="28"/>
        </w:rPr>
      </w:pPr>
      <w:r w:rsidRPr="001865FE">
        <w:rPr>
          <w:rFonts w:asciiTheme="minorEastAsia" w:hAnsiTheme="minorEastAsia" w:cs="宋体" w:hint="eastAsia"/>
          <w:sz w:val="28"/>
          <w:szCs w:val="28"/>
        </w:rPr>
        <w:t>必备资格证明文件；</w:t>
      </w:r>
    </w:p>
    <w:p w:rsidR="003F5A5E" w:rsidRPr="001865FE" w:rsidRDefault="003F5A5E" w:rsidP="003F5A5E">
      <w:pPr>
        <w:numPr>
          <w:ilvl w:val="0"/>
          <w:numId w:val="1"/>
        </w:numPr>
        <w:spacing w:line="520" w:lineRule="exact"/>
        <w:rPr>
          <w:rFonts w:asciiTheme="minorEastAsia" w:hAnsiTheme="minorEastAsia" w:cs="宋体"/>
          <w:sz w:val="28"/>
          <w:szCs w:val="28"/>
        </w:rPr>
      </w:pPr>
      <w:r w:rsidRPr="001865FE">
        <w:rPr>
          <w:rFonts w:asciiTheme="minorEastAsia" w:hAnsiTheme="minorEastAsia" w:cs="宋体" w:hint="eastAsia"/>
          <w:sz w:val="28"/>
          <w:szCs w:val="28"/>
        </w:rPr>
        <w:t>磋商报价完整、有效；</w:t>
      </w:r>
    </w:p>
    <w:p w:rsidR="003F5A5E" w:rsidRPr="001865FE" w:rsidRDefault="003F5A5E" w:rsidP="003F5A5E">
      <w:pPr>
        <w:numPr>
          <w:ilvl w:val="0"/>
          <w:numId w:val="1"/>
        </w:numPr>
        <w:spacing w:line="520" w:lineRule="exact"/>
        <w:rPr>
          <w:rFonts w:asciiTheme="minorEastAsia" w:hAnsiTheme="minorEastAsia" w:cs="宋体"/>
          <w:sz w:val="28"/>
          <w:szCs w:val="28"/>
        </w:rPr>
      </w:pPr>
      <w:r w:rsidRPr="001865FE">
        <w:rPr>
          <w:rFonts w:asciiTheme="minorEastAsia" w:hAnsiTheme="minorEastAsia" w:cs="宋体" w:hint="eastAsia"/>
          <w:sz w:val="28"/>
          <w:szCs w:val="28"/>
        </w:rPr>
        <w:t>商务响应偏离表；</w:t>
      </w:r>
    </w:p>
    <w:p w:rsidR="003F5A5E" w:rsidRPr="001865FE" w:rsidRDefault="003F5A5E" w:rsidP="003F5A5E">
      <w:pPr>
        <w:numPr>
          <w:ilvl w:val="0"/>
          <w:numId w:val="1"/>
        </w:numPr>
        <w:spacing w:line="520" w:lineRule="exact"/>
        <w:rPr>
          <w:rFonts w:asciiTheme="minorEastAsia" w:hAnsiTheme="minorEastAsia" w:cs="宋体"/>
          <w:sz w:val="28"/>
          <w:szCs w:val="28"/>
        </w:rPr>
      </w:pPr>
      <w:r w:rsidRPr="001865FE">
        <w:rPr>
          <w:rFonts w:asciiTheme="minorEastAsia" w:hAnsiTheme="minorEastAsia" w:cs="宋体" w:hint="eastAsia"/>
          <w:sz w:val="28"/>
          <w:szCs w:val="28"/>
        </w:rPr>
        <w:t>磋商保证金；</w:t>
      </w:r>
    </w:p>
    <w:p w:rsidR="003F5A5E" w:rsidRPr="001865FE" w:rsidRDefault="003F5A5E" w:rsidP="003F5A5E">
      <w:pPr>
        <w:numPr>
          <w:ilvl w:val="0"/>
          <w:numId w:val="1"/>
        </w:numPr>
        <w:spacing w:line="520" w:lineRule="exact"/>
        <w:rPr>
          <w:rFonts w:asciiTheme="minorEastAsia" w:hAnsiTheme="minorEastAsia" w:cs="宋体"/>
          <w:sz w:val="28"/>
          <w:szCs w:val="28"/>
        </w:rPr>
      </w:pPr>
      <w:r w:rsidRPr="001865FE">
        <w:rPr>
          <w:rFonts w:asciiTheme="minorEastAsia" w:hAnsiTheme="minorEastAsia" w:cs="宋体" w:hint="eastAsia"/>
          <w:sz w:val="28"/>
          <w:szCs w:val="28"/>
        </w:rPr>
        <w:t>质量保证和售后服务承诺；</w:t>
      </w:r>
    </w:p>
    <w:p w:rsidR="003F5A5E" w:rsidRPr="001865FE" w:rsidRDefault="003F5A5E" w:rsidP="003F5A5E">
      <w:pPr>
        <w:numPr>
          <w:ilvl w:val="0"/>
          <w:numId w:val="1"/>
        </w:numPr>
        <w:spacing w:line="520" w:lineRule="exact"/>
        <w:rPr>
          <w:rFonts w:asciiTheme="minorEastAsia" w:hAnsiTheme="minorEastAsia" w:cs="宋体"/>
          <w:sz w:val="28"/>
          <w:szCs w:val="28"/>
        </w:rPr>
      </w:pPr>
      <w:r w:rsidRPr="001865FE">
        <w:rPr>
          <w:rFonts w:asciiTheme="minorEastAsia" w:hAnsiTheme="minorEastAsia" w:cs="宋体" w:hint="eastAsia"/>
          <w:sz w:val="28"/>
          <w:szCs w:val="28"/>
        </w:rPr>
        <w:t>供应商认为需要提供的文件和资料。</w:t>
      </w:r>
    </w:p>
    <w:p w:rsidR="00991271" w:rsidRPr="001865FE" w:rsidRDefault="00991271" w:rsidP="00720274">
      <w:pPr>
        <w:spacing w:line="500" w:lineRule="exact"/>
        <w:rPr>
          <w:rFonts w:asciiTheme="minorEastAsia" w:hAnsiTheme="minorEastAsia" w:cs="Times New Roman"/>
          <w:b/>
          <w:bCs/>
          <w:sz w:val="28"/>
          <w:szCs w:val="28"/>
        </w:rPr>
      </w:pPr>
      <w:r w:rsidRPr="001865FE">
        <w:rPr>
          <w:rFonts w:asciiTheme="minorEastAsia" w:hAnsiTheme="minorEastAsia" w:cs="Times New Roman" w:hint="eastAsia"/>
          <w:b/>
          <w:bCs/>
          <w:sz w:val="28"/>
          <w:szCs w:val="28"/>
        </w:rPr>
        <w:t>四、磋商担保</w:t>
      </w:r>
    </w:p>
    <w:p w:rsidR="00991271" w:rsidRPr="001865FE" w:rsidRDefault="00991271" w:rsidP="00720274">
      <w:pPr>
        <w:tabs>
          <w:tab w:val="left" w:pos="7013"/>
        </w:tabs>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1、担保方式：</w:t>
      </w:r>
      <w:r w:rsidRPr="001865FE">
        <w:rPr>
          <w:rFonts w:asciiTheme="minorEastAsia" w:hAnsiTheme="minorEastAsia" w:cs="Times New Roman" w:hint="eastAsia"/>
          <w:sz w:val="28"/>
          <w:szCs w:val="28"/>
        </w:rPr>
        <w:tab/>
      </w:r>
    </w:p>
    <w:p w:rsidR="00991271" w:rsidRPr="001865FE" w:rsidRDefault="00991271" w:rsidP="00720274">
      <w:pPr>
        <w:spacing w:line="500" w:lineRule="exact"/>
        <w:ind w:firstLineChars="200" w:firstLine="560"/>
        <w:rPr>
          <w:rFonts w:asciiTheme="minorEastAsia" w:hAnsiTheme="minorEastAsia" w:cs="Times New Roman"/>
          <w:b/>
          <w:spacing w:val="-6"/>
          <w:sz w:val="28"/>
          <w:szCs w:val="28"/>
        </w:rPr>
      </w:pPr>
      <w:r w:rsidRPr="001865FE">
        <w:rPr>
          <w:rFonts w:asciiTheme="minorEastAsia" w:hAnsiTheme="minorEastAsia" w:cs="Times New Roman" w:hint="eastAsia"/>
          <w:sz w:val="28"/>
          <w:szCs w:val="28"/>
        </w:rPr>
        <w:t>（1）磋商保证金</w:t>
      </w:r>
      <w:r w:rsidRPr="001865FE">
        <w:rPr>
          <w:rFonts w:asciiTheme="minorEastAsia" w:hAnsiTheme="minorEastAsia" w:cs="Times New Roman" w:hint="eastAsia"/>
          <w:b/>
          <w:sz w:val="28"/>
          <w:szCs w:val="28"/>
        </w:rPr>
        <w:t>：</w:t>
      </w:r>
      <w:r w:rsidR="00765B83" w:rsidRPr="001865FE">
        <w:rPr>
          <w:rFonts w:asciiTheme="minorEastAsia" w:hAnsiTheme="minorEastAsia" w:cs="Times New Roman" w:hint="eastAsia"/>
          <w:b/>
          <w:spacing w:val="-6"/>
          <w:sz w:val="28"/>
          <w:szCs w:val="28"/>
        </w:rPr>
        <w:t>人民币</w:t>
      </w:r>
      <w:r w:rsidR="00851519">
        <w:rPr>
          <w:rFonts w:asciiTheme="minorEastAsia" w:hAnsiTheme="minorEastAsia" w:cs="Times New Roman" w:hint="eastAsia"/>
          <w:b/>
          <w:spacing w:val="-6"/>
          <w:sz w:val="28"/>
          <w:szCs w:val="28"/>
        </w:rPr>
        <w:t>玖</w:t>
      </w:r>
      <w:r w:rsidR="003F5A5E" w:rsidRPr="001865FE">
        <w:rPr>
          <w:rFonts w:asciiTheme="minorEastAsia" w:hAnsiTheme="minorEastAsia" w:cs="Times New Roman" w:hint="eastAsia"/>
          <w:b/>
          <w:spacing w:val="-6"/>
          <w:sz w:val="28"/>
          <w:szCs w:val="28"/>
        </w:rPr>
        <w:t>仟元整</w:t>
      </w:r>
      <w:r w:rsidRPr="001865FE">
        <w:rPr>
          <w:rFonts w:asciiTheme="minorEastAsia" w:hAnsiTheme="minorEastAsia" w:cs="Times New Roman" w:hint="eastAsia"/>
          <w:b/>
          <w:spacing w:val="-6"/>
          <w:sz w:val="28"/>
          <w:szCs w:val="28"/>
        </w:rPr>
        <w:t>（￥</w:t>
      </w:r>
      <w:r w:rsidR="00851519">
        <w:rPr>
          <w:rFonts w:asciiTheme="minorEastAsia" w:hAnsiTheme="minorEastAsia" w:cs="Times New Roman" w:hint="eastAsia"/>
          <w:b/>
          <w:spacing w:val="-6"/>
          <w:sz w:val="28"/>
          <w:szCs w:val="28"/>
        </w:rPr>
        <w:t>9</w:t>
      </w:r>
      <w:r w:rsidR="003F5A5E" w:rsidRPr="001865FE">
        <w:rPr>
          <w:rFonts w:asciiTheme="minorEastAsia" w:hAnsiTheme="minorEastAsia" w:cs="Times New Roman" w:hint="eastAsia"/>
          <w:b/>
          <w:spacing w:val="-6"/>
          <w:sz w:val="28"/>
          <w:szCs w:val="28"/>
        </w:rPr>
        <w:t>000.00</w:t>
      </w:r>
      <w:r w:rsidRPr="001865FE">
        <w:rPr>
          <w:rFonts w:asciiTheme="minorEastAsia" w:hAnsiTheme="minorEastAsia" w:cs="Times New Roman" w:hint="eastAsia"/>
          <w:b/>
          <w:spacing w:val="-6"/>
          <w:sz w:val="28"/>
          <w:szCs w:val="28"/>
        </w:rPr>
        <w:t>元）</w:t>
      </w:r>
    </w:p>
    <w:p w:rsidR="00991271" w:rsidRPr="001865FE" w:rsidRDefault="00991271" w:rsidP="00720274">
      <w:pPr>
        <w:spacing w:line="500" w:lineRule="exact"/>
        <w:ind w:firstLineChars="200" w:firstLine="560"/>
        <w:rPr>
          <w:rFonts w:asciiTheme="minorEastAsia" w:hAnsiTheme="minorEastAsia" w:cs="宋体"/>
          <w:sz w:val="28"/>
          <w:szCs w:val="28"/>
        </w:rPr>
      </w:pPr>
      <w:r w:rsidRPr="001865FE">
        <w:rPr>
          <w:rFonts w:asciiTheme="minorEastAsia" w:hAnsiTheme="minorEastAsia" w:cs="Times New Roman" w:hint="eastAsia"/>
          <w:sz w:val="28"/>
          <w:szCs w:val="28"/>
        </w:rPr>
        <w:t>（2）担保函。</w:t>
      </w:r>
    </w:p>
    <w:p w:rsidR="00991271" w:rsidRPr="001865FE" w:rsidRDefault="00991271"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磋商担保是为了确保本次竞争性磋商顺利进行而对供应商的约束。磋商保证金与磋商担保函具有同等担保效力。</w:t>
      </w:r>
    </w:p>
    <w:p w:rsidR="00991271" w:rsidRPr="001865FE" w:rsidRDefault="00991271"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2、磋商担保递交截止时间：</w:t>
      </w:r>
      <w:r w:rsidRPr="001865FE">
        <w:rPr>
          <w:rFonts w:asciiTheme="minorEastAsia" w:hAnsiTheme="minorEastAsia" w:cs="Times New Roman" w:hint="eastAsia"/>
          <w:b/>
          <w:bCs/>
          <w:sz w:val="28"/>
          <w:szCs w:val="28"/>
        </w:rPr>
        <w:t>201</w:t>
      </w:r>
      <w:r w:rsidR="00E87721" w:rsidRPr="001865FE">
        <w:rPr>
          <w:rFonts w:asciiTheme="minorEastAsia" w:hAnsiTheme="minorEastAsia" w:cs="Times New Roman"/>
          <w:b/>
          <w:bCs/>
          <w:sz w:val="28"/>
          <w:szCs w:val="28"/>
        </w:rPr>
        <w:t>9</w:t>
      </w:r>
      <w:r w:rsidRPr="001865FE">
        <w:rPr>
          <w:rFonts w:asciiTheme="minorEastAsia" w:hAnsiTheme="minorEastAsia" w:cs="Times New Roman" w:hint="eastAsia"/>
          <w:b/>
          <w:bCs/>
          <w:sz w:val="28"/>
          <w:szCs w:val="28"/>
        </w:rPr>
        <w:t>年</w:t>
      </w:r>
      <w:r w:rsidR="003F5A5E" w:rsidRPr="001865FE">
        <w:rPr>
          <w:rFonts w:asciiTheme="minorEastAsia" w:hAnsiTheme="minorEastAsia" w:cs="Times New Roman" w:hint="eastAsia"/>
          <w:b/>
          <w:bCs/>
          <w:sz w:val="28"/>
          <w:szCs w:val="28"/>
        </w:rPr>
        <w:t>0</w:t>
      </w:r>
      <w:r w:rsidR="009015FF">
        <w:rPr>
          <w:rFonts w:asciiTheme="minorEastAsia" w:hAnsiTheme="minorEastAsia" w:cs="Times New Roman" w:hint="eastAsia"/>
          <w:b/>
          <w:bCs/>
          <w:sz w:val="28"/>
          <w:szCs w:val="28"/>
        </w:rPr>
        <w:t>7</w:t>
      </w:r>
      <w:r w:rsidRPr="001865FE">
        <w:rPr>
          <w:rFonts w:asciiTheme="minorEastAsia" w:hAnsiTheme="minorEastAsia" w:cs="Times New Roman" w:hint="eastAsia"/>
          <w:b/>
          <w:bCs/>
          <w:sz w:val="28"/>
          <w:szCs w:val="28"/>
        </w:rPr>
        <w:t>月</w:t>
      </w:r>
      <w:r w:rsidR="00F750B5">
        <w:rPr>
          <w:rFonts w:asciiTheme="minorEastAsia" w:hAnsiTheme="minorEastAsia" w:cs="Times New Roman"/>
          <w:b/>
          <w:bCs/>
          <w:sz w:val="28"/>
          <w:szCs w:val="28"/>
        </w:rPr>
        <w:t>10</w:t>
      </w:r>
      <w:r w:rsidRPr="001865FE">
        <w:rPr>
          <w:rFonts w:asciiTheme="minorEastAsia" w:hAnsiTheme="minorEastAsia" w:cs="Times New Roman" w:hint="eastAsia"/>
          <w:b/>
          <w:bCs/>
          <w:sz w:val="28"/>
          <w:szCs w:val="28"/>
        </w:rPr>
        <w:t>日</w:t>
      </w:r>
      <w:r w:rsidR="005E6475">
        <w:rPr>
          <w:rFonts w:asciiTheme="minorEastAsia" w:hAnsiTheme="minorEastAsia" w:cs="Times New Roman" w:hint="eastAsia"/>
          <w:b/>
          <w:bCs/>
          <w:sz w:val="28"/>
          <w:szCs w:val="28"/>
        </w:rPr>
        <w:t>下午</w:t>
      </w:r>
      <w:r w:rsidR="00662F48">
        <w:rPr>
          <w:rFonts w:asciiTheme="minorEastAsia" w:hAnsiTheme="minorEastAsia" w:cs="Times New Roman"/>
          <w:b/>
          <w:bCs/>
          <w:sz w:val="28"/>
          <w:szCs w:val="28"/>
        </w:rPr>
        <w:t>1</w:t>
      </w:r>
      <w:r w:rsidR="005E6475">
        <w:rPr>
          <w:rFonts w:asciiTheme="minorEastAsia" w:hAnsiTheme="minorEastAsia" w:cs="Times New Roman" w:hint="eastAsia"/>
          <w:b/>
          <w:bCs/>
          <w:sz w:val="28"/>
          <w:szCs w:val="28"/>
        </w:rPr>
        <w:t>7</w:t>
      </w:r>
      <w:r w:rsidRPr="001865FE">
        <w:rPr>
          <w:rFonts w:asciiTheme="minorEastAsia" w:hAnsiTheme="minorEastAsia" w:cs="Times New Roman" w:hint="eastAsia"/>
          <w:b/>
          <w:bCs/>
          <w:sz w:val="28"/>
          <w:szCs w:val="28"/>
        </w:rPr>
        <w:t>：00前。</w:t>
      </w:r>
    </w:p>
    <w:p w:rsidR="00991271" w:rsidRPr="001865FE" w:rsidRDefault="00991271"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3、供应商参加磋商时，必须以竞争性磋商文件规定的方式提交磋商担保，并作为其磋商响应的一部分。对于未能按要求提交磋商担保的供应商，磋商代理机构将视为不响应竞争性磋商文件而予以拒绝。</w:t>
      </w:r>
    </w:p>
    <w:p w:rsidR="00991271" w:rsidRPr="001865FE" w:rsidRDefault="00991271" w:rsidP="00720274">
      <w:pPr>
        <w:spacing w:line="500" w:lineRule="exact"/>
        <w:ind w:firstLineChars="196" w:firstLine="549"/>
        <w:rPr>
          <w:rFonts w:asciiTheme="minorEastAsia" w:hAnsiTheme="minorEastAsia" w:cs="Times New Roman"/>
          <w:sz w:val="28"/>
          <w:szCs w:val="28"/>
        </w:rPr>
      </w:pPr>
      <w:r w:rsidRPr="001865FE">
        <w:rPr>
          <w:rFonts w:asciiTheme="minorEastAsia" w:hAnsiTheme="minorEastAsia" w:cs="Times New Roman" w:hint="eastAsia"/>
          <w:sz w:val="28"/>
          <w:szCs w:val="28"/>
        </w:rPr>
        <w:t>4、磋商</w:t>
      </w:r>
      <w:r w:rsidR="00C020B8" w:rsidRPr="001865FE">
        <w:rPr>
          <w:rFonts w:asciiTheme="minorEastAsia" w:hAnsiTheme="minorEastAsia" w:cs="Times New Roman" w:hint="eastAsia"/>
          <w:sz w:val="28"/>
          <w:szCs w:val="28"/>
        </w:rPr>
        <w:t>会议</w:t>
      </w:r>
      <w:r w:rsidRPr="001865FE">
        <w:rPr>
          <w:rFonts w:asciiTheme="minorEastAsia" w:hAnsiTheme="minorEastAsia" w:cs="Times New Roman" w:hint="eastAsia"/>
          <w:sz w:val="28"/>
          <w:szCs w:val="28"/>
        </w:rPr>
        <w:t>现场不办理磋商担保收取事宜。若磋商代理机构未在磋商担保递交截止时间收到足额磋商保证金或有效磋商担保函，或未在磋商响应文件中附磋商担保凭证的，其磋商响应将被拒绝。（汇款方式见竞争性磋商文件第5页附件1；担保函办理方式见竞争性磋商文件第6页附件2</w:t>
      </w:r>
      <w:r w:rsidRPr="001865FE">
        <w:rPr>
          <w:rFonts w:asciiTheme="minorEastAsia" w:hAnsiTheme="minorEastAsia" w:cs="Times New Roman"/>
          <w:sz w:val="28"/>
          <w:szCs w:val="28"/>
        </w:rPr>
        <w:t>）</w:t>
      </w:r>
    </w:p>
    <w:p w:rsidR="009671ED" w:rsidRPr="001865FE" w:rsidRDefault="009671ED"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5、退还磋商保证金：</w:t>
      </w:r>
    </w:p>
    <w:p w:rsidR="00AF425A" w:rsidRPr="001865FE" w:rsidRDefault="00AF425A" w:rsidP="00AF425A">
      <w:pPr>
        <w:spacing w:line="500" w:lineRule="exact"/>
        <w:ind w:firstLineChars="300" w:firstLine="843"/>
        <w:rPr>
          <w:rFonts w:asciiTheme="minorEastAsia" w:hAnsiTheme="minorEastAsia" w:cs="Times New Roman"/>
          <w:b/>
          <w:bCs/>
          <w:sz w:val="28"/>
          <w:szCs w:val="28"/>
          <w:u w:val="single"/>
        </w:rPr>
      </w:pPr>
      <w:r w:rsidRPr="001865FE">
        <w:rPr>
          <w:rFonts w:asciiTheme="minorEastAsia" w:hAnsiTheme="minorEastAsia" w:cs="Times New Roman" w:hint="eastAsia"/>
          <w:b/>
          <w:bCs/>
          <w:sz w:val="28"/>
          <w:szCs w:val="28"/>
          <w:u w:val="single"/>
        </w:rPr>
        <w:t>（1</w:t>
      </w:r>
      <w:r w:rsidR="00200EED">
        <w:rPr>
          <w:rFonts w:asciiTheme="minorEastAsia" w:hAnsiTheme="minorEastAsia" w:cs="Times New Roman" w:hint="eastAsia"/>
          <w:b/>
          <w:bCs/>
          <w:sz w:val="28"/>
          <w:szCs w:val="28"/>
          <w:u w:val="single"/>
        </w:rPr>
        <w:t>）未成交供应商的磋商</w:t>
      </w:r>
      <w:r w:rsidRPr="001865FE">
        <w:rPr>
          <w:rFonts w:asciiTheme="minorEastAsia" w:hAnsiTheme="minorEastAsia" w:cs="Times New Roman" w:hint="eastAsia"/>
          <w:b/>
          <w:bCs/>
          <w:sz w:val="28"/>
          <w:szCs w:val="28"/>
          <w:u w:val="single"/>
        </w:rPr>
        <w:t>保证金在成交通知书发出后五个工作日内退还（无息）。</w:t>
      </w:r>
    </w:p>
    <w:p w:rsidR="00AF425A" w:rsidRPr="001865FE" w:rsidRDefault="00AF425A" w:rsidP="00AF425A">
      <w:pPr>
        <w:spacing w:line="500" w:lineRule="exact"/>
        <w:ind w:firstLineChars="300" w:firstLine="843"/>
        <w:rPr>
          <w:rFonts w:asciiTheme="minorEastAsia" w:hAnsiTheme="minorEastAsia" w:cs="Times New Roman"/>
          <w:b/>
          <w:bCs/>
          <w:sz w:val="28"/>
          <w:szCs w:val="28"/>
          <w:u w:val="single"/>
        </w:rPr>
      </w:pPr>
      <w:r w:rsidRPr="001865FE">
        <w:rPr>
          <w:rFonts w:asciiTheme="minorEastAsia" w:hAnsiTheme="minorEastAsia" w:cs="Times New Roman" w:hint="eastAsia"/>
          <w:b/>
          <w:bCs/>
          <w:sz w:val="28"/>
          <w:szCs w:val="28"/>
          <w:u w:val="single"/>
        </w:rPr>
        <w:lastRenderedPageBreak/>
        <w:t>（2</w:t>
      </w:r>
      <w:r w:rsidR="00200EED">
        <w:rPr>
          <w:rFonts w:asciiTheme="minorEastAsia" w:hAnsiTheme="minorEastAsia" w:cs="Times New Roman" w:hint="eastAsia"/>
          <w:b/>
          <w:bCs/>
          <w:sz w:val="28"/>
          <w:szCs w:val="28"/>
          <w:u w:val="single"/>
        </w:rPr>
        <w:t>）成交供应商的磋商</w:t>
      </w:r>
      <w:r w:rsidRPr="001865FE">
        <w:rPr>
          <w:rFonts w:asciiTheme="minorEastAsia" w:hAnsiTheme="minorEastAsia" w:cs="Times New Roman" w:hint="eastAsia"/>
          <w:b/>
          <w:bCs/>
          <w:sz w:val="28"/>
          <w:szCs w:val="28"/>
          <w:u w:val="single"/>
        </w:rPr>
        <w:t>保证金在合同签订后五个工作日内执合同予以退还（无息）。</w:t>
      </w:r>
    </w:p>
    <w:p w:rsidR="009671ED" w:rsidRPr="001865FE" w:rsidRDefault="009671ED"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注：请供应商代表于每周一至周四持以下资料到采购代理机构财务部办理</w:t>
      </w:r>
      <w:r w:rsidR="00C2787E" w:rsidRPr="001865FE">
        <w:rPr>
          <w:rFonts w:asciiTheme="minorEastAsia" w:hAnsiTheme="minorEastAsia" w:cs="Times New Roman" w:hint="eastAsia"/>
          <w:sz w:val="28"/>
          <w:szCs w:val="28"/>
        </w:rPr>
        <w:t>磋商</w:t>
      </w:r>
      <w:r w:rsidRPr="001865FE">
        <w:rPr>
          <w:rFonts w:asciiTheme="minorEastAsia" w:hAnsiTheme="minorEastAsia" w:cs="Times New Roman" w:hint="eastAsia"/>
          <w:sz w:val="28"/>
          <w:szCs w:val="28"/>
        </w:rPr>
        <w:t>保证金清退事宜。（退款申请书见</w:t>
      </w:r>
      <w:r w:rsidR="00031188" w:rsidRPr="001865FE">
        <w:rPr>
          <w:rFonts w:asciiTheme="minorEastAsia" w:hAnsiTheme="minorEastAsia" w:cs="Times New Roman" w:hint="eastAsia"/>
          <w:sz w:val="28"/>
          <w:szCs w:val="28"/>
        </w:rPr>
        <w:t>竞争性磋商文件</w:t>
      </w:r>
      <w:r w:rsidRPr="001865FE">
        <w:rPr>
          <w:rFonts w:asciiTheme="minorEastAsia" w:hAnsiTheme="minorEastAsia" w:cs="Times New Roman" w:hint="eastAsia"/>
          <w:sz w:val="28"/>
          <w:szCs w:val="28"/>
        </w:rPr>
        <w:t>第7页附件3）</w:t>
      </w:r>
    </w:p>
    <w:p w:rsidR="009671ED" w:rsidRPr="001865FE" w:rsidRDefault="009671ED"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6、供应商的</w:t>
      </w:r>
      <w:r w:rsidR="00C051AF" w:rsidRPr="001865FE">
        <w:rPr>
          <w:rFonts w:asciiTheme="minorEastAsia" w:hAnsiTheme="minorEastAsia" w:cs="Times New Roman" w:hint="eastAsia"/>
          <w:sz w:val="28"/>
          <w:szCs w:val="28"/>
        </w:rPr>
        <w:t>磋商</w:t>
      </w:r>
      <w:r w:rsidRPr="001865FE">
        <w:rPr>
          <w:rFonts w:asciiTheme="minorEastAsia" w:hAnsiTheme="minorEastAsia" w:cs="Times New Roman" w:hint="eastAsia"/>
          <w:sz w:val="28"/>
          <w:szCs w:val="28"/>
        </w:rPr>
        <w:t>保证金收据丢失的，除上述资料外还须提供加盖供应商公章（鲜章）及法人章的丢失情况说明，注明由此产生的经济纠纷由供应商自行负责。</w:t>
      </w:r>
    </w:p>
    <w:p w:rsidR="009671ED" w:rsidRPr="001865FE" w:rsidRDefault="009671ED" w:rsidP="00720274">
      <w:pPr>
        <w:tabs>
          <w:tab w:val="left" w:pos="2700"/>
        </w:tabs>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7、如</w:t>
      </w:r>
      <w:r w:rsidR="00C051AF" w:rsidRPr="001865FE">
        <w:rPr>
          <w:rFonts w:asciiTheme="minorEastAsia" w:hAnsiTheme="minorEastAsia" w:cs="Times New Roman" w:hint="eastAsia"/>
          <w:sz w:val="28"/>
          <w:szCs w:val="28"/>
        </w:rPr>
        <w:t>磋商</w:t>
      </w:r>
      <w:r w:rsidRPr="001865FE">
        <w:rPr>
          <w:rFonts w:asciiTheme="minorEastAsia" w:hAnsiTheme="minorEastAsia" w:cs="Times New Roman" w:hint="eastAsia"/>
          <w:sz w:val="28"/>
          <w:szCs w:val="28"/>
        </w:rPr>
        <w:t>发生下列情况之一时，</w:t>
      </w:r>
      <w:r w:rsidR="00C051AF" w:rsidRPr="001865FE">
        <w:rPr>
          <w:rFonts w:asciiTheme="minorEastAsia" w:hAnsiTheme="minorEastAsia" w:cs="Times New Roman" w:hint="eastAsia"/>
          <w:sz w:val="28"/>
          <w:szCs w:val="28"/>
        </w:rPr>
        <w:t>磋商</w:t>
      </w:r>
      <w:r w:rsidRPr="001865FE">
        <w:rPr>
          <w:rFonts w:asciiTheme="minorEastAsia" w:hAnsiTheme="minorEastAsia" w:cs="Times New Roman" w:hint="eastAsia"/>
          <w:sz w:val="28"/>
          <w:szCs w:val="28"/>
        </w:rPr>
        <w:t>保证金将不予退还，提供担保函的供应商将由专业担保机构先行偿付</w:t>
      </w:r>
      <w:r w:rsidR="00720274" w:rsidRPr="001865FE">
        <w:rPr>
          <w:rFonts w:asciiTheme="minorEastAsia" w:hAnsiTheme="minorEastAsia" w:cs="Times New Roman" w:hint="eastAsia"/>
          <w:sz w:val="28"/>
          <w:szCs w:val="28"/>
        </w:rPr>
        <w:t>采购人</w:t>
      </w:r>
      <w:r w:rsidRPr="001865FE">
        <w:rPr>
          <w:rFonts w:asciiTheme="minorEastAsia" w:hAnsiTheme="minorEastAsia" w:cs="Times New Roman" w:hint="eastAsia"/>
          <w:sz w:val="28"/>
          <w:szCs w:val="28"/>
        </w:rPr>
        <w:t>损失：</w:t>
      </w:r>
    </w:p>
    <w:p w:rsidR="009671ED" w:rsidRPr="001865FE" w:rsidRDefault="009671ED" w:rsidP="00720274">
      <w:pPr>
        <w:spacing w:line="500" w:lineRule="exact"/>
        <w:ind w:firstLineChars="200" w:firstLine="560"/>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7-1、供应商提供虚假资质谋取</w:t>
      </w:r>
      <w:r w:rsidR="00C051AF" w:rsidRPr="001865FE">
        <w:rPr>
          <w:rFonts w:asciiTheme="minorEastAsia" w:hAnsiTheme="minorEastAsia" w:cs="Times New Roman" w:hint="eastAsia"/>
          <w:sz w:val="28"/>
          <w:szCs w:val="28"/>
          <w:u w:val="single"/>
        </w:rPr>
        <w:t>成交</w:t>
      </w:r>
      <w:r w:rsidRPr="001865FE">
        <w:rPr>
          <w:rFonts w:asciiTheme="minorEastAsia" w:hAnsiTheme="minorEastAsia" w:cs="Times New Roman" w:hint="eastAsia"/>
          <w:sz w:val="28"/>
          <w:szCs w:val="28"/>
          <w:u w:val="single"/>
        </w:rPr>
        <w:t>的；</w:t>
      </w:r>
    </w:p>
    <w:p w:rsidR="009671ED" w:rsidRPr="001865FE" w:rsidRDefault="009671ED" w:rsidP="00720274">
      <w:pPr>
        <w:spacing w:line="500" w:lineRule="exact"/>
        <w:ind w:firstLineChars="200" w:firstLine="560"/>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7-2、供应商有围标、串标现象，经查证属实的；</w:t>
      </w:r>
    </w:p>
    <w:p w:rsidR="009671ED" w:rsidRPr="001865FE" w:rsidRDefault="009671ED" w:rsidP="00720274">
      <w:pPr>
        <w:spacing w:line="500" w:lineRule="exact"/>
        <w:ind w:firstLineChars="200" w:firstLine="560"/>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7-3、供应商在该项目</w:t>
      </w:r>
      <w:r w:rsidR="00C051AF" w:rsidRPr="001865FE">
        <w:rPr>
          <w:rFonts w:asciiTheme="minorEastAsia" w:hAnsiTheme="minorEastAsia" w:cs="Times New Roman" w:hint="eastAsia"/>
          <w:sz w:val="28"/>
          <w:szCs w:val="28"/>
          <w:u w:val="single"/>
        </w:rPr>
        <w:t>磋商</w:t>
      </w:r>
      <w:r w:rsidRPr="001865FE">
        <w:rPr>
          <w:rFonts w:asciiTheme="minorEastAsia" w:hAnsiTheme="minorEastAsia" w:cs="Times New Roman" w:hint="eastAsia"/>
          <w:sz w:val="28"/>
          <w:szCs w:val="28"/>
          <w:u w:val="single"/>
        </w:rPr>
        <w:t>期间擅自退出</w:t>
      </w:r>
      <w:r w:rsidR="00C051AF" w:rsidRPr="001865FE">
        <w:rPr>
          <w:rFonts w:asciiTheme="minorEastAsia" w:hAnsiTheme="minorEastAsia" w:cs="Times New Roman" w:hint="eastAsia"/>
          <w:sz w:val="28"/>
          <w:szCs w:val="28"/>
          <w:u w:val="single"/>
        </w:rPr>
        <w:t>磋商</w:t>
      </w:r>
      <w:r w:rsidRPr="001865FE">
        <w:rPr>
          <w:rFonts w:asciiTheme="minorEastAsia" w:hAnsiTheme="minorEastAsia" w:cs="Times New Roman" w:hint="eastAsia"/>
          <w:sz w:val="28"/>
          <w:szCs w:val="28"/>
          <w:u w:val="single"/>
        </w:rPr>
        <w:t>活动的；</w:t>
      </w:r>
    </w:p>
    <w:p w:rsidR="009671ED" w:rsidRPr="001865FE" w:rsidRDefault="009671ED" w:rsidP="00720274">
      <w:pPr>
        <w:spacing w:line="500" w:lineRule="exact"/>
        <w:ind w:firstLineChars="200" w:firstLine="560"/>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7-4、</w:t>
      </w:r>
      <w:r w:rsidR="00C2787E" w:rsidRPr="001865FE">
        <w:rPr>
          <w:rFonts w:asciiTheme="minorEastAsia" w:hAnsiTheme="minorEastAsia" w:cs="Times New Roman" w:hint="eastAsia"/>
          <w:sz w:val="28"/>
          <w:szCs w:val="28"/>
          <w:u w:val="single"/>
        </w:rPr>
        <w:t>磋商</w:t>
      </w:r>
      <w:r w:rsidRPr="001865FE">
        <w:rPr>
          <w:rFonts w:asciiTheme="minorEastAsia" w:hAnsiTheme="minorEastAsia" w:cs="Times New Roman" w:hint="eastAsia"/>
          <w:sz w:val="28"/>
          <w:szCs w:val="28"/>
          <w:u w:val="single"/>
        </w:rPr>
        <w:t>截止时间后供应商撤销</w:t>
      </w:r>
      <w:r w:rsidR="00C051AF" w:rsidRPr="001865FE">
        <w:rPr>
          <w:rFonts w:asciiTheme="minorEastAsia" w:hAnsiTheme="minorEastAsia" w:cs="Times New Roman" w:hint="eastAsia"/>
          <w:sz w:val="28"/>
          <w:szCs w:val="28"/>
          <w:u w:val="single"/>
        </w:rPr>
        <w:t>磋商响应</w:t>
      </w:r>
      <w:r w:rsidRPr="001865FE">
        <w:rPr>
          <w:rFonts w:asciiTheme="minorEastAsia" w:hAnsiTheme="minorEastAsia" w:cs="Times New Roman" w:hint="eastAsia"/>
          <w:sz w:val="28"/>
          <w:szCs w:val="28"/>
          <w:u w:val="single"/>
        </w:rPr>
        <w:t>文件的；</w:t>
      </w:r>
    </w:p>
    <w:p w:rsidR="009671ED" w:rsidRPr="001865FE" w:rsidRDefault="009671ED" w:rsidP="00720274">
      <w:pPr>
        <w:spacing w:line="500" w:lineRule="exact"/>
        <w:ind w:firstLineChars="200" w:firstLine="560"/>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7-5、供应商自行放弃</w:t>
      </w:r>
      <w:r w:rsidR="00C051AF" w:rsidRPr="001865FE">
        <w:rPr>
          <w:rFonts w:asciiTheme="minorEastAsia" w:hAnsiTheme="minorEastAsia" w:cs="Times New Roman" w:hint="eastAsia"/>
          <w:sz w:val="28"/>
          <w:szCs w:val="28"/>
          <w:u w:val="single"/>
        </w:rPr>
        <w:t>成交</w:t>
      </w:r>
      <w:r w:rsidRPr="001865FE">
        <w:rPr>
          <w:rFonts w:asciiTheme="minorEastAsia" w:hAnsiTheme="minorEastAsia" w:cs="Times New Roman" w:hint="eastAsia"/>
          <w:sz w:val="28"/>
          <w:szCs w:val="28"/>
          <w:u w:val="single"/>
        </w:rPr>
        <w:t>资格的；</w:t>
      </w:r>
    </w:p>
    <w:p w:rsidR="009671ED" w:rsidRPr="001865FE" w:rsidRDefault="009671ED" w:rsidP="00720274">
      <w:pPr>
        <w:spacing w:line="500" w:lineRule="exact"/>
        <w:ind w:firstLineChars="200" w:firstLine="560"/>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7-6、</w:t>
      </w:r>
      <w:r w:rsidR="00C051AF" w:rsidRPr="001865FE">
        <w:rPr>
          <w:rFonts w:asciiTheme="minorEastAsia" w:hAnsiTheme="minorEastAsia" w:cs="Times New Roman" w:hint="eastAsia"/>
          <w:sz w:val="28"/>
          <w:szCs w:val="28"/>
          <w:u w:val="single"/>
        </w:rPr>
        <w:t>成交</w:t>
      </w:r>
      <w:r w:rsidRPr="001865FE">
        <w:rPr>
          <w:rFonts w:asciiTheme="minorEastAsia" w:hAnsiTheme="minorEastAsia" w:cs="Times New Roman" w:hint="eastAsia"/>
          <w:sz w:val="28"/>
          <w:szCs w:val="28"/>
          <w:u w:val="single"/>
        </w:rPr>
        <w:t>单位不在规定的时效内领取《</w:t>
      </w:r>
      <w:r w:rsidR="00C051AF" w:rsidRPr="001865FE">
        <w:rPr>
          <w:rFonts w:asciiTheme="minorEastAsia" w:hAnsiTheme="minorEastAsia" w:cs="Times New Roman" w:hint="eastAsia"/>
          <w:sz w:val="28"/>
          <w:szCs w:val="28"/>
          <w:u w:val="single"/>
        </w:rPr>
        <w:t>成交</w:t>
      </w:r>
      <w:r w:rsidRPr="001865FE">
        <w:rPr>
          <w:rFonts w:asciiTheme="minorEastAsia" w:hAnsiTheme="minorEastAsia" w:cs="Times New Roman" w:hint="eastAsia"/>
          <w:sz w:val="28"/>
          <w:szCs w:val="28"/>
          <w:u w:val="single"/>
        </w:rPr>
        <w:t>通知书》的；</w:t>
      </w:r>
    </w:p>
    <w:p w:rsidR="009671ED" w:rsidRPr="001865FE" w:rsidRDefault="009671ED" w:rsidP="00720274">
      <w:pPr>
        <w:spacing w:line="500" w:lineRule="exact"/>
        <w:ind w:firstLineChars="200" w:firstLine="560"/>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7-7、</w:t>
      </w:r>
      <w:r w:rsidR="00C051AF" w:rsidRPr="001865FE">
        <w:rPr>
          <w:rFonts w:asciiTheme="minorEastAsia" w:hAnsiTheme="minorEastAsia" w:cs="Times New Roman" w:hint="eastAsia"/>
          <w:sz w:val="28"/>
          <w:szCs w:val="28"/>
          <w:u w:val="single"/>
        </w:rPr>
        <w:t>成交单位</w:t>
      </w:r>
      <w:r w:rsidRPr="001865FE">
        <w:rPr>
          <w:rFonts w:asciiTheme="minorEastAsia" w:hAnsiTheme="minorEastAsia" w:cs="Times New Roman" w:hint="eastAsia"/>
          <w:sz w:val="28"/>
          <w:szCs w:val="28"/>
          <w:u w:val="single"/>
        </w:rPr>
        <w:t>不按规定支付招标</w:t>
      </w:r>
      <w:r w:rsidR="00A80B77">
        <w:rPr>
          <w:rFonts w:asciiTheme="minorEastAsia" w:hAnsiTheme="minorEastAsia" w:cs="Times New Roman" w:hint="eastAsia"/>
          <w:sz w:val="28"/>
          <w:szCs w:val="28"/>
          <w:u w:val="single"/>
        </w:rPr>
        <w:t>磋商</w:t>
      </w:r>
      <w:r w:rsidRPr="001865FE">
        <w:rPr>
          <w:rFonts w:asciiTheme="minorEastAsia" w:hAnsiTheme="minorEastAsia" w:cs="Times New Roman" w:hint="eastAsia"/>
          <w:sz w:val="28"/>
          <w:szCs w:val="28"/>
          <w:u w:val="single"/>
        </w:rPr>
        <w:t>服务费的；</w:t>
      </w:r>
    </w:p>
    <w:p w:rsidR="009671ED" w:rsidRPr="001865FE" w:rsidRDefault="009671ED" w:rsidP="00720274">
      <w:pPr>
        <w:widowControl/>
        <w:spacing w:line="500" w:lineRule="exact"/>
        <w:ind w:leftChars="232" w:left="487"/>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7-8、</w:t>
      </w:r>
      <w:r w:rsidR="00C051AF" w:rsidRPr="001865FE">
        <w:rPr>
          <w:rFonts w:asciiTheme="minorEastAsia" w:hAnsiTheme="minorEastAsia" w:cs="Times New Roman" w:hint="eastAsia"/>
          <w:sz w:val="28"/>
          <w:szCs w:val="28"/>
          <w:u w:val="single"/>
        </w:rPr>
        <w:t>成交单位</w:t>
      </w:r>
      <w:r w:rsidRPr="001865FE">
        <w:rPr>
          <w:rFonts w:asciiTheme="minorEastAsia" w:hAnsiTheme="minorEastAsia" w:cs="Times New Roman" w:hint="eastAsia"/>
          <w:sz w:val="28"/>
          <w:szCs w:val="28"/>
          <w:u w:val="single"/>
        </w:rPr>
        <w:t>因自身原因未能在规定期限内与</w:t>
      </w:r>
      <w:r w:rsidR="00720274" w:rsidRPr="001865FE">
        <w:rPr>
          <w:rFonts w:asciiTheme="minorEastAsia" w:hAnsiTheme="minorEastAsia" w:cs="Times New Roman" w:hint="eastAsia"/>
          <w:sz w:val="28"/>
          <w:szCs w:val="28"/>
          <w:u w:val="single"/>
        </w:rPr>
        <w:t>采购人</w:t>
      </w:r>
      <w:r w:rsidRPr="001865FE">
        <w:rPr>
          <w:rFonts w:asciiTheme="minorEastAsia" w:hAnsiTheme="minorEastAsia" w:cs="Times New Roman" w:hint="eastAsia"/>
          <w:sz w:val="28"/>
          <w:szCs w:val="28"/>
          <w:u w:val="single"/>
        </w:rPr>
        <w:t>签订合同的；</w:t>
      </w:r>
    </w:p>
    <w:p w:rsidR="009671ED" w:rsidRPr="001865FE" w:rsidRDefault="009671ED" w:rsidP="00720274">
      <w:pPr>
        <w:widowControl/>
        <w:spacing w:line="500" w:lineRule="exact"/>
        <w:ind w:leftChars="232" w:left="487"/>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7-9、</w:t>
      </w:r>
      <w:r w:rsidR="00C051AF" w:rsidRPr="001865FE">
        <w:rPr>
          <w:rFonts w:asciiTheme="minorEastAsia" w:hAnsiTheme="minorEastAsia" w:cs="Times New Roman" w:hint="eastAsia"/>
          <w:sz w:val="28"/>
          <w:szCs w:val="28"/>
          <w:u w:val="single"/>
        </w:rPr>
        <w:t>成交单位</w:t>
      </w:r>
      <w:r w:rsidRPr="001865FE">
        <w:rPr>
          <w:rFonts w:asciiTheme="minorEastAsia" w:hAnsiTheme="minorEastAsia" w:cs="Times New Roman" w:hint="eastAsia"/>
          <w:sz w:val="28"/>
          <w:szCs w:val="28"/>
          <w:u w:val="single"/>
        </w:rPr>
        <w:t>在与</w:t>
      </w:r>
      <w:r w:rsidR="00720274" w:rsidRPr="001865FE">
        <w:rPr>
          <w:rFonts w:asciiTheme="minorEastAsia" w:hAnsiTheme="minorEastAsia" w:cs="Times New Roman" w:hint="eastAsia"/>
          <w:sz w:val="28"/>
          <w:szCs w:val="28"/>
          <w:u w:val="single"/>
        </w:rPr>
        <w:t>采购人</w:t>
      </w:r>
      <w:r w:rsidRPr="001865FE">
        <w:rPr>
          <w:rFonts w:asciiTheme="minorEastAsia" w:hAnsiTheme="minorEastAsia" w:cs="Times New Roman" w:hint="eastAsia"/>
          <w:sz w:val="28"/>
          <w:szCs w:val="28"/>
          <w:u w:val="single"/>
        </w:rPr>
        <w:t>签订合同后未能按规定期限</w:t>
      </w:r>
      <w:r w:rsidR="0071733D" w:rsidRPr="001865FE">
        <w:rPr>
          <w:rFonts w:asciiTheme="minorEastAsia" w:hAnsiTheme="minorEastAsia" w:cs="Times New Roman" w:hint="eastAsia"/>
          <w:sz w:val="28"/>
          <w:szCs w:val="28"/>
          <w:u w:val="single"/>
        </w:rPr>
        <w:t>服务</w:t>
      </w:r>
      <w:r w:rsidRPr="001865FE">
        <w:rPr>
          <w:rFonts w:asciiTheme="minorEastAsia" w:hAnsiTheme="minorEastAsia" w:cs="Times New Roman" w:hint="eastAsia"/>
          <w:sz w:val="28"/>
          <w:szCs w:val="28"/>
          <w:u w:val="single"/>
        </w:rPr>
        <w:t>的；</w:t>
      </w:r>
    </w:p>
    <w:p w:rsidR="009671ED" w:rsidRPr="001865FE" w:rsidRDefault="009671ED" w:rsidP="00720274">
      <w:pPr>
        <w:widowControl/>
        <w:spacing w:line="500" w:lineRule="exact"/>
        <w:ind w:leftChars="232" w:left="487"/>
        <w:jc w:val="left"/>
        <w:rPr>
          <w:rFonts w:asciiTheme="minorEastAsia" w:hAnsiTheme="minorEastAsia" w:cs="Times New Roman"/>
          <w:sz w:val="28"/>
          <w:szCs w:val="28"/>
          <w:u w:val="single"/>
        </w:rPr>
      </w:pPr>
      <w:r w:rsidRPr="001865FE">
        <w:rPr>
          <w:rFonts w:asciiTheme="minorEastAsia" w:hAnsiTheme="minorEastAsia" w:cs="Times New Roman" w:hint="eastAsia"/>
          <w:sz w:val="28"/>
          <w:szCs w:val="28"/>
          <w:u w:val="single"/>
        </w:rPr>
        <w:t>7-10、在与</w:t>
      </w:r>
      <w:r w:rsidR="00720274" w:rsidRPr="001865FE">
        <w:rPr>
          <w:rFonts w:asciiTheme="minorEastAsia" w:hAnsiTheme="minorEastAsia" w:cs="Times New Roman" w:hint="eastAsia"/>
          <w:sz w:val="28"/>
          <w:szCs w:val="28"/>
          <w:u w:val="single"/>
        </w:rPr>
        <w:t>采购人</w:t>
      </w:r>
      <w:r w:rsidRPr="001865FE">
        <w:rPr>
          <w:rFonts w:asciiTheme="minorEastAsia" w:hAnsiTheme="minorEastAsia" w:cs="Times New Roman" w:hint="eastAsia"/>
          <w:sz w:val="28"/>
          <w:szCs w:val="28"/>
          <w:u w:val="single"/>
        </w:rPr>
        <w:t>签订合同后所</w:t>
      </w:r>
      <w:r w:rsidR="0071733D" w:rsidRPr="001865FE">
        <w:rPr>
          <w:rFonts w:asciiTheme="minorEastAsia" w:hAnsiTheme="minorEastAsia" w:cs="Times New Roman" w:hint="eastAsia"/>
          <w:sz w:val="28"/>
          <w:szCs w:val="28"/>
          <w:u w:val="single"/>
        </w:rPr>
        <w:t>提供服务</w:t>
      </w:r>
      <w:r w:rsidRPr="001865FE">
        <w:rPr>
          <w:rFonts w:asciiTheme="minorEastAsia" w:hAnsiTheme="minorEastAsia" w:cs="Times New Roman" w:hint="eastAsia"/>
          <w:sz w:val="28"/>
          <w:szCs w:val="28"/>
          <w:u w:val="single"/>
        </w:rPr>
        <w:t>与</w:t>
      </w:r>
      <w:r w:rsidR="00C051AF" w:rsidRPr="001865FE">
        <w:rPr>
          <w:rFonts w:asciiTheme="minorEastAsia" w:hAnsiTheme="minorEastAsia" w:cs="Times New Roman" w:hint="eastAsia"/>
          <w:sz w:val="28"/>
          <w:szCs w:val="28"/>
          <w:u w:val="single"/>
        </w:rPr>
        <w:t>磋商响应</w:t>
      </w:r>
      <w:r w:rsidR="0071733D" w:rsidRPr="001865FE">
        <w:rPr>
          <w:rFonts w:asciiTheme="minorEastAsia" w:hAnsiTheme="minorEastAsia" w:cs="Times New Roman" w:hint="eastAsia"/>
          <w:sz w:val="28"/>
          <w:szCs w:val="28"/>
          <w:u w:val="single"/>
        </w:rPr>
        <w:t>文</w:t>
      </w:r>
      <w:r w:rsidRPr="001865FE">
        <w:rPr>
          <w:rFonts w:asciiTheme="minorEastAsia" w:hAnsiTheme="minorEastAsia" w:cs="Times New Roman" w:hint="eastAsia"/>
          <w:sz w:val="28"/>
          <w:szCs w:val="28"/>
          <w:u w:val="single"/>
        </w:rPr>
        <w:t>件不符的。</w:t>
      </w:r>
    </w:p>
    <w:p w:rsidR="00C051AF" w:rsidRPr="001865FE" w:rsidRDefault="00C051AF" w:rsidP="00720274">
      <w:pPr>
        <w:spacing w:line="500" w:lineRule="exact"/>
        <w:rPr>
          <w:rFonts w:asciiTheme="minorEastAsia" w:hAnsiTheme="minorEastAsia" w:cs="Times New Roman"/>
          <w:b/>
          <w:sz w:val="28"/>
          <w:szCs w:val="28"/>
        </w:rPr>
      </w:pPr>
      <w:r w:rsidRPr="001865FE">
        <w:rPr>
          <w:rFonts w:asciiTheme="minorEastAsia" w:hAnsiTheme="minorEastAsia" w:cs="Times New Roman" w:hint="eastAsia"/>
          <w:b/>
          <w:sz w:val="28"/>
          <w:szCs w:val="28"/>
        </w:rPr>
        <w:t>五、磋商响应</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1、竞争性磋商响应文件的制作、签署</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1-1、竞争性磋商响应文件的各项资料均应遵守本条规定。</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1-2</w:t>
      </w:r>
      <w:r w:rsidR="00F750B5">
        <w:rPr>
          <w:rFonts w:asciiTheme="minorEastAsia" w:hAnsiTheme="minorEastAsia" w:cs="宋体" w:hint="eastAsia"/>
          <w:sz w:val="28"/>
          <w:szCs w:val="28"/>
        </w:rPr>
        <w:t>、供应商应填写全称，由法定代表人或被授权人签字（或盖章）并</w:t>
      </w:r>
      <w:r w:rsidRPr="001865FE">
        <w:rPr>
          <w:rFonts w:asciiTheme="minorEastAsia" w:hAnsiTheme="minorEastAsia" w:cs="宋体" w:hint="eastAsia"/>
          <w:sz w:val="28"/>
          <w:szCs w:val="28"/>
        </w:rPr>
        <w:t>加盖供应商公章，如有遗漏，将被视为无效</w:t>
      </w:r>
      <w:r w:rsidR="00CC3488" w:rsidRPr="001865FE">
        <w:rPr>
          <w:rFonts w:asciiTheme="minorEastAsia" w:hAnsiTheme="minorEastAsia" w:cs="宋体" w:hint="eastAsia"/>
          <w:sz w:val="28"/>
          <w:szCs w:val="28"/>
        </w:rPr>
        <w:t>磋商</w:t>
      </w:r>
      <w:r w:rsidRPr="001865FE">
        <w:rPr>
          <w:rFonts w:asciiTheme="minorEastAsia" w:hAnsiTheme="minorEastAsia" w:cs="宋体" w:hint="eastAsia"/>
          <w:sz w:val="28"/>
          <w:szCs w:val="28"/>
        </w:rPr>
        <w:t>。</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-3、竞争性磋商响应文件应按竞争性磋商文件给定的竞争性磋商响应文件格式填写相关内容。除明确允许供应商可以自行编写的外，供应商不得以“竞争性磋商响应文件格式”规定之外的方式填写相关内容。否则，将被视为无效磋商。</w:t>
      </w:r>
      <w:r w:rsidRPr="001865FE">
        <w:rPr>
          <w:rFonts w:asciiTheme="minorEastAsia" w:hAnsiTheme="minorEastAsia" w:cs="宋体" w:hint="eastAsia"/>
          <w:sz w:val="28"/>
          <w:szCs w:val="28"/>
        </w:rPr>
        <w:lastRenderedPageBreak/>
        <w:t>要求加盖供应商公章并经法定代表人或被授权人签字（或盖章）。</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1-4、除供应商对错误处需修改外，全套竞争性磋商响应文件应无涂改或行间插字或增删。如有修改，修改处应加盖供应商公章及法定代表人或被授权人签字（或盖章）确认。</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1-5、竞争性磋商响应文件的正本和副本均需打印或用不褪色、不变质的墨水书写。因字迹潦草或表达不清所引起的后果由供应商自行负责。</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1-6、竞争性磋商响应文件电子版内容须与竞争性磋商响应文件纸质版正本中的内容一致，电子版中包含资质证明文件、人员证书等材料的扫描件。否则，将被视为无效磋商。</w:t>
      </w:r>
    </w:p>
    <w:p w:rsidR="00C051AF" w:rsidRPr="001865FE" w:rsidRDefault="00C051AF" w:rsidP="00720274">
      <w:pPr>
        <w:spacing w:line="500" w:lineRule="exact"/>
        <w:ind w:firstLineChars="200" w:firstLine="560"/>
        <w:rPr>
          <w:rFonts w:asciiTheme="minorEastAsia" w:hAnsiTheme="minorEastAsia" w:cs="Times New Roman"/>
          <w:b/>
          <w:sz w:val="28"/>
          <w:szCs w:val="28"/>
        </w:rPr>
      </w:pPr>
      <w:r w:rsidRPr="001865FE">
        <w:rPr>
          <w:rFonts w:asciiTheme="minorEastAsia" w:hAnsiTheme="minorEastAsia" w:cs="Times New Roman" w:hint="eastAsia"/>
          <w:sz w:val="28"/>
          <w:szCs w:val="28"/>
        </w:rPr>
        <w:t>2、</w:t>
      </w:r>
      <w:r w:rsidRPr="001865FE">
        <w:rPr>
          <w:rFonts w:asciiTheme="minorEastAsia" w:hAnsiTheme="minorEastAsia" w:cs="Times New Roman" w:hint="eastAsia"/>
          <w:bCs/>
          <w:sz w:val="28"/>
          <w:szCs w:val="28"/>
        </w:rPr>
        <w:t>竞争性磋商响应</w:t>
      </w:r>
      <w:r w:rsidRPr="001865FE">
        <w:rPr>
          <w:rFonts w:asciiTheme="minorEastAsia" w:hAnsiTheme="minorEastAsia" w:cs="Times New Roman" w:hint="eastAsia"/>
          <w:sz w:val="28"/>
          <w:szCs w:val="28"/>
        </w:rPr>
        <w:t>文件的</w:t>
      </w:r>
      <w:r w:rsidR="002C1B03" w:rsidRPr="001865FE">
        <w:rPr>
          <w:rFonts w:asciiTheme="minorEastAsia" w:hAnsiTheme="minorEastAsia" w:cs="Times New Roman" w:hint="eastAsia"/>
          <w:sz w:val="28"/>
          <w:szCs w:val="28"/>
        </w:rPr>
        <w:t>装订和</w:t>
      </w:r>
      <w:r w:rsidRPr="001865FE">
        <w:rPr>
          <w:rFonts w:asciiTheme="minorEastAsia" w:hAnsiTheme="minorEastAsia" w:cs="Times New Roman" w:hint="eastAsia"/>
          <w:sz w:val="28"/>
          <w:szCs w:val="28"/>
        </w:rPr>
        <w:t>递交：</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2-1、竞争性磋商响应文件的装订：</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磋商时，供应商应自行将竞争性磋商响应文件密封完好（封袋不得有破损）。标袋上应写明项目名称、编号、供应商名称及“正本”、“副本”字样，并在密封条接缝处加盖单位公章（鲜章）和法定代表人或被授权人签字（或盖章）；</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（2）竞争性磋商响应文件一律采用书籍（胶装）方式装订。竞争性磋商响应文件共</w:t>
      </w:r>
      <w:r w:rsidR="00002DEA" w:rsidRPr="001865FE">
        <w:rPr>
          <w:rFonts w:asciiTheme="minorEastAsia" w:hAnsiTheme="minorEastAsia" w:cs="宋体" w:hint="eastAsia"/>
          <w:sz w:val="28"/>
          <w:szCs w:val="28"/>
        </w:rPr>
        <w:t>肆</w:t>
      </w:r>
      <w:r w:rsidRPr="001865FE">
        <w:rPr>
          <w:rFonts w:asciiTheme="minorEastAsia" w:hAnsiTheme="minorEastAsia" w:cs="宋体" w:hint="eastAsia"/>
          <w:sz w:val="28"/>
          <w:szCs w:val="28"/>
        </w:rPr>
        <w:t>份，其中正本壹份，副本</w:t>
      </w:r>
      <w:r w:rsidR="00002DEA" w:rsidRPr="001865FE">
        <w:rPr>
          <w:rFonts w:asciiTheme="minorEastAsia" w:hAnsiTheme="minorEastAsia" w:cs="宋体" w:hint="eastAsia"/>
          <w:sz w:val="28"/>
          <w:szCs w:val="28"/>
        </w:rPr>
        <w:t>贰</w:t>
      </w:r>
      <w:r w:rsidRPr="001865FE">
        <w:rPr>
          <w:rFonts w:asciiTheme="minorEastAsia" w:hAnsiTheme="minorEastAsia" w:cs="宋体" w:hint="eastAsia"/>
          <w:sz w:val="28"/>
          <w:szCs w:val="28"/>
        </w:rPr>
        <w:t>份，电子文件（U盘或移动硬盘，谢绝光盘）一份。竞争性磋商响应文件的正本和副本均须A4纸打印，并编制目录和页码。正、副本分别各自装订成册，单独密封。电子版放置“</w:t>
      </w:r>
      <w:r w:rsidR="00F750B5">
        <w:rPr>
          <w:rFonts w:asciiTheme="minorEastAsia" w:hAnsiTheme="minorEastAsia" w:cs="宋体" w:hint="eastAsia"/>
          <w:sz w:val="28"/>
          <w:szCs w:val="28"/>
        </w:rPr>
        <w:t>正本”密封袋内。竞争性磋商响应文件正本须</w:t>
      </w:r>
      <w:r w:rsidRPr="001865FE">
        <w:rPr>
          <w:rFonts w:asciiTheme="minorEastAsia" w:hAnsiTheme="minorEastAsia" w:cs="宋体" w:hint="eastAsia"/>
          <w:sz w:val="28"/>
          <w:szCs w:val="28"/>
        </w:rPr>
        <w:t>加盖公章（鲜章），副本可以是正本的复印件。各标袋上注明“开标时启封”字样。如果正本与副本不符，以正本为准。</w:t>
      </w:r>
    </w:p>
    <w:p w:rsidR="002C1B03" w:rsidRPr="001865FE" w:rsidRDefault="002C1B03" w:rsidP="002C1B03">
      <w:pPr>
        <w:spacing w:line="520" w:lineRule="exact"/>
        <w:ind w:firstLineChars="200" w:firstLine="562"/>
        <w:rPr>
          <w:rFonts w:asciiTheme="minorEastAsia" w:hAnsiTheme="minorEastAsia" w:cs="宋体"/>
          <w:b/>
          <w:sz w:val="28"/>
          <w:szCs w:val="28"/>
          <w:u w:val="single"/>
        </w:rPr>
      </w:pPr>
      <w:r w:rsidRPr="001865FE">
        <w:rPr>
          <w:rFonts w:asciiTheme="minorEastAsia" w:hAnsiTheme="minorEastAsia" w:cs="宋体" w:hint="eastAsia"/>
          <w:b/>
          <w:sz w:val="28"/>
          <w:szCs w:val="28"/>
        </w:rPr>
        <w:t>注：</w:t>
      </w:r>
      <w:r w:rsidRPr="001865FE">
        <w:rPr>
          <w:rFonts w:asciiTheme="minorEastAsia" w:hAnsiTheme="minorEastAsia" w:cs="宋体" w:hint="eastAsia"/>
          <w:b/>
          <w:sz w:val="28"/>
          <w:szCs w:val="28"/>
          <w:u w:val="single"/>
        </w:rPr>
        <w:t>对未按</w:t>
      </w:r>
      <w:r w:rsidR="00E84766" w:rsidRPr="001865FE">
        <w:rPr>
          <w:rFonts w:asciiTheme="minorEastAsia" w:hAnsiTheme="minorEastAsia" w:cs="宋体" w:hint="eastAsia"/>
          <w:b/>
          <w:sz w:val="28"/>
          <w:szCs w:val="28"/>
          <w:u w:val="single"/>
        </w:rPr>
        <w:t>竞争性磋商</w:t>
      </w:r>
      <w:r w:rsidRPr="001865FE">
        <w:rPr>
          <w:rFonts w:asciiTheme="minorEastAsia" w:hAnsiTheme="minorEastAsia" w:cs="宋体" w:hint="eastAsia"/>
          <w:b/>
          <w:sz w:val="28"/>
          <w:szCs w:val="28"/>
          <w:u w:val="single"/>
        </w:rPr>
        <w:t>文件要求数量和方式装订的竞争性磋商响应文件，将作为无效竞争性磋商响应文件。</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2-2、竞争性磋商响应文件的递交：</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（1）供应商应按规定的时间、地点，于磋商截止时间前递交竞争性磋商响应文件；</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（2）供应商在规定的磋商截止时间后递交竞争性磋商响应文件，将被拒收。</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lastRenderedPageBreak/>
        <w:t>（3）本次</w:t>
      </w:r>
      <w:r w:rsidR="00E84766" w:rsidRPr="001865FE">
        <w:rPr>
          <w:rFonts w:asciiTheme="minorEastAsia" w:hAnsiTheme="minorEastAsia" w:cs="宋体" w:hint="eastAsia"/>
          <w:sz w:val="28"/>
          <w:szCs w:val="28"/>
        </w:rPr>
        <w:t>磋商</w:t>
      </w:r>
      <w:r w:rsidRPr="001865FE">
        <w:rPr>
          <w:rFonts w:asciiTheme="minorEastAsia" w:hAnsiTheme="minorEastAsia" w:cs="宋体" w:hint="eastAsia"/>
          <w:sz w:val="28"/>
          <w:szCs w:val="28"/>
        </w:rPr>
        <w:t>不接受邮寄的竞争性磋商响应文件。</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（4）采购代理机构只负责竞争性磋商响应文件的接收、登记工作，对其有效性不负任何责任，请供应商法定代表人或被授权人签字确认递交情况。</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2-3、竞争性磋商响应文件的补充、修改与撤回：</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供应商在递交竞争性磋商响应文件以后，在规定的磋商截止时间之前,可以书面形式补充、修改或撤回已递交的竞争性磋商响应文件，并以书面形式通知采购代理机构。补充、修改的内容应当按招标文件要求密封、签署、盖章，并作为竞争性磋商响应文件的组成部分；补充、修改的内容与相应文件不一致的，以补充、修改的内容为准；</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供应商提出修改和撤标要求的，须在磋商截止时间前密封送到采购代理机构，并在封面上加注“修改”或“撤回”字样。采购代理机构摄像留存后，将竞争性磋商响应文件（包含纸质及电子版）退还供应商。</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（3）撤回竞争性磋商响应文件应以书面形式由有权人（法定代表人或被授权人）通知采购代理机构。如采取传真形式撤回磋商，随后必须补充有法定代表人或被授权人签署的要求撤回磋商的正式文件。以在</w:t>
      </w:r>
      <w:r w:rsidR="00E84766" w:rsidRPr="001865FE">
        <w:rPr>
          <w:rFonts w:asciiTheme="minorEastAsia" w:hAnsiTheme="minorEastAsia" w:cs="宋体" w:hint="eastAsia"/>
          <w:sz w:val="28"/>
          <w:szCs w:val="28"/>
        </w:rPr>
        <w:t>磋商</w:t>
      </w:r>
      <w:r w:rsidRPr="001865FE">
        <w:rPr>
          <w:rFonts w:asciiTheme="minorEastAsia" w:hAnsiTheme="minorEastAsia" w:cs="宋体" w:hint="eastAsia"/>
          <w:sz w:val="28"/>
          <w:szCs w:val="28"/>
        </w:rPr>
        <w:t>开始前送达</w:t>
      </w:r>
      <w:r w:rsidR="001233A4" w:rsidRPr="001865FE">
        <w:rPr>
          <w:rFonts w:asciiTheme="minorEastAsia" w:hAnsiTheme="minorEastAsia" w:cs="宋体" w:hint="eastAsia"/>
          <w:sz w:val="28"/>
          <w:szCs w:val="28"/>
        </w:rPr>
        <w:t>陕西翰林招标有限公司</w:t>
      </w:r>
      <w:r w:rsidRPr="001865FE">
        <w:rPr>
          <w:rFonts w:asciiTheme="minorEastAsia" w:hAnsiTheme="minorEastAsia" w:cs="宋体" w:hint="eastAsia"/>
          <w:sz w:val="28"/>
          <w:szCs w:val="28"/>
        </w:rPr>
        <w:t>为准。</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（4）磋商截止时间之后，供应商不得补充、修改竞争性磋商响应文件；</w:t>
      </w:r>
    </w:p>
    <w:p w:rsidR="002C1B03" w:rsidRPr="001865FE" w:rsidRDefault="002C1B03" w:rsidP="002C1B03">
      <w:pPr>
        <w:tabs>
          <w:tab w:val="left" w:pos="2700"/>
        </w:tabs>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（5）在磋商截止时间至磋商有效期满之前，供应商不得撤回其竞争性磋商响应文件，否则其磋商保证金将不予退还，提供磋商担保的供应商将由专业担保机构先行偿付采购人损失。</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2-4、竞争性磋商响应文件的有效性：</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w:t>
      </w:r>
      <w:r w:rsidR="00E84766" w:rsidRPr="001865FE">
        <w:rPr>
          <w:rFonts w:asciiTheme="minorEastAsia" w:hAnsiTheme="minorEastAsia" w:cs="宋体" w:hint="eastAsia"/>
          <w:sz w:val="28"/>
          <w:szCs w:val="28"/>
        </w:rPr>
        <w:t>磋商</w:t>
      </w:r>
      <w:r w:rsidRPr="001865FE">
        <w:rPr>
          <w:rFonts w:asciiTheme="minorEastAsia" w:hAnsiTheme="minorEastAsia" w:cs="宋体" w:hint="eastAsia"/>
          <w:sz w:val="28"/>
          <w:szCs w:val="28"/>
        </w:rPr>
        <w:t>时，竞争性磋商响应文件出现下列情形之一的，应当作为无效竞争性磋商响应文件，不得进入</w:t>
      </w:r>
      <w:r w:rsidR="00E84766" w:rsidRPr="001865FE">
        <w:rPr>
          <w:rFonts w:asciiTheme="minorEastAsia" w:hAnsiTheme="minorEastAsia" w:cs="宋体" w:hint="eastAsia"/>
          <w:sz w:val="28"/>
          <w:szCs w:val="28"/>
        </w:rPr>
        <w:t>评审</w:t>
      </w:r>
      <w:r w:rsidRPr="001865FE">
        <w:rPr>
          <w:rFonts w:asciiTheme="minorEastAsia" w:hAnsiTheme="minorEastAsia" w:cs="宋体" w:hint="eastAsia"/>
          <w:sz w:val="28"/>
          <w:szCs w:val="28"/>
        </w:rPr>
        <w:t>：</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a、供应商未经过正常渠道购买</w:t>
      </w:r>
      <w:r w:rsidR="00E84766" w:rsidRPr="001865FE">
        <w:rPr>
          <w:rFonts w:asciiTheme="minorEastAsia" w:hAnsiTheme="minorEastAsia" w:cs="宋体" w:hint="eastAsia"/>
          <w:sz w:val="28"/>
          <w:szCs w:val="28"/>
        </w:rPr>
        <w:t>竞争性磋商文件</w:t>
      </w:r>
      <w:r w:rsidRPr="001865FE">
        <w:rPr>
          <w:rFonts w:asciiTheme="minorEastAsia" w:hAnsiTheme="minorEastAsia" w:cs="宋体" w:hint="eastAsia"/>
          <w:sz w:val="28"/>
          <w:szCs w:val="28"/>
        </w:rPr>
        <w:t>的；</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b</w:t>
      </w:r>
      <w:r w:rsidR="00F750B5">
        <w:rPr>
          <w:rFonts w:asciiTheme="minorEastAsia" w:hAnsiTheme="minorEastAsia" w:cs="宋体" w:hint="eastAsia"/>
          <w:sz w:val="28"/>
          <w:szCs w:val="28"/>
        </w:rPr>
        <w:t>、竞争性磋商响应文件、磋商函未</w:t>
      </w:r>
      <w:r w:rsidRPr="001865FE">
        <w:rPr>
          <w:rFonts w:asciiTheme="minorEastAsia" w:hAnsiTheme="minorEastAsia" w:cs="宋体" w:hint="eastAsia"/>
          <w:sz w:val="28"/>
          <w:szCs w:val="28"/>
        </w:rPr>
        <w:t>加盖供应商公章（正本须为鲜章）和未经法定代表人或被授权人签字（或盖章）的；</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lastRenderedPageBreak/>
        <w:t>c、供应商未按</w:t>
      </w:r>
      <w:r w:rsidR="00E84766" w:rsidRPr="001865FE">
        <w:rPr>
          <w:rFonts w:asciiTheme="minorEastAsia" w:hAnsiTheme="minorEastAsia" w:cs="宋体" w:hint="eastAsia"/>
          <w:sz w:val="28"/>
          <w:szCs w:val="28"/>
        </w:rPr>
        <w:t>竞争性磋商文件</w:t>
      </w:r>
      <w:r w:rsidRPr="001865FE">
        <w:rPr>
          <w:rFonts w:asciiTheme="minorEastAsia" w:hAnsiTheme="minorEastAsia" w:cs="宋体" w:hint="eastAsia"/>
          <w:sz w:val="28"/>
          <w:szCs w:val="28"/>
        </w:rPr>
        <w:t>的要求提供磋商担保或所提供的磋商担保有瑕疵的，或未在竞争性磋商响应文件中附磋商担保凭证的（采购代理机构开具的收款收据或指定专业担保机构开具的担保函）；</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d、竞争性磋商响应文件的关键内容字迹模糊、无法辨认的；</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e、供应商名称或组织机构与报名时不一致的；</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 xml:space="preserve">f、明显不符合技术规格、技术标准的要求的； </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g、竞争性磋商响应文件载明的服务方式、检验标准和方法等不符合</w:t>
      </w:r>
      <w:r w:rsidR="00E84766" w:rsidRPr="001865FE">
        <w:rPr>
          <w:rFonts w:asciiTheme="minorEastAsia" w:hAnsiTheme="minorEastAsia" w:cs="宋体" w:hint="eastAsia"/>
          <w:sz w:val="28"/>
          <w:szCs w:val="28"/>
        </w:rPr>
        <w:t>竞争性磋商文件</w:t>
      </w:r>
      <w:r w:rsidRPr="001865FE">
        <w:rPr>
          <w:rFonts w:asciiTheme="minorEastAsia" w:hAnsiTheme="minorEastAsia" w:cs="宋体" w:hint="eastAsia"/>
          <w:sz w:val="28"/>
          <w:szCs w:val="28"/>
        </w:rPr>
        <w:t xml:space="preserve">要求的； </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h、竞争性磋商响应文件附有采购人不能接受的条件的；</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i、不符合</w:t>
      </w:r>
      <w:r w:rsidR="00E84766" w:rsidRPr="001865FE">
        <w:rPr>
          <w:rFonts w:asciiTheme="minorEastAsia" w:hAnsiTheme="minorEastAsia" w:cs="宋体" w:hint="eastAsia"/>
          <w:sz w:val="28"/>
          <w:szCs w:val="28"/>
        </w:rPr>
        <w:t>竞争性磋商文件</w:t>
      </w:r>
      <w:r w:rsidRPr="001865FE">
        <w:rPr>
          <w:rFonts w:asciiTheme="minorEastAsia" w:hAnsiTheme="minorEastAsia" w:cs="宋体" w:hint="eastAsia"/>
          <w:sz w:val="28"/>
          <w:szCs w:val="28"/>
        </w:rPr>
        <w:t>规定的其他实质性要求的。</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（2）磋商有效期：</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a、自开标之日起算90个日历日。供应商磋商有效期短于</w:t>
      </w:r>
      <w:r w:rsidR="00E84766" w:rsidRPr="001865FE">
        <w:rPr>
          <w:rFonts w:asciiTheme="minorEastAsia" w:hAnsiTheme="minorEastAsia" w:cs="宋体" w:hint="eastAsia"/>
          <w:sz w:val="28"/>
          <w:szCs w:val="28"/>
        </w:rPr>
        <w:t>竞争性磋商文件</w:t>
      </w:r>
      <w:r w:rsidRPr="001865FE">
        <w:rPr>
          <w:rFonts w:asciiTheme="minorEastAsia" w:hAnsiTheme="minorEastAsia" w:cs="宋体" w:hint="eastAsia"/>
          <w:sz w:val="28"/>
          <w:szCs w:val="28"/>
        </w:rPr>
        <w:t>规定的磋商有效期，按无效磋商处理。</w:t>
      </w:r>
      <w:r w:rsidR="00E84766" w:rsidRPr="001865FE">
        <w:rPr>
          <w:rFonts w:asciiTheme="minorEastAsia" w:hAnsiTheme="minorEastAsia" w:cs="宋体" w:hint="eastAsia"/>
          <w:sz w:val="28"/>
          <w:szCs w:val="28"/>
        </w:rPr>
        <w:t>成交</w:t>
      </w:r>
      <w:r w:rsidRPr="001865FE">
        <w:rPr>
          <w:rFonts w:asciiTheme="minorEastAsia" w:hAnsiTheme="minorEastAsia" w:cs="宋体" w:hint="eastAsia"/>
          <w:sz w:val="28"/>
          <w:szCs w:val="28"/>
        </w:rPr>
        <w:t>单位的磋商有效期延长至合同执行完毕。</w:t>
      </w:r>
    </w:p>
    <w:p w:rsidR="002C1B03" w:rsidRPr="001865FE" w:rsidRDefault="002C1B03" w:rsidP="002C1B03">
      <w:pPr>
        <w:spacing w:line="52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b、在原磋商有效期结束前，采购代理机构可要求供应商延长磋商有效期。拒绝延长磋商有效期的供应商有权收回磋商保证金，但不得参与该项目后续采购活动。同意延长磋商有效期的供应商应相应延长磋商担保的有效期，但不得修改竞争性磋商响应文件的实质性内容。</w:t>
      </w:r>
    </w:p>
    <w:p w:rsidR="00C051AF" w:rsidRPr="001865FE" w:rsidRDefault="00C051AF" w:rsidP="00720274">
      <w:pPr>
        <w:spacing w:line="500" w:lineRule="exact"/>
        <w:ind w:firstLineChars="196" w:firstLine="551"/>
        <w:rPr>
          <w:rFonts w:asciiTheme="minorEastAsia" w:hAnsiTheme="minorEastAsia" w:cs="Times New Roman"/>
          <w:b/>
          <w:sz w:val="28"/>
          <w:szCs w:val="28"/>
        </w:rPr>
      </w:pPr>
      <w:r w:rsidRPr="001865FE">
        <w:rPr>
          <w:rFonts w:asciiTheme="minorEastAsia" w:hAnsiTheme="minorEastAsia" w:cs="Times New Roman" w:hint="eastAsia"/>
          <w:b/>
          <w:sz w:val="28"/>
          <w:szCs w:val="28"/>
        </w:rPr>
        <w:t>六、磋商、</w:t>
      </w:r>
      <w:r w:rsidR="00997E2B" w:rsidRPr="001865FE">
        <w:rPr>
          <w:rFonts w:asciiTheme="minorEastAsia" w:hAnsiTheme="minorEastAsia" w:cs="Times New Roman" w:hint="eastAsia"/>
          <w:b/>
          <w:sz w:val="28"/>
          <w:szCs w:val="28"/>
        </w:rPr>
        <w:t>评审</w:t>
      </w:r>
      <w:r w:rsidRPr="001865FE">
        <w:rPr>
          <w:rFonts w:asciiTheme="minorEastAsia" w:hAnsiTheme="minorEastAsia" w:cs="Times New Roman" w:hint="eastAsia"/>
          <w:b/>
          <w:sz w:val="28"/>
          <w:szCs w:val="28"/>
        </w:rPr>
        <w:t>及定标</w:t>
      </w:r>
    </w:p>
    <w:p w:rsidR="00C051AF" w:rsidRPr="001865FE" w:rsidRDefault="00C051AF" w:rsidP="001E2186">
      <w:pPr>
        <w:spacing w:line="500" w:lineRule="exact"/>
        <w:ind w:firstLineChars="200" w:firstLine="562"/>
        <w:rPr>
          <w:rFonts w:asciiTheme="minorEastAsia" w:hAnsiTheme="minorEastAsia" w:cs="Times New Roman"/>
          <w:b/>
          <w:sz w:val="28"/>
          <w:szCs w:val="28"/>
        </w:rPr>
      </w:pPr>
      <w:r w:rsidRPr="001865FE">
        <w:rPr>
          <w:rFonts w:asciiTheme="minorEastAsia" w:hAnsiTheme="minorEastAsia" w:cs="Times New Roman" w:hint="eastAsia"/>
          <w:b/>
          <w:sz w:val="28"/>
          <w:szCs w:val="28"/>
        </w:rPr>
        <w:t>1、磋商</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1-1、采购代理机构按竞争性磋商文件规定的时间、地点组织磋商会议，并通知采购人和所有供应商参加。</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1-2、所有参会人员应签名报到，以证明其出席。法定代表人或授权代表未出席并签字报到的视为无效响应。</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1-3、合格供应商按规定提交合格的竞争性磋商响应文件后到磋商截止时间前如中途要求撤回时，则该竞争性磋商响应文件不予开封，摄像留存后</w:t>
      </w:r>
      <w:r w:rsidR="00997E2B" w:rsidRPr="001865FE">
        <w:rPr>
          <w:rFonts w:asciiTheme="minorEastAsia" w:hAnsiTheme="minorEastAsia" w:cs="Times New Roman" w:hint="eastAsia"/>
          <w:sz w:val="28"/>
          <w:szCs w:val="28"/>
        </w:rPr>
        <w:t>,</w:t>
      </w:r>
      <w:r w:rsidRPr="001865FE">
        <w:rPr>
          <w:rFonts w:asciiTheme="minorEastAsia" w:hAnsiTheme="minorEastAsia" w:cs="Times New Roman" w:hint="eastAsia"/>
          <w:sz w:val="28"/>
          <w:szCs w:val="28"/>
        </w:rPr>
        <w:t>将磋商响应文件退还供应商（包含纸质及电子版）。</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1-4、不合格供应商按规定提交的</w:t>
      </w:r>
      <w:r w:rsidR="00997E2B" w:rsidRPr="001865FE">
        <w:rPr>
          <w:rFonts w:asciiTheme="minorEastAsia" w:hAnsiTheme="minorEastAsia" w:cs="Times New Roman" w:hint="eastAsia"/>
          <w:sz w:val="28"/>
          <w:szCs w:val="28"/>
        </w:rPr>
        <w:t>竞争性磋商</w:t>
      </w:r>
      <w:r w:rsidRPr="001865FE">
        <w:rPr>
          <w:rFonts w:asciiTheme="minorEastAsia" w:hAnsiTheme="minorEastAsia" w:cs="Times New Roman" w:hint="eastAsia"/>
          <w:sz w:val="28"/>
          <w:szCs w:val="28"/>
        </w:rPr>
        <w:t>响应文件，未开封的</w:t>
      </w:r>
      <w:r w:rsidR="00997E2B" w:rsidRPr="001865FE">
        <w:rPr>
          <w:rFonts w:asciiTheme="minorEastAsia" w:hAnsiTheme="minorEastAsia" w:cs="Times New Roman" w:hint="eastAsia"/>
          <w:sz w:val="28"/>
          <w:szCs w:val="28"/>
        </w:rPr>
        <w:t>竞争性磋</w:t>
      </w:r>
      <w:r w:rsidR="00997E2B" w:rsidRPr="001865FE">
        <w:rPr>
          <w:rFonts w:asciiTheme="minorEastAsia" w:hAnsiTheme="minorEastAsia" w:cs="Times New Roman" w:hint="eastAsia"/>
          <w:sz w:val="28"/>
          <w:szCs w:val="28"/>
        </w:rPr>
        <w:lastRenderedPageBreak/>
        <w:t>商</w:t>
      </w:r>
      <w:r w:rsidRPr="001865FE">
        <w:rPr>
          <w:rFonts w:asciiTheme="minorEastAsia" w:hAnsiTheme="minorEastAsia" w:cs="Times New Roman" w:hint="eastAsia"/>
          <w:sz w:val="28"/>
          <w:szCs w:val="28"/>
        </w:rPr>
        <w:t>响应文件摄像留存后，将</w:t>
      </w:r>
      <w:r w:rsidR="00997E2B" w:rsidRPr="001865FE">
        <w:rPr>
          <w:rFonts w:asciiTheme="minorEastAsia" w:hAnsiTheme="minorEastAsia" w:cs="Times New Roman" w:hint="eastAsia"/>
          <w:sz w:val="28"/>
          <w:szCs w:val="28"/>
        </w:rPr>
        <w:t>竞争性磋商</w:t>
      </w:r>
      <w:r w:rsidRPr="001865FE">
        <w:rPr>
          <w:rFonts w:asciiTheme="minorEastAsia" w:hAnsiTheme="minorEastAsia" w:cs="Times New Roman" w:hint="eastAsia"/>
          <w:sz w:val="28"/>
          <w:szCs w:val="28"/>
        </w:rPr>
        <w:t>响应文件退还供应商（包含纸质及电子版）；已开封的</w:t>
      </w:r>
      <w:r w:rsidR="00997E2B" w:rsidRPr="001865FE">
        <w:rPr>
          <w:rFonts w:asciiTheme="minorEastAsia" w:hAnsiTheme="minorEastAsia" w:cs="Times New Roman" w:hint="eastAsia"/>
          <w:sz w:val="28"/>
          <w:szCs w:val="28"/>
        </w:rPr>
        <w:t>竞争性磋商</w:t>
      </w:r>
      <w:r w:rsidRPr="001865FE">
        <w:rPr>
          <w:rFonts w:asciiTheme="minorEastAsia" w:hAnsiTheme="minorEastAsia" w:cs="Times New Roman" w:hint="eastAsia"/>
          <w:sz w:val="28"/>
          <w:szCs w:val="28"/>
        </w:rPr>
        <w:t>响应文件不予退还（包含纸质及电子版）。</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1-5、磋商会议程序：</w:t>
      </w:r>
      <w:r w:rsidRPr="001865FE">
        <w:rPr>
          <w:rFonts w:asciiTheme="minorEastAsia" w:hAnsiTheme="minorEastAsia" w:cs="Times New Roman"/>
          <w:sz w:val="28"/>
          <w:szCs w:val="28"/>
        </w:rPr>
        <w:tab/>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（1）磋商会议由采购代理机构主持。主持人宣读</w:t>
      </w:r>
      <w:r w:rsidR="00997E2B" w:rsidRPr="001865FE">
        <w:rPr>
          <w:rFonts w:asciiTheme="minorEastAsia" w:hAnsiTheme="minorEastAsia" w:cs="Times New Roman" w:hint="eastAsia"/>
          <w:sz w:val="28"/>
          <w:szCs w:val="28"/>
        </w:rPr>
        <w:t>磋商</w:t>
      </w:r>
      <w:r w:rsidRPr="001865FE">
        <w:rPr>
          <w:rFonts w:asciiTheme="minorEastAsia" w:hAnsiTheme="minorEastAsia" w:cs="Times New Roman" w:hint="eastAsia"/>
          <w:sz w:val="28"/>
          <w:szCs w:val="28"/>
        </w:rPr>
        <w:t>会议开始，并宣读会场纪律。</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（2）根据签到情况宣布参加会议的供应商名单。</w:t>
      </w:r>
    </w:p>
    <w:p w:rsidR="00C051AF" w:rsidRPr="001865FE" w:rsidRDefault="00C051AF" w:rsidP="00720274">
      <w:pPr>
        <w:tabs>
          <w:tab w:val="left" w:pos="5685"/>
        </w:tabs>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（3）供应商的法人代表或授权代表与监督管理机构代表当众共同查验竞争性磋商响应文件的密封情况，签字确认并宣读检查结果。</w:t>
      </w:r>
      <w:r w:rsidR="00543FFD" w:rsidRPr="001865FE">
        <w:rPr>
          <w:rFonts w:asciiTheme="minorEastAsia" w:hAnsiTheme="minorEastAsia" w:cs="宋体" w:hint="eastAsia"/>
          <w:b/>
          <w:sz w:val="28"/>
          <w:szCs w:val="28"/>
        </w:rPr>
        <w:t>未通过审查的按无效磋商处理</w:t>
      </w:r>
      <w:r w:rsidR="00543FFD" w:rsidRPr="001865FE">
        <w:rPr>
          <w:rFonts w:asciiTheme="minorEastAsia" w:hAnsiTheme="minorEastAsia" w:cs="宋体" w:hint="eastAsia"/>
          <w:sz w:val="28"/>
          <w:szCs w:val="28"/>
        </w:rPr>
        <w:t>。</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（4）宣布</w:t>
      </w:r>
      <w:r w:rsidR="00997E2B" w:rsidRPr="001865FE">
        <w:rPr>
          <w:rFonts w:asciiTheme="minorEastAsia" w:hAnsiTheme="minorEastAsia" w:cs="Times New Roman" w:hint="eastAsia"/>
          <w:sz w:val="28"/>
          <w:szCs w:val="28"/>
        </w:rPr>
        <w:t>磋商</w:t>
      </w:r>
      <w:r w:rsidRPr="001865FE">
        <w:rPr>
          <w:rFonts w:asciiTheme="minorEastAsia" w:hAnsiTheme="minorEastAsia" w:cs="Times New Roman" w:hint="eastAsia"/>
          <w:sz w:val="28"/>
          <w:szCs w:val="28"/>
        </w:rPr>
        <w:t>会议结束，所有供应商离场。</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（5）采购代理机构对磋商过程进行摄像、文字记录，并存档备查。</w:t>
      </w:r>
    </w:p>
    <w:p w:rsidR="00C051AF" w:rsidRPr="001865FE" w:rsidRDefault="00C051AF" w:rsidP="001E2186">
      <w:pPr>
        <w:spacing w:line="500" w:lineRule="exact"/>
        <w:ind w:firstLineChars="200" w:firstLine="562"/>
        <w:rPr>
          <w:rFonts w:asciiTheme="minorEastAsia" w:hAnsiTheme="minorEastAsia" w:cs="Times New Roman"/>
          <w:b/>
          <w:sz w:val="28"/>
          <w:szCs w:val="28"/>
        </w:rPr>
      </w:pPr>
      <w:r w:rsidRPr="001865FE">
        <w:rPr>
          <w:rFonts w:asciiTheme="minorEastAsia" w:hAnsiTheme="minorEastAsia" w:cs="Times New Roman" w:hint="eastAsia"/>
          <w:b/>
          <w:sz w:val="28"/>
          <w:szCs w:val="28"/>
        </w:rPr>
        <w:t>2</w:t>
      </w:r>
      <w:r w:rsidR="00997E2B" w:rsidRPr="001865FE">
        <w:rPr>
          <w:rFonts w:asciiTheme="minorEastAsia" w:hAnsiTheme="minorEastAsia" w:cs="Times New Roman" w:hint="eastAsia"/>
          <w:b/>
          <w:sz w:val="28"/>
          <w:szCs w:val="28"/>
        </w:rPr>
        <w:t>、评审</w:t>
      </w:r>
    </w:p>
    <w:p w:rsidR="003772CF" w:rsidRPr="001865FE" w:rsidRDefault="003772CF" w:rsidP="003772CF">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2-1、磋商小组</w:t>
      </w:r>
    </w:p>
    <w:p w:rsidR="003772CF" w:rsidRPr="001865FE" w:rsidRDefault="003772CF" w:rsidP="003772CF">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（1）采购代理机构根据《中华人民共和国政府采购法》及其实施条例、《政府采购竞争性磋商采购方式管理暂行办法》的通知（财库【2014】214号）等规定，依法组建磋商小组。</w:t>
      </w:r>
    </w:p>
    <w:p w:rsidR="003772CF" w:rsidRPr="001865FE" w:rsidRDefault="003772CF" w:rsidP="003772CF">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（2）采购人派一名代表进入磋商小组，并向采购代理机构出具授权函。</w:t>
      </w:r>
    </w:p>
    <w:p w:rsidR="003772CF" w:rsidRPr="001865FE" w:rsidRDefault="003772CF" w:rsidP="003772CF">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（3）磋商小组应推荐一名评审专家担任评审组长，并由评审组长牵头组织该项目评审工作，采购人授权的评审专家，不得担任评审组长。</w:t>
      </w:r>
    </w:p>
    <w:p w:rsidR="00C051AF" w:rsidRPr="001865FE" w:rsidRDefault="00C051AF" w:rsidP="003772CF">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w:t>
      </w:r>
      <w:r w:rsidR="003772CF" w:rsidRPr="001865FE">
        <w:rPr>
          <w:rFonts w:asciiTheme="minorEastAsia" w:hAnsiTheme="minorEastAsia" w:cs="Times New Roman" w:hint="eastAsia"/>
          <w:sz w:val="28"/>
          <w:szCs w:val="28"/>
        </w:rPr>
        <w:t>4</w:t>
      </w:r>
      <w:r w:rsidRPr="001865FE">
        <w:rPr>
          <w:rFonts w:asciiTheme="minorEastAsia" w:hAnsiTheme="minorEastAsia" w:cs="Times New Roman" w:hint="eastAsia"/>
          <w:sz w:val="28"/>
          <w:szCs w:val="28"/>
        </w:rPr>
        <w:t>）磋商小组成员应当遵守并履行下列职责义务：</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a、遵纪守法，客观、公正、认真负责地履行职责，根据磋商文件规定的评审程序、评审方法和评审标准审查磋商响应文件是否符合竞争性磋商文件的要求，并做出评价；</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b、认定供应商必备资质；</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c、磋商小组可要求供应商就竞争性磋商响应文件中含义不明确的内容进行书面说明并提供相关材料；</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d、依据竞争性磋商文件的要求和磋商标准进行磋商，推荐成交候选单位名</w:t>
      </w:r>
      <w:r w:rsidRPr="001865FE">
        <w:rPr>
          <w:rFonts w:asciiTheme="minorEastAsia" w:hAnsiTheme="minorEastAsia" w:cs="Times New Roman" w:hint="eastAsia"/>
          <w:sz w:val="28"/>
          <w:szCs w:val="28"/>
        </w:rPr>
        <w:lastRenderedPageBreak/>
        <w:t>单，对磋商意见承担个人责任；</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e、对磋商过程及各供应商的商业机密予以保密；</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f、拟定磋商结果；</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g、</w:t>
      </w:r>
      <w:r w:rsidR="00543FFD" w:rsidRPr="001865FE">
        <w:rPr>
          <w:rFonts w:asciiTheme="minorEastAsia" w:hAnsiTheme="minorEastAsia" w:cs="Times New Roman" w:hint="eastAsia"/>
          <w:sz w:val="28"/>
          <w:szCs w:val="28"/>
        </w:rPr>
        <w:t xml:space="preserve"> </w:t>
      </w:r>
      <w:r w:rsidRPr="001865FE">
        <w:rPr>
          <w:rFonts w:asciiTheme="minorEastAsia" w:hAnsiTheme="minorEastAsia" w:cs="Times New Roman" w:hint="eastAsia"/>
          <w:sz w:val="28"/>
          <w:szCs w:val="28"/>
        </w:rPr>
        <w:t>告知采购人、采购代理机构在评审过程中发现的供应商的违法违规行为；</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h、配合采购人、采购代理机构答复各供应商提出的质疑；</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i、配合各部门的投诉处理和监督检查工作。</w:t>
      </w:r>
    </w:p>
    <w:p w:rsidR="003969AC" w:rsidRPr="001865FE" w:rsidRDefault="003969AC" w:rsidP="00720274">
      <w:pPr>
        <w:spacing w:line="500" w:lineRule="exact"/>
        <w:ind w:firstLineChars="200" w:firstLine="560"/>
        <w:rPr>
          <w:rFonts w:asciiTheme="minorEastAsia" w:hAnsiTheme="minorEastAsia" w:cs="Times New Roman"/>
          <w:b/>
          <w:bCs/>
          <w:sz w:val="28"/>
          <w:szCs w:val="28"/>
        </w:rPr>
      </w:pPr>
      <w:r w:rsidRPr="001865FE">
        <w:rPr>
          <w:rFonts w:asciiTheme="minorEastAsia" w:hAnsiTheme="minorEastAsia" w:cs="Times New Roman" w:hint="eastAsia"/>
          <w:bCs/>
          <w:sz w:val="28"/>
          <w:szCs w:val="28"/>
        </w:rPr>
        <w:t>2-2、</w:t>
      </w:r>
      <w:r w:rsidRPr="001865FE">
        <w:rPr>
          <w:rFonts w:asciiTheme="minorEastAsia" w:hAnsiTheme="minorEastAsia" w:cs="宋体" w:hint="eastAsia"/>
          <w:sz w:val="28"/>
          <w:szCs w:val="28"/>
        </w:rPr>
        <w:t>在政府采购活动中，采购人员及相关人员（包括磋商小组）与供应商有下列利害关系之一的，应当回避：</w:t>
      </w:r>
    </w:p>
    <w:p w:rsidR="003969AC" w:rsidRPr="001865FE" w:rsidRDefault="003969AC" w:rsidP="00720274">
      <w:pPr>
        <w:spacing w:line="50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（一）参加采购活动前3年内与供应商存在劳动关系；</w:t>
      </w:r>
    </w:p>
    <w:p w:rsidR="003969AC" w:rsidRPr="001865FE" w:rsidRDefault="003969AC" w:rsidP="00720274">
      <w:pPr>
        <w:spacing w:line="50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（二）参加采购活动前3年内担任供应商的董事、监事；</w:t>
      </w:r>
    </w:p>
    <w:p w:rsidR="003969AC" w:rsidRPr="001865FE" w:rsidRDefault="003969AC" w:rsidP="00720274">
      <w:pPr>
        <w:spacing w:line="50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（三）参加采购活动前3年内是供应商的控股股东或者实际控制人；</w:t>
      </w:r>
    </w:p>
    <w:p w:rsidR="003969AC" w:rsidRPr="001865FE" w:rsidRDefault="003969AC" w:rsidP="00720274">
      <w:pPr>
        <w:spacing w:line="50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（四）与供应商的法定代表人或者负责人有夫妻、直系血亲、三代以内旁系血亲或者近姻亲关系；</w:t>
      </w:r>
    </w:p>
    <w:p w:rsidR="003969AC" w:rsidRPr="001865FE" w:rsidRDefault="003969AC" w:rsidP="00720274">
      <w:pPr>
        <w:spacing w:line="50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（五）与供应商有其他可能影响政府采购活动公平、公正进行的关系。</w:t>
      </w:r>
    </w:p>
    <w:p w:rsidR="003969AC" w:rsidRPr="001865FE" w:rsidRDefault="003969AC" w:rsidP="00720274">
      <w:pPr>
        <w:spacing w:line="50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rsidR="00C051AF" w:rsidRPr="001865FE" w:rsidRDefault="00C051AF" w:rsidP="00720274">
      <w:pPr>
        <w:spacing w:line="500" w:lineRule="exact"/>
        <w:ind w:firstLineChars="200" w:firstLine="562"/>
        <w:rPr>
          <w:rFonts w:asciiTheme="minorEastAsia" w:hAnsiTheme="minorEastAsia" w:cs="Times New Roman"/>
          <w:b/>
          <w:bCs/>
          <w:sz w:val="28"/>
          <w:szCs w:val="28"/>
        </w:rPr>
      </w:pPr>
      <w:r w:rsidRPr="001865FE">
        <w:rPr>
          <w:rFonts w:asciiTheme="minorEastAsia" w:hAnsiTheme="minorEastAsia" w:cs="Times New Roman" w:hint="eastAsia"/>
          <w:b/>
          <w:sz w:val="28"/>
          <w:szCs w:val="28"/>
        </w:rPr>
        <w:t>2-</w:t>
      </w:r>
      <w:r w:rsidR="003969AC" w:rsidRPr="001865FE">
        <w:rPr>
          <w:rFonts w:asciiTheme="minorEastAsia" w:hAnsiTheme="minorEastAsia" w:cs="Times New Roman" w:hint="eastAsia"/>
          <w:b/>
          <w:sz w:val="28"/>
          <w:szCs w:val="28"/>
        </w:rPr>
        <w:t>3</w:t>
      </w:r>
      <w:r w:rsidRPr="001865FE">
        <w:rPr>
          <w:rFonts w:asciiTheme="minorEastAsia" w:hAnsiTheme="minorEastAsia" w:cs="Times New Roman" w:hint="eastAsia"/>
          <w:b/>
          <w:sz w:val="28"/>
          <w:szCs w:val="28"/>
        </w:rPr>
        <w:t>、磋商</w:t>
      </w:r>
      <w:r w:rsidRPr="001865FE">
        <w:rPr>
          <w:rFonts w:asciiTheme="minorEastAsia" w:hAnsiTheme="minorEastAsia" w:cs="Times New Roman" w:hint="eastAsia"/>
          <w:b/>
          <w:bCs/>
          <w:sz w:val="28"/>
          <w:szCs w:val="28"/>
        </w:rPr>
        <w:t>原则</w:t>
      </w:r>
    </w:p>
    <w:p w:rsidR="00C051AF" w:rsidRPr="001865FE" w:rsidRDefault="00C051AF" w:rsidP="00543FFD">
      <w:pPr>
        <w:spacing w:line="500" w:lineRule="exact"/>
        <w:ind w:firstLineChars="400" w:firstLine="1120"/>
        <w:rPr>
          <w:rFonts w:asciiTheme="minorEastAsia" w:hAnsiTheme="minorEastAsia" w:cs="Times New Roman"/>
          <w:sz w:val="28"/>
          <w:szCs w:val="28"/>
        </w:rPr>
      </w:pPr>
      <w:r w:rsidRPr="001865FE">
        <w:rPr>
          <w:rFonts w:asciiTheme="minorEastAsia" w:hAnsiTheme="minorEastAsia" w:cs="Times New Roman" w:hint="eastAsia"/>
          <w:sz w:val="28"/>
          <w:szCs w:val="28"/>
        </w:rPr>
        <w:t>坚持公平、公正、科学、择优，合理低价，禁止不正当竞争。</w:t>
      </w:r>
    </w:p>
    <w:p w:rsidR="00C051AF" w:rsidRPr="001865FE" w:rsidRDefault="003969AC" w:rsidP="00720274">
      <w:pPr>
        <w:spacing w:line="500" w:lineRule="exact"/>
        <w:ind w:firstLineChars="200" w:firstLine="562"/>
        <w:rPr>
          <w:rFonts w:asciiTheme="minorEastAsia" w:hAnsiTheme="minorEastAsia" w:cs="Times New Roman"/>
          <w:sz w:val="28"/>
          <w:szCs w:val="28"/>
        </w:rPr>
      </w:pPr>
      <w:r w:rsidRPr="001865FE">
        <w:rPr>
          <w:rFonts w:asciiTheme="minorEastAsia" w:hAnsiTheme="minorEastAsia" w:cs="Times New Roman" w:hint="eastAsia"/>
          <w:b/>
          <w:bCs/>
          <w:sz w:val="28"/>
          <w:szCs w:val="28"/>
        </w:rPr>
        <w:t>2-4</w:t>
      </w:r>
      <w:r w:rsidR="00C051AF" w:rsidRPr="001865FE">
        <w:rPr>
          <w:rFonts w:asciiTheme="minorEastAsia" w:hAnsiTheme="minorEastAsia" w:cs="Times New Roman" w:hint="eastAsia"/>
          <w:b/>
          <w:bCs/>
          <w:sz w:val="28"/>
          <w:szCs w:val="28"/>
        </w:rPr>
        <w:t>、评审办法</w:t>
      </w:r>
    </w:p>
    <w:p w:rsidR="00C051AF" w:rsidRPr="001865FE" w:rsidRDefault="00C051AF" w:rsidP="00543FFD">
      <w:pPr>
        <w:spacing w:line="500" w:lineRule="exact"/>
        <w:ind w:firstLineChars="400" w:firstLine="1120"/>
        <w:rPr>
          <w:rFonts w:asciiTheme="minorEastAsia" w:hAnsiTheme="minorEastAsia" w:cs="Times New Roman"/>
          <w:sz w:val="28"/>
          <w:szCs w:val="28"/>
        </w:rPr>
      </w:pPr>
      <w:r w:rsidRPr="001865FE">
        <w:rPr>
          <w:rFonts w:asciiTheme="minorEastAsia" w:hAnsiTheme="minorEastAsia" w:cs="Times New Roman" w:hint="eastAsia"/>
          <w:sz w:val="28"/>
          <w:szCs w:val="28"/>
        </w:rPr>
        <w:t>本次竞争性磋商采用综合评分法（详见本节评分标准）。</w:t>
      </w:r>
    </w:p>
    <w:p w:rsidR="00C051AF" w:rsidRPr="001865FE" w:rsidRDefault="00031188" w:rsidP="00720274">
      <w:pPr>
        <w:spacing w:line="500" w:lineRule="exact"/>
        <w:ind w:firstLineChars="200" w:firstLine="562"/>
        <w:rPr>
          <w:rFonts w:asciiTheme="minorEastAsia" w:hAnsiTheme="minorEastAsia" w:cs="Times New Roman"/>
          <w:b/>
          <w:sz w:val="28"/>
          <w:szCs w:val="28"/>
        </w:rPr>
      </w:pPr>
      <w:r w:rsidRPr="001865FE">
        <w:rPr>
          <w:rFonts w:asciiTheme="minorEastAsia" w:hAnsiTheme="minorEastAsia" w:cs="Times New Roman" w:hint="eastAsia"/>
          <w:b/>
          <w:bCs/>
          <w:sz w:val="28"/>
          <w:szCs w:val="28"/>
        </w:rPr>
        <w:t>2-5</w:t>
      </w:r>
      <w:r w:rsidR="00C051AF" w:rsidRPr="001865FE">
        <w:rPr>
          <w:rFonts w:asciiTheme="minorEastAsia" w:hAnsiTheme="minorEastAsia" w:cs="Times New Roman" w:hint="eastAsia"/>
          <w:b/>
          <w:bCs/>
          <w:sz w:val="28"/>
          <w:szCs w:val="28"/>
        </w:rPr>
        <w:t>、</w:t>
      </w:r>
      <w:r w:rsidR="00C051AF" w:rsidRPr="001865FE">
        <w:rPr>
          <w:rFonts w:asciiTheme="minorEastAsia" w:hAnsiTheme="minorEastAsia" w:cs="Times New Roman" w:hint="eastAsia"/>
          <w:b/>
          <w:sz w:val="28"/>
          <w:szCs w:val="28"/>
        </w:rPr>
        <w:t>磋商工作程序</w:t>
      </w:r>
      <w:r w:rsidR="004F5BFB" w:rsidRPr="001865FE">
        <w:rPr>
          <w:rFonts w:asciiTheme="minorEastAsia" w:hAnsiTheme="minorEastAsia" w:cs="Times New Roman" w:hint="eastAsia"/>
          <w:b/>
          <w:sz w:val="28"/>
          <w:szCs w:val="28"/>
        </w:rPr>
        <w:t>：</w:t>
      </w:r>
      <w:r w:rsidR="004F5BFB" w:rsidRPr="001865FE">
        <w:rPr>
          <w:rFonts w:asciiTheme="minorEastAsia" w:hAnsiTheme="minorEastAsia" w:hint="eastAsia"/>
          <w:sz w:val="24"/>
        </w:rPr>
        <w:t>资格审查、符合性审查、澄清、评价、推荐成交候选人的工作程序进行评审。</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（1）竞争性磋商响应文件资格性评审：磋商小组对供应商必备资质原件进行审查，签字确认检查结果。不符合竞争性磋商文件要求的按无效响应处理，不得进入后续评审工作。</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（2）竞争性磋商响应文件符合性审查：对竞争性磋商响应文件的有效性，</w:t>
      </w:r>
      <w:r w:rsidRPr="001865FE">
        <w:rPr>
          <w:rFonts w:asciiTheme="minorEastAsia" w:hAnsiTheme="minorEastAsia" w:cs="Times New Roman" w:hint="eastAsia"/>
          <w:sz w:val="28"/>
          <w:szCs w:val="28"/>
        </w:rPr>
        <w:lastRenderedPageBreak/>
        <w:t>完整性和对竞争性磋商文件的响应程度进行审查，包括商务符合性和技术符合性审查。竞争性磋商响应文件满足竞争性磋商文件的实质性要求，无显著的差异或保留。</w:t>
      </w:r>
    </w:p>
    <w:p w:rsidR="005011A0" w:rsidRPr="001865FE" w:rsidRDefault="00C051AF" w:rsidP="005011A0">
      <w:pPr>
        <w:spacing w:line="500" w:lineRule="exact"/>
        <w:ind w:firstLineChars="200" w:firstLine="560"/>
        <w:rPr>
          <w:rFonts w:asciiTheme="minorEastAsia" w:hAnsiTheme="minorEastAsia" w:cs="宋体"/>
          <w:sz w:val="28"/>
          <w:szCs w:val="28"/>
        </w:rPr>
      </w:pPr>
      <w:r w:rsidRPr="001865FE">
        <w:rPr>
          <w:rFonts w:asciiTheme="minorEastAsia" w:hAnsiTheme="minorEastAsia" w:cs="Times New Roman" w:hint="eastAsia"/>
          <w:sz w:val="28"/>
          <w:szCs w:val="28"/>
        </w:rPr>
        <w:t>商务部分响应内容：</w:t>
      </w:r>
      <w:r w:rsidR="005011A0" w:rsidRPr="001865FE">
        <w:rPr>
          <w:rFonts w:asciiTheme="minorEastAsia" w:hAnsiTheme="minorEastAsia" w:cs="宋体" w:hint="eastAsia"/>
          <w:sz w:val="28"/>
          <w:szCs w:val="28"/>
        </w:rPr>
        <w:t>包括供应商必备资质要求、磋商报价完整、合理、有效、服务范围、服务地点和售后承诺、经营信誉、对竞争性磋商文件的响应等商务评审内容。</w:t>
      </w:r>
    </w:p>
    <w:p w:rsidR="00C051AF" w:rsidRPr="001865FE" w:rsidRDefault="00C051AF" w:rsidP="005011A0">
      <w:pPr>
        <w:spacing w:line="500" w:lineRule="exact"/>
        <w:ind w:firstLineChars="200" w:firstLine="560"/>
        <w:rPr>
          <w:rFonts w:asciiTheme="minorEastAsia" w:hAnsiTheme="minorEastAsia" w:cs="宋体"/>
          <w:sz w:val="28"/>
          <w:szCs w:val="28"/>
        </w:rPr>
      </w:pPr>
      <w:r w:rsidRPr="001865FE">
        <w:rPr>
          <w:rFonts w:asciiTheme="minorEastAsia" w:hAnsiTheme="minorEastAsia" w:cs="Times New Roman" w:hint="eastAsia"/>
          <w:sz w:val="28"/>
          <w:szCs w:val="28"/>
        </w:rPr>
        <w:t>技术部分响应内容：</w:t>
      </w:r>
      <w:r w:rsidR="005011A0" w:rsidRPr="001865FE">
        <w:rPr>
          <w:rFonts w:asciiTheme="minorEastAsia" w:hAnsiTheme="minorEastAsia" w:cs="宋体" w:hint="eastAsia"/>
          <w:sz w:val="28"/>
          <w:szCs w:val="28"/>
        </w:rPr>
        <w:t>包括规划方案、服务质量、所报内容的先进性、安全性和可靠性，可维护性，技术要求偏离等技术评审内容。</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（3）磋商采购形式：采取背对背的磋商采购方式。即磋商小组所有成员集中与各供应商分别进行一对一、面对面的磋商。</w:t>
      </w:r>
    </w:p>
    <w:p w:rsidR="00C051AF" w:rsidRPr="001865FE" w:rsidRDefault="00C051AF" w:rsidP="00720274">
      <w:pPr>
        <w:spacing w:line="500" w:lineRule="exact"/>
        <w:ind w:firstLine="580"/>
        <w:rPr>
          <w:rFonts w:asciiTheme="minorEastAsia" w:hAnsiTheme="minorEastAsia" w:cs="Times New Roman"/>
          <w:sz w:val="28"/>
          <w:szCs w:val="28"/>
        </w:rPr>
      </w:pPr>
      <w:r w:rsidRPr="001865FE">
        <w:rPr>
          <w:rFonts w:asciiTheme="minorEastAsia" w:hAnsiTheme="minorEastAsia" w:cs="Times New Roman" w:hint="eastAsia"/>
          <w:sz w:val="28"/>
          <w:szCs w:val="28"/>
        </w:rPr>
        <w:t>（4）通过资质审查、磋商、澄清及承诺等程序且实质性响应磋商文件（资质、商务、技术）的各供应商，才有再次报价的机会。磋商小组按其最终承诺和报价内容，进行综合评比并排序。</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（5）凡未实质性响应磋商文件的竞争性磋商响应文件按无效响应处理，不得进入后续磋商工作，内容如下：</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a、供应商未经过正常渠道购买磋商文件的、供应商名称与登记领取磋商文件的单位名称不一致的；</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b、磋商响应文件、磋商函未加盖供应商公章</w:t>
      </w:r>
      <w:r w:rsidR="003969AC" w:rsidRPr="001865FE">
        <w:rPr>
          <w:rFonts w:asciiTheme="minorEastAsia" w:hAnsiTheme="minorEastAsia" w:cs="Times New Roman" w:hint="eastAsia"/>
          <w:bCs/>
          <w:sz w:val="28"/>
          <w:szCs w:val="28"/>
        </w:rPr>
        <w:t>（正本须为鲜章）</w:t>
      </w:r>
      <w:r w:rsidRPr="001865FE">
        <w:rPr>
          <w:rFonts w:asciiTheme="minorEastAsia" w:hAnsiTheme="minorEastAsia" w:cs="Times New Roman" w:hint="eastAsia"/>
          <w:sz w:val="28"/>
          <w:szCs w:val="28"/>
        </w:rPr>
        <w:t>，或未经法定代表人或其授权代表签字或盖章的；</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c、</w:t>
      </w:r>
      <w:r w:rsidR="005011A0" w:rsidRPr="001865FE">
        <w:rPr>
          <w:rFonts w:asciiTheme="minorEastAsia" w:hAnsiTheme="minorEastAsia" w:cs="Times New Roman" w:hint="eastAsia"/>
          <w:sz w:val="28"/>
          <w:szCs w:val="28"/>
        </w:rPr>
        <w:t xml:space="preserve"> </w:t>
      </w:r>
      <w:r w:rsidRPr="001865FE">
        <w:rPr>
          <w:rFonts w:asciiTheme="minorEastAsia" w:hAnsiTheme="minorEastAsia" w:cs="Times New Roman" w:hint="eastAsia"/>
          <w:sz w:val="28"/>
          <w:szCs w:val="28"/>
        </w:rPr>
        <w:t>供应商不满足磋商文件必备资质要求</w:t>
      </w:r>
      <w:r w:rsidR="003969AC" w:rsidRPr="001865FE">
        <w:rPr>
          <w:rFonts w:asciiTheme="minorEastAsia" w:hAnsiTheme="minorEastAsia" w:cs="Times New Roman" w:hint="eastAsia"/>
          <w:bCs/>
          <w:sz w:val="28"/>
          <w:szCs w:val="28"/>
        </w:rPr>
        <w:t>，供应商超出经营范围进行经营的</w:t>
      </w:r>
      <w:r w:rsidRPr="001865FE">
        <w:rPr>
          <w:rFonts w:asciiTheme="minorEastAsia" w:hAnsiTheme="minorEastAsia" w:cs="Times New Roman" w:hint="eastAsia"/>
          <w:sz w:val="28"/>
          <w:szCs w:val="28"/>
        </w:rPr>
        <w:t>；</w:t>
      </w:r>
    </w:p>
    <w:p w:rsidR="003969AC" w:rsidRPr="001865FE" w:rsidRDefault="00C051AF" w:rsidP="00720274">
      <w:pPr>
        <w:spacing w:line="500" w:lineRule="exact"/>
        <w:ind w:firstLineChars="200" w:firstLine="560"/>
        <w:rPr>
          <w:rFonts w:asciiTheme="minorEastAsia" w:hAnsiTheme="minorEastAsia" w:cs="Times New Roman"/>
          <w:bCs/>
          <w:sz w:val="28"/>
          <w:szCs w:val="28"/>
        </w:rPr>
      </w:pPr>
      <w:r w:rsidRPr="001865FE">
        <w:rPr>
          <w:rFonts w:asciiTheme="minorEastAsia" w:hAnsiTheme="minorEastAsia" w:cs="Times New Roman" w:hint="eastAsia"/>
          <w:sz w:val="28"/>
          <w:szCs w:val="28"/>
        </w:rPr>
        <w:t>d、</w:t>
      </w:r>
      <w:r w:rsidR="003969AC" w:rsidRPr="001865FE">
        <w:rPr>
          <w:rFonts w:asciiTheme="minorEastAsia" w:hAnsiTheme="minorEastAsia" w:cs="Times New Roman" w:hint="eastAsia"/>
          <w:bCs/>
          <w:sz w:val="28"/>
          <w:szCs w:val="28"/>
        </w:rPr>
        <w:t>供应商的</w:t>
      </w:r>
      <w:r w:rsidR="00C2787E" w:rsidRPr="001865FE">
        <w:rPr>
          <w:rFonts w:asciiTheme="minorEastAsia" w:hAnsiTheme="minorEastAsia" w:cs="Times New Roman" w:hint="eastAsia"/>
          <w:bCs/>
          <w:sz w:val="28"/>
          <w:szCs w:val="28"/>
        </w:rPr>
        <w:t>磋商</w:t>
      </w:r>
      <w:r w:rsidR="003969AC" w:rsidRPr="001865FE">
        <w:rPr>
          <w:rFonts w:asciiTheme="minorEastAsia" w:hAnsiTheme="minorEastAsia" w:cs="Times New Roman" w:hint="eastAsia"/>
          <w:bCs/>
          <w:sz w:val="28"/>
          <w:szCs w:val="28"/>
        </w:rPr>
        <w:t>报价超过采购预算；</w:t>
      </w:r>
    </w:p>
    <w:p w:rsidR="003969AC" w:rsidRPr="001865FE" w:rsidRDefault="00031188" w:rsidP="00720274">
      <w:pPr>
        <w:spacing w:line="500" w:lineRule="exact"/>
        <w:ind w:firstLineChars="200" w:firstLine="560"/>
        <w:rPr>
          <w:rFonts w:asciiTheme="minorEastAsia" w:hAnsiTheme="minorEastAsia" w:cs="Times New Roman"/>
          <w:bCs/>
          <w:sz w:val="28"/>
          <w:szCs w:val="28"/>
        </w:rPr>
      </w:pPr>
      <w:r w:rsidRPr="001865FE">
        <w:rPr>
          <w:rFonts w:asciiTheme="minorEastAsia" w:hAnsiTheme="minorEastAsia" w:cs="Times New Roman" w:hint="eastAsia"/>
          <w:sz w:val="28"/>
          <w:szCs w:val="28"/>
        </w:rPr>
        <w:t>e、</w:t>
      </w:r>
      <w:r w:rsidR="003969AC" w:rsidRPr="001865FE">
        <w:rPr>
          <w:rFonts w:asciiTheme="minorEastAsia" w:hAnsiTheme="minorEastAsia" w:cs="Times New Roman" w:hint="eastAsia"/>
          <w:bCs/>
          <w:sz w:val="28"/>
          <w:szCs w:val="28"/>
        </w:rPr>
        <w:t>供应商针对同一项目递交两份或多份内容不同的</w:t>
      </w:r>
      <w:r w:rsidRPr="001865FE">
        <w:rPr>
          <w:rFonts w:asciiTheme="minorEastAsia" w:hAnsiTheme="minorEastAsia" w:cs="Times New Roman" w:hint="eastAsia"/>
          <w:bCs/>
          <w:sz w:val="28"/>
          <w:szCs w:val="28"/>
        </w:rPr>
        <w:t>竞争性磋商响应文件</w:t>
      </w:r>
      <w:r w:rsidR="003969AC" w:rsidRPr="001865FE">
        <w:rPr>
          <w:rFonts w:asciiTheme="minorEastAsia" w:hAnsiTheme="minorEastAsia" w:cs="Times New Roman" w:hint="eastAsia"/>
          <w:bCs/>
          <w:sz w:val="28"/>
          <w:szCs w:val="28"/>
        </w:rPr>
        <w:t>，未书面声明哪一份是有效的或出现选择性报价的；</w:t>
      </w:r>
    </w:p>
    <w:p w:rsidR="00C051AF" w:rsidRPr="001865FE" w:rsidRDefault="00031188"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f、</w:t>
      </w:r>
      <w:r w:rsidR="00C051AF" w:rsidRPr="001865FE">
        <w:rPr>
          <w:rFonts w:asciiTheme="minorEastAsia" w:hAnsiTheme="minorEastAsia" w:cs="Times New Roman" w:hint="eastAsia"/>
          <w:sz w:val="28"/>
          <w:szCs w:val="28"/>
        </w:rPr>
        <w:t>未按磋商文件的要求提供磋商担保或所提供的磋商担保有瑕疵的，或未在磋商响应文件中附磋商担保凭证的（采购代理机构开具的收款收据或指定专业担保机构开具的磋商担保函）；</w:t>
      </w:r>
    </w:p>
    <w:p w:rsidR="00C051AF" w:rsidRPr="001865FE" w:rsidRDefault="00031188"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g、</w:t>
      </w:r>
      <w:r w:rsidR="00C051AF" w:rsidRPr="001865FE">
        <w:rPr>
          <w:rFonts w:asciiTheme="minorEastAsia" w:hAnsiTheme="minorEastAsia" w:cs="Times New Roman" w:hint="eastAsia"/>
          <w:sz w:val="28"/>
          <w:szCs w:val="28"/>
        </w:rPr>
        <w:t>明显不符合商务、技术要求，存在重大负偏离的；</w:t>
      </w:r>
    </w:p>
    <w:p w:rsidR="00C051AF" w:rsidRPr="001865FE" w:rsidRDefault="00031188"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lastRenderedPageBreak/>
        <w:t>h、</w:t>
      </w:r>
      <w:r w:rsidR="00C051AF" w:rsidRPr="001865FE">
        <w:rPr>
          <w:rFonts w:asciiTheme="minorEastAsia" w:hAnsiTheme="minorEastAsia" w:cs="Times New Roman" w:hint="eastAsia"/>
          <w:sz w:val="28"/>
          <w:szCs w:val="28"/>
        </w:rPr>
        <w:t>磋商有效期</w:t>
      </w:r>
      <w:r w:rsidR="005011A0" w:rsidRPr="001865FE">
        <w:rPr>
          <w:rFonts w:asciiTheme="minorEastAsia" w:hAnsiTheme="minorEastAsia" w:cs="Times New Roman" w:hint="eastAsia"/>
          <w:sz w:val="28"/>
          <w:szCs w:val="28"/>
        </w:rPr>
        <w:t>不足的</w:t>
      </w:r>
      <w:r w:rsidR="00C051AF" w:rsidRPr="001865FE">
        <w:rPr>
          <w:rFonts w:asciiTheme="minorEastAsia" w:hAnsiTheme="minorEastAsia" w:cs="Times New Roman" w:hint="eastAsia"/>
          <w:sz w:val="28"/>
          <w:szCs w:val="28"/>
        </w:rPr>
        <w:t>；</w:t>
      </w:r>
    </w:p>
    <w:p w:rsidR="00031188" w:rsidRPr="001865FE" w:rsidRDefault="00031188" w:rsidP="00720274">
      <w:pPr>
        <w:spacing w:line="500" w:lineRule="exact"/>
        <w:ind w:firstLineChars="200" w:firstLine="560"/>
        <w:rPr>
          <w:rFonts w:asciiTheme="minorEastAsia" w:hAnsiTheme="minorEastAsia" w:cs="Times New Roman"/>
          <w:bCs/>
          <w:sz w:val="28"/>
          <w:szCs w:val="28"/>
        </w:rPr>
      </w:pPr>
      <w:r w:rsidRPr="001865FE">
        <w:rPr>
          <w:rFonts w:asciiTheme="minorEastAsia" w:hAnsiTheme="minorEastAsia" w:cs="Times New Roman" w:hint="eastAsia"/>
          <w:bCs/>
          <w:sz w:val="28"/>
          <w:szCs w:val="28"/>
        </w:rPr>
        <w:t>i、</w:t>
      </w:r>
      <w:r w:rsidR="005011A0" w:rsidRPr="001865FE">
        <w:rPr>
          <w:rFonts w:asciiTheme="minorEastAsia" w:hAnsiTheme="minorEastAsia" w:cs="Times New Roman" w:hint="eastAsia"/>
          <w:sz w:val="28"/>
          <w:szCs w:val="28"/>
        </w:rPr>
        <w:t>磋商响应文件出现漏项或数量与要求不符,存在重大负偏离的；</w:t>
      </w:r>
    </w:p>
    <w:p w:rsidR="00C051AF" w:rsidRPr="001865FE" w:rsidRDefault="00031188"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j、</w:t>
      </w:r>
      <w:r w:rsidR="005011A0" w:rsidRPr="001865FE">
        <w:rPr>
          <w:rFonts w:asciiTheme="minorEastAsia" w:hAnsiTheme="minorEastAsia" w:cs="Times New Roman" w:hint="eastAsia"/>
          <w:sz w:val="28"/>
          <w:szCs w:val="28"/>
        </w:rPr>
        <w:t>报价与市场价偏差较大，低于成本，存在不正当竞争；</w:t>
      </w:r>
    </w:p>
    <w:p w:rsidR="00C051AF" w:rsidRPr="001865FE" w:rsidRDefault="00031188"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k、</w:t>
      </w:r>
      <w:r w:rsidR="005011A0" w:rsidRPr="001865FE">
        <w:rPr>
          <w:rFonts w:asciiTheme="minorEastAsia" w:hAnsiTheme="minorEastAsia" w:cs="Times New Roman" w:hint="eastAsia"/>
          <w:sz w:val="28"/>
          <w:szCs w:val="28"/>
        </w:rPr>
        <w:t>提供虚假资料；</w:t>
      </w:r>
    </w:p>
    <w:p w:rsidR="00C051AF" w:rsidRPr="001865FE" w:rsidRDefault="00031188" w:rsidP="005011A0">
      <w:pPr>
        <w:spacing w:line="500" w:lineRule="exact"/>
        <w:ind w:firstLineChars="200" w:firstLine="560"/>
        <w:rPr>
          <w:rFonts w:asciiTheme="minorEastAsia" w:hAnsiTheme="minorEastAsia" w:cs="Times New Roman"/>
          <w:bCs/>
          <w:sz w:val="28"/>
          <w:szCs w:val="28"/>
        </w:rPr>
      </w:pPr>
      <w:r w:rsidRPr="001865FE">
        <w:rPr>
          <w:rFonts w:asciiTheme="minorEastAsia" w:hAnsiTheme="minorEastAsia" w:cs="Times New Roman" w:hint="eastAsia"/>
          <w:sz w:val="28"/>
          <w:szCs w:val="28"/>
        </w:rPr>
        <w:t>l、</w:t>
      </w:r>
      <w:r w:rsidR="005011A0" w:rsidRPr="001865FE">
        <w:rPr>
          <w:rFonts w:asciiTheme="minorEastAsia" w:hAnsiTheme="minorEastAsia" w:cs="Times New Roman" w:hint="eastAsia"/>
          <w:bCs/>
          <w:sz w:val="28"/>
          <w:szCs w:val="28"/>
        </w:rPr>
        <w:t>供应商有围标、串标现象，经查证属实的；</w:t>
      </w:r>
      <w:r w:rsidR="00C051AF" w:rsidRPr="001865FE">
        <w:rPr>
          <w:rFonts w:asciiTheme="minorEastAsia" w:hAnsiTheme="minorEastAsia" w:cs="Times New Roman"/>
          <w:sz w:val="28"/>
          <w:szCs w:val="28"/>
        </w:rPr>
        <w:tab/>
      </w:r>
    </w:p>
    <w:p w:rsidR="005011A0" w:rsidRPr="001865FE" w:rsidRDefault="00031188" w:rsidP="00720274">
      <w:pPr>
        <w:spacing w:line="500" w:lineRule="exact"/>
        <w:ind w:firstLineChars="200" w:firstLine="560"/>
        <w:rPr>
          <w:rFonts w:asciiTheme="minorEastAsia" w:hAnsiTheme="minorEastAsia" w:cs="Times New Roman"/>
          <w:bCs/>
          <w:sz w:val="28"/>
          <w:szCs w:val="28"/>
        </w:rPr>
      </w:pPr>
      <w:r w:rsidRPr="001865FE">
        <w:rPr>
          <w:rFonts w:asciiTheme="minorEastAsia" w:hAnsiTheme="minorEastAsia" w:cs="Times New Roman" w:hint="eastAsia"/>
          <w:bCs/>
          <w:sz w:val="28"/>
          <w:szCs w:val="28"/>
        </w:rPr>
        <w:t>m、</w:t>
      </w:r>
      <w:r w:rsidR="005011A0" w:rsidRPr="001865FE">
        <w:rPr>
          <w:rFonts w:asciiTheme="minorEastAsia" w:hAnsiTheme="minorEastAsia" w:cs="Times New Roman" w:hint="eastAsia"/>
          <w:bCs/>
          <w:sz w:val="28"/>
          <w:szCs w:val="28"/>
        </w:rPr>
        <w:t>竞争性磋商响应文件附有采购人不能接受的条件的；</w:t>
      </w:r>
    </w:p>
    <w:p w:rsidR="00031188" w:rsidRPr="001865FE" w:rsidRDefault="00031188" w:rsidP="00720274">
      <w:pPr>
        <w:spacing w:line="500" w:lineRule="exact"/>
        <w:ind w:firstLineChars="200" w:firstLine="560"/>
        <w:rPr>
          <w:rFonts w:asciiTheme="minorEastAsia" w:hAnsiTheme="minorEastAsia" w:cs="Times New Roman"/>
          <w:bCs/>
          <w:sz w:val="28"/>
          <w:szCs w:val="28"/>
        </w:rPr>
      </w:pPr>
      <w:r w:rsidRPr="001865FE">
        <w:rPr>
          <w:rFonts w:asciiTheme="minorEastAsia" w:hAnsiTheme="minorEastAsia" w:cs="Times New Roman" w:hint="eastAsia"/>
          <w:bCs/>
          <w:sz w:val="28"/>
          <w:szCs w:val="28"/>
        </w:rPr>
        <w:t>n、</w:t>
      </w:r>
      <w:r w:rsidR="005011A0" w:rsidRPr="001865FE">
        <w:rPr>
          <w:rFonts w:asciiTheme="minorEastAsia" w:hAnsiTheme="minorEastAsia" w:cs="Times New Roman" w:hint="eastAsia"/>
          <w:bCs/>
          <w:sz w:val="28"/>
          <w:szCs w:val="28"/>
        </w:rPr>
        <w:t>不符合竞争性磋商文件规定的其他实质性要求的。</w:t>
      </w:r>
    </w:p>
    <w:p w:rsidR="00C051AF"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（6）在竞争性磋商响应文件的磋商和比较、成交供应商的确定过程中，供应商向磋商小组施加压力的任何行为，都将会导致其磋商被拒绝。</w:t>
      </w:r>
    </w:p>
    <w:p w:rsidR="004F5BFB" w:rsidRPr="001865FE" w:rsidRDefault="00C051AF" w:rsidP="004F5BFB">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（7）</w:t>
      </w:r>
      <w:r w:rsidR="004F5BFB" w:rsidRPr="001865FE">
        <w:rPr>
          <w:rFonts w:asciiTheme="minorEastAsia" w:hAnsiTheme="minorEastAsia" w:cs="Times New Roman" w:hint="eastAsia"/>
          <w:sz w:val="28"/>
          <w:szCs w:val="28"/>
        </w:rPr>
        <w:t>磋商小组认为供应商的报价明显低于其他通过符合性审查供应商的报价，有可能影响服务质量或者不能诚信履约的，应当要求其在评审现场合理的时间内提供书面说明，必要时提交相关证明材料；供应商不能证明其报价合理性的，磋商小组应当将其作为无效磋商响应处理。</w:t>
      </w:r>
    </w:p>
    <w:p w:rsidR="00C051AF" w:rsidRPr="001865FE" w:rsidRDefault="004F5BFB" w:rsidP="004F5BFB">
      <w:pPr>
        <w:spacing w:line="500" w:lineRule="exact"/>
        <w:ind w:firstLineChars="200" w:firstLine="560"/>
        <w:rPr>
          <w:rFonts w:asciiTheme="minorEastAsia" w:hAnsiTheme="minorEastAsia" w:cs="Times New Roman"/>
          <w:color w:val="FF0000"/>
          <w:sz w:val="28"/>
          <w:szCs w:val="28"/>
        </w:rPr>
      </w:pPr>
      <w:r w:rsidRPr="001865FE">
        <w:rPr>
          <w:rFonts w:asciiTheme="minorEastAsia" w:hAnsiTheme="minorEastAsia" w:cs="Times New Roman" w:hint="eastAsia"/>
          <w:sz w:val="28"/>
          <w:szCs w:val="28"/>
        </w:rPr>
        <w:t>（8）</w:t>
      </w:r>
      <w:r w:rsidR="00C051AF" w:rsidRPr="001865FE">
        <w:rPr>
          <w:rFonts w:asciiTheme="minorEastAsia" w:hAnsiTheme="minorEastAsia" w:cs="Times New Roman" w:hint="eastAsia"/>
          <w:sz w:val="28"/>
          <w:szCs w:val="28"/>
        </w:rPr>
        <w:t>磋商小组对竞争性磋商响应文件的有效性、完整性和响应程度或其他内容有疑问的，磋商小组可要求供应商对竞争性磋商响应文件含义不明确、同类问题表述不一致、有明显文字和计算错误其他内容作必要的澄清、说明或者更正。供应商应采用书面形式进行澄清、说明或者更正，并由法定代表人或授权代表签字或盖章。澄清、说明或者更正的内容不得超出竞争性磋商响应文件的范围或改变竞争性磋商响应文件的实质性内容。磋商小组不得寻求或建议对磋商价格和竞争性磋商响应文件的实质进行变更。</w:t>
      </w:r>
    </w:p>
    <w:p w:rsidR="00031188" w:rsidRPr="001865FE" w:rsidRDefault="00C051AF"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质询工作应当由全体磋商小组成员参加。对于实质性不响应竞争性磋商文件的，磋商小组有权予以拒绝。质询工作应做书面记录，采购人代表、磋商小组成员及供应商应在记录上签字确认。</w:t>
      </w:r>
    </w:p>
    <w:p w:rsidR="00031188" w:rsidRPr="001865FE" w:rsidRDefault="00031188" w:rsidP="00720274">
      <w:pPr>
        <w:spacing w:line="500" w:lineRule="exact"/>
        <w:ind w:firstLineChars="200" w:firstLine="562"/>
        <w:rPr>
          <w:rFonts w:asciiTheme="minorEastAsia" w:hAnsiTheme="minorEastAsia" w:cs="Times New Roman"/>
          <w:b/>
          <w:bCs/>
          <w:sz w:val="28"/>
          <w:szCs w:val="28"/>
        </w:rPr>
      </w:pPr>
      <w:r w:rsidRPr="001865FE">
        <w:rPr>
          <w:rFonts w:asciiTheme="minorEastAsia" w:hAnsiTheme="minorEastAsia" w:cs="Times New Roman" w:hint="eastAsia"/>
          <w:b/>
          <w:sz w:val="28"/>
          <w:szCs w:val="28"/>
        </w:rPr>
        <w:t>2-6、</w:t>
      </w:r>
      <w:r w:rsidRPr="001865FE">
        <w:rPr>
          <w:rFonts w:asciiTheme="minorEastAsia" w:hAnsiTheme="minorEastAsia" w:cs="仿宋" w:hint="eastAsia"/>
          <w:b/>
          <w:sz w:val="28"/>
          <w:szCs w:val="28"/>
        </w:rPr>
        <w:t>竞争性磋商响应文件的审查标准：</w:t>
      </w:r>
    </w:p>
    <w:p w:rsidR="00031188" w:rsidRPr="001865FE" w:rsidRDefault="00031188" w:rsidP="00720274">
      <w:pPr>
        <w:spacing w:line="500" w:lineRule="exact"/>
        <w:ind w:firstLineChars="200" w:firstLine="560"/>
        <w:rPr>
          <w:rFonts w:asciiTheme="minorEastAsia" w:hAnsiTheme="minorEastAsia" w:cs="仿宋"/>
          <w:sz w:val="28"/>
          <w:szCs w:val="28"/>
        </w:rPr>
      </w:pPr>
      <w:r w:rsidRPr="001865FE">
        <w:rPr>
          <w:rFonts w:asciiTheme="minorEastAsia" w:hAnsiTheme="minorEastAsia" w:cs="仿宋" w:hint="eastAsia"/>
          <w:sz w:val="28"/>
          <w:szCs w:val="28"/>
        </w:rPr>
        <w:t>（1）竞争性磋商响应文件图表与文字不符时，以文字为准；</w:t>
      </w:r>
    </w:p>
    <w:p w:rsidR="00031188" w:rsidRPr="001865FE" w:rsidRDefault="00031188" w:rsidP="00720274">
      <w:pPr>
        <w:spacing w:line="500" w:lineRule="exact"/>
        <w:ind w:firstLineChars="200" w:firstLine="560"/>
        <w:rPr>
          <w:rFonts w:asciiTheme="minorEastAsia" w:hAnsiTheme="minorEastAsia" w:cs="仿宋"/>
          <w:sz w:val="28"/>
          <w:szCs w:val="28"/>
        </w:rPr>
      </w:pPr>
      <w:r w:rsidRPr="001865FE">
        <w:rPr>
          <w:rFonts w:asciiTheme="minorEastAsia" w:hAnsiTheme="minorEastAsia" w:cs="仿宋" w:hint="eastAsia"/>
          <w:sz w:val="28"/>
          <w:szCs w:val="28"/>
        </w:rPr>
        <w:t>（2）竞争性磋商响应文件正本与副本不符时，以正本为准；</w:t>
      </w:r>
    </w:p>
    <w:p w:rsidR="00031188" w:rsidRPr="001865FE" w:rsidRDefault="00031188" w:rsidP="00720274">
      <w:pPr>
        <w:spacing w:line="500" w:lineRule="exact"/>
        <w:ind w:firstLineChars="200" w:firstLine="560"/>
        <w:rPr>
          <w:rFonts w:asciiTheme="minorEastAsia" w:hAnsiTheme="minorEastAsia" w:cs="仿宋"/>
          <w:sz w:val="28"/>
          <w:szCs w:val="28"/>
        </w:rPr>
      </w:pPr>
      <w:r w:rsidRPr="001865FE">
        <w:rPr>
          <w:rFonts w:asciiTheme="minorEastAsia" w:hAnsiTheme="minorEastAsia" w:cs="仿宋" w:hint="eastAsia"/>
          <w:sz w:val="28"/>
          <w:szCs w:val="28"/>
        </w:rPr>
        <w:t>（3）竞争性磋商响应文件大写与小写不符时，以大写为准；</w:t>
      </w:r>
    </w:p>
    <w:p w:rsidR="00031188" w:rsidRPr="001865FE" w:rsidRDefault="00031188" w:rsidP="00720274">
      <w:pPr>
        <w:spacing w:line="500" w:lineRule="exact"/>
        <w:ind w:firstLineChars="200" w:firstLine="560"/>
        <w:rPr>
          <w:rFonts w:asciiTheme="minorEastAsia" w:hAnsiTheme="minorEastAsia" w:cs="仿宋"/>
          <w:sz w:val="28"/>
          <w:szCs w:val="28"/>
        </w:rPr>
      </w:pPr>
      <w:r w:rsidRPr="001865FE">
        <w:rPr>
          <w:rFonts w:asciiTheme="minorEastAsia" w:hAnsiTheme="minorEastAsia" w:cs="仿宋" w:hint="eastAsia"/>
          <w:sz w:val="28"/>
          <w:szCs w:val="28"/>
        </w:rPr>
        <w:lastRenderedPageBreak/>
        <w:t>（4）单价乘以数量不等于总价时，以单价乘以数量为准；</w:t>
      </w:r>
    </w:p>
    <w:p w:rsidR="00031188" w:rsidRPr="001865FE" w:rsidRDefault="00031188" w:rsidP="00720274">
      <w:pPr>
        <w:spacing w:line="500" w:lineRule="exact"/>
        <w:ind w:firstLineChars="200" w:firstLine="560"/>
        <w:rPr>
          <w:rFonts w:asciiTheme="minorEastAsia" w:hAnsiTheme="minorEastAsia" w:cs="仿宋"/>
          <w:sz w:val="28"/>
          <w:szCs w:val="28"/>
        </w:rPr>
      </w:pPr>
      <w:r w:rsidRPr="001865FE">
        <w:rPr>
          <w:rFonts w:asciiTheme="minorEastAsia" w:hAnsiTheme="minorEastAsia" w:cs="仿宋" w:hint="eastAsia"/>
          <w:sz w:val="28"/>
          <w:szCs w:val="28"/>
        </w:rPr>
        <w:t>（5）竞争性磋商响应文件有关内容与“一览表”不一致的，以“一览表”为准。</w:t>
      </w:r>
    </w:p>
    <w:p w:rsidR="00C051AF" w:rsidRPr="001865FE" w:rsidRDefault="00031188" w:rsidP="00720274">
      <w:pPr>
        <w:spacing w:line="500" w:lineRule="exact"/>
        <w:ind w:firstLineChars="200" w:firstLine="562"/>
        <w:rPr>
          <w:rFonts w:asciiTheme="minorEastAsia" w:hAnsiTheme="minorEastAsia" w:cs="仿宋"/>
          <w:b/>
          <w:sz w:val="28"/>
          <w:szCs w:val="28"/>
        </w:rPr>
      </w:pPr>
      <w:r w:rsidRPr="001865FE">
        <w:rPr>
          <w:rFonts w:asciiTheme="minorEastAsia" w:hAnsiTheme="minorEastAsia" w:cs="仿宋" w:hint="eastAsia"/>
          <w:b/>
          <w:sz w:val="28"/>
          <w:szCs w:val="28"/>
        </w:rPr>
        <w:t>注：按上述修正方法调整的内容对供应商具有约束力，如果供应商不接受修正后的内容，其</w:t>
      </w:r>
      <w:r w:rsidR="00C2787E" w:rsidRPr="001865FE">
        <w:rPr>
          <w:rFonts w:asciiTheme="minorEastAsia" w:hAnsiTheme="minorEastAsia" w:cs="仿宋" w:hint="eastAsia"/>
          <w:b/>
          <w:sz w:val="28"/>
          <w:szCs w:val="28"/>
        </w:rPr>
        <w:t>磋商</w:t>
      </w:r>
      <w:r w:rsidRPr="001865FE">
        <w:rPr>
          <w:rFonts w:asciiTheme="minorEastAsia" w:hAnsiTheme="minorEastAsia" w:cs="仿宋" w:hint="eastAsia"/>
          <w:b/>
          <w:sz w:val="28"/>
          <w:szCs w:val="28"/>
        </w:rPr>
        <w:t>将被拒绝。</w:t>
      </w:r>
    </w:p>
    <w:p w:rsidR="00AB7C65" w:rsidRPr="001865FE" w:rsidRDefault="00031188" w:rsidP="00AB7C65">
      <w:pPr>
        <w:spacing w:line="480" w:lineRule="exact"/>
        <w:ind w:firstLineChars="200" w:firstLine="562"/>
        <w:rPr>
          <w:rFonts w:asciiTheme="minorEastAsia" w:hAnsiTheme="minorEastAsia"/>
          <w:b/>
          <w:sz w:val="24"/>
        </w:rPr>
      </w:pPr>
      <w:r w:rsidRPr="001865FE">
        <w:rPr>
          <w:rFonts w:asciiTheme="minorEastAsia" w:hAnsiTheme="minorEastAsia" w:cs="Times New Roman" w:hint="eastAsia"/>
          <w:b/>
          <w:sz w:val="28"/>
          <w:szCs w:val="28"/>
        </w:rPr>
        <w:t>2-7</w:t>
      </w:r>
      <w:r w:rsidR="00C051AF" w:rsidRPr="001865FE">
        <w:rPr>
          <w:rFonts w:asciiTheme="minorEastAsia" w:hAnsiTheme="minorEastAsia" w:cs="Times New Roman" w:hint="eastAsia"/>
          <w:b/>
          <w:sz w:val="28"/>
          <w:szCs w:val="28"/>
        </w:rPr>
        <w:t>、</w:t>
      </w:r>
      <w:r w:rsidR="00AB7C65" w:rsidRPr="001865FE">
        <w:rPr>
          <w:rFonts w:asciiTheme="minorEastAsia" w:hAnsiTheme="minorEastAsia" w:hint="eastAsia"/>
          <w:b/>
          <w:sz w:val="24"/>
        </w:rPr>
        <w:t>政府采购政策评分标准</w:t>
      </w:r>
    </w:p>
    <w:p w:rsidR="00AB7C65" w:rsidRPr="001865FE" w:rsidRDefault="00AB7C65" w:rsidP="00AB7C65">
      <w:pPr>
        <w:spacing w:line="480" w:lineRule="exact"/>
        <w:ind w:firstLineChars="249" w:firstLine="697"/>
        <w:rPr>
          <w:rFonts w:asciiTheme="minorEastAsia" w:hAnsiTheme="minorEastAsia"/>
          <w:sz w:val="28"/>
          <w:szCs w:val="24"/>
        </w:rPr>
      </w:pPr>
      <w:r w:rsidRPr="001865FE">
        <w:rPr>
          <w:rFonts w:asciiTheme="minorEastAsia" w:hAnsiTheme="minorEastAsia" w:hint="eastAsia"/>
          <w:sz w:val="28"/>
          <w:szCs w:val="24"/>
        </w:rPr>
        <w:t>2-7-1、小微企业的价格评分标准</w:t>
      </w:r>
    </w:p>
    <w:p w:rsidR="00AB7C65" w:rsidRPr="001865FE" w:rsidRDefault="00AB7C65" w:rsidP="00AB7C65">
      <w:pPr>
        <w:spacing w:line="480" w:lineRule="exact"/>
        <w:ind w:firstLineChars="249" w:firstLine="697"/>
        <w:rPr>
          <w:rFonts w:asciiTheme="minorEastAsia" w:hAnsiTheme="minorEastAsia"/>
          <w:sz w:val="28"/>
          <w:szCs w:val="24"/>
        </w:rPr>
      </w:pPr>
      <w:r w:rsidRPr="001865FE">
        <w:rPr>
          <w:rFonts w:asciiTheme="minorEastAsia" w:hAnsiTheme="minorEastAsia" w:hint="eastAsia"/>
          <w:sz w:val="28"/>
          <w:szCs w:val="24"/>
        </w:rPr>
        <w:t>（1）对小型和微型企业产品的价格给予6%的扣除，用扣除后的价格参与评审，其评审价=磋商报价*（1-6%）。</w:t>
      </w:r>
    </w:p>
    <w:p w:rsidR="00AB7C65" w:rsidRPr="001865FE" w:rsidRDefault="00AB7C65" w:rsidP="00AB7C65">
      <w:pPr>
        <w:spacing w:line="480" w:lineRule="exact"/>
        <w:ind w:firstLineChars="249" w:firstLine="697"/>
        <w:rPr>
          <w:rFonts w:asciiTheme="minorEastAsia" w:hAnsiTheme="minorEastAsia"/>
          <w:sz w:val="28"/>
          <w:szCs w:val="24"/>
        </w:rPr>
      </w:pPr>
      <w:r w:rsidRPr="001865FE">
        <w:rPr>
          <w:rFonts w:asciiTheme="minorEastAsia" w:hAnsiTheme="minorEastAsia" w:hint="eastAsia"/>
          <w:sz w:val="28"/>
          <w:szCs w:val="24"/>
        </w:rPr>
        <w:t>（2）联合体共同参加非专门面向中小企业的政府采购活动，联合协议中约定，小型和微型企业的协议合同金额占到联合体协议合同金额的30%以上的，可给予联合体2%的价格扣除，用扣除后的价格参与评审，其评审价=磋商报价*（1-2%）。</w:t>
      </w:r>
    </w:p>
    <w:p w:rsidR="00AB7C65" w:rsidRPr="001865FE" w:rsidRDefault="00AB7C65" w:rsidP="00AB7C65">
      <w:pPr>
        <w:spacing w:line="480" w:lineRule="exact"/>
        <w:ind w:firstLineChars="200" w:firstLine="560"/>
        <w:rPr>
          <w:rFonts w:asciiTheme="minorEastAsia" w:hAnsiTheme="minorEastAsia"/>
          <w:sz w:val="28"/>
          <w:szCs w:val="24"/>
        </w:rPr>
      </w:pPr>
      <w:r w:rsidRPr="001865FE">
        <w:rPr>
          <w:rFonts w:asciiTheme="minorEastAsia" w:hAnsiTheme="minorEastAsia" w:hint="eastAsia"/>
          <w:sz w:val="28"/>
          <w:szCs w:val="24"/>
        </w:rPr>
        <w:t>（3）参加本项目的小微企业须提供《小微企业声明函》（附件），未提供的不视为小微企业。本项目提供的货物不包括使用大型企业注册商标的货物，小型、微型企业提供中型企业制造的货物的，视同为中型企业。供应商须作出承诺，保证真实性，如有虚假，将依法承担相应责任。未提供的不视为小微企业。</w:t>
      </w:r>
    </w:p>
    <w:p w:rsidR="00AB7C65" w:rsidRPr="001865FE" w:rsidRDefault="00AB7C65" w:rsidP="00AB7C65">
      <w:pPr>
        <w:spacing w:line="480" w:lineRule="exact"/>
        <w:ind w:firstLineChars="200" w:firstLine="560"/>
        <w:rPr>
          <w:rFonts w:asciiTheme="minorEastAsia" w:hAnsiTheme="minorEastAsia"/>
          <w:sz w:val="28"/>
          <w:szCs w:val="24"/>
        </w:rPr>
      </w:pPr>
      <w:r w:rsidRPr="001865FE">
        <w:rPr>
          <w:rFonts w:asciiTheme="minorEastAsia" w:hAnsiTheme="minorEastAsia" w:hint="eastAsia"/>
          <w:sz w:val="28"/>
          <w:szCs w:val="24"/>
        </w:rPr>
        <w:t>（4）小微企业按《政府采购促进中小企业发展暂行办法》（财库【2011】181号）和《工业和信息化部、国家统计局、国家发展和改革委员会、财政部关于印发&lt;中小企业划型标准规定&gt;的通知》（工信部联企业【2011】300号）文件规定标准确认。</w:t>
      </w:r>
    </w:p>
    <w:p w:rsidR="00AB7C65" w:rsidRPr="001865FE" w:rsidRDefault="00AB7C65" w:rsidP="00AB7C65">
      <w:pPr>
        <w:spacing w:line="480" w:lineRule="exact"/>
        <w:ind w:firstLineChars="200" w:firstLine="560"/>
        <w:rPr>
          <w:rFonts w:asciiTheme="minorEastAsia" w:hAnsiTheme="minorEastAsia"/>
          <w:sz w:val="28"/>
          <w:szCs w:val="24"/>
        </w:rPr>
      </w:pPr>
      <w:r w:rsidRPr="001865FE">
        <w:rPr>
          <w:rFonts w:asciiTheme="minorEastAsia" w:hAnsiTheme="minorEastAsia" w:cs="仿宋" w:hint="eastAsia"/>
          <w:sz w:val="28"/>
          <w:szCs w:val="24"/>
        </w:rPr>
        <w:t>2-7-2、</w:t>
      </w:r>
      <w:r w:rsidRPr="001865FE">
        <w:rPr>
          <w:rFonts w:asciiTheme="minorEastAsia" w:hAnsiTheme="minorEastAsia" w:hint="eastAsia"/>
          <w:sz w:val="28"/>
          <w:szCs w:val="24"/>
        </w:rPr>
        <w:t>监狱企业的价格评分标准</w:t>
      </w:r>
    </w:p>
    <w:p w:rsidR="00AB7C65" w:rsidRPr="001865FE" w:rsidRDefault="00AB7C65" w:rsidP="00AB7C65">
      <w:pPr>
        <w:spacing w:line="480" w:lineRule="exact"/>
        <w:ind w:firstLineChars="200" w:firstLine="560"/>
        <w:rPr>
          <w:rFonts w:asciiTheme="minorEastAsia" w:hAnsiTheme="minorEastAsia"/>
          <w:sz w:val="28"/>
          <w:szCs w:val="24"/>
        </w:rPr>
      </w:pPr>
      <w:r w:rsidRPr="001865FE">
        <w:rPr>
          <w:rFonts w:asciiTheme="minorEastAsia" w:hAnsiTheme="minorEastAsia" w:hint="eastAsia"/>
          <w:sz w:val="28"/>
          <w:szCs w:val="24"/>
        </w:rPr>
        <w:t>（1）在政府采购活动中，监狱企业视同小型、微型企业，享受预留份额、评审中价格扣除等政府采购促进中小企业发展的政府采购政策。对监狱企业产品的价格给予6%的扣除，用扣除后的价格参与评审，其评审价=磋商报价*（1-6%）。</w:t>
      </w:r>
    </w:p>
    <w:p w:rsidR="00AB7C65" w:rsidRPr="001865FE" w:rsidRDefault="00AB7C65" w:rsidP="00AB7C65">
      <w:pPr>
        <w:spacing w:line="480" w:lineRule="exact"/>
        <w:ind w:firstLineChars="200" w:firstLine="560"/>
        <w:rPr>
          <w:rFonts w:asciiTheme="minorEastAsia" w:hAnsiTheme="minorEastAsia"/>
          <w:sz w:val="28"/>
          <w:szCs w:val="24"/>
        </w:rPr>
      </w:pPr>
      <w:r w:rsidRPr="001865FE">
        <w:rPr>
          <w:rFonts w:asciiTheme="minorEastAsia" w:hAnsiTheme="minorEastAsia" w:hint="eastAsia"/>
          <w:sz w:val="28"/>
          <w:szCs w:val="24"/>
        </w:rPr>
        <w:t>（2）监狱企业参加政府采购活动时，应当提供由省级以上监狱管理局、戒毒管理局（含新疆生产建设兵团）出具的属于监狱企业的证明文件。</w:t>
      </w:r>
    </w:p>
    <w:p w:rsidR="00AB7C65" w:rsidRPr="001865FE" w:rsidRDefault="00AB7C65" w:rsidP="00AB7C65">
      <w:pPr>
        <w:spacing w:line="480" w:lineRule="exact"/>
        <w:ind w:firstLineChars="250" w:firstLine="700"/>
        <w:rPr>
          <w:rFonts w:asciiTheme="minorEastAsia" w:hAnsiTheme="minorEastAsia"/>
          <w:sz w:val="28"/>
          <w:szCs w:val="24"/>
        </w:rPr>
      </w:pPr>
      <w:r w:rsidRPr="001865FE">
        <w:rPr>
          <w:rFonts w:asciiTheme="minorEastAsia" w:hAnsiTheme="minorEastAsia" w:hint="eastAsia"/>
          <w:sz w:val="28"/>
          <w:szCs w:val="24"/>
        </w:rPr>
        <w:t>（3）监狱企业按《财政部、司法部关于政府采购支持监狱企业发展有关问</w:t>
      </w:r>
      <w:r w:rsidRPr="001865FE">
        <w:rPr>
          <w:rFonts w:asciiTheme="minorEastAsia" w:hAnsiTheme="minorEastAsia" w:hint="eastAsia"/>
          <w:sz w:val="28"/>
          <w:szCs w:val="24"/>
        </w:rPr>
        <w:lastRenderedPageBreak/>
        <w:t>题的通知》（财库〔2014〕68号）文件规定标准执行。</w:t>
      </w:r>
    </w:p>
    <w:p w:rsidR="00AB7C65" w:rsidRPr="001865FE" w:rsidRDefault="00AB7C65" w:rsidP="00AB7C65">
      <w:pPr>
        <w:spacing w:line="480" w:lineRule="exact"/>
        <w:ind w:firstLineChars="250" w:firstLine="700"/>
        <w:rPr>
          <w:rFonts w:asciiTheme="minorEastAsia" w:hAnsiTheme="minorEastAsia"/>
          <w:sz w:val="28"/>
          <w:szCs w:val="24"/>
        </w:rPr>
      </w:pPr>
      <w:r w:rsidRPr="001865FE">
        <w:rPr>
          <w:rFonts w:asciiTheme="minorEastAsia" w:hAnsiTheme="minorEastAsia" w:hint="eastAsia"/>
          <w:sz w:val="28"/>
          <w:szCs w:val="24"/>
        </w:rPr>
        <w:t>2-7-3、残疾人福利性单位的价格评分标准</w:t>
      </w:r>
    </w:p>
    <w:p w:rsidR="00AB7C65" w:rsidRPr="001865FE" w:rsidRDefault="00AB7C65" w:rsidP="00AB7C65">
      <w:pPr>
        <w:spacing w:line="480" w:lineRule="exact"/>
        <w:ind w:firstLineChars="250" w:firstLine="700"/>
        <w:rPr>
          <w:rFonts w:asciiTheme="minorEastAsia" w:hAnsiTheme="minorEastAsia"/>
          <w:sz w:val="28"/>
          <w:szCs w:val="24"/>
        </w:rPr>
      </w:pPr>
      <w:r w:rsidRPr="001865FE">
        <w:rPr>
          <w:rFonts w:asciiTheme="minorEastAsia" w:hAnsiTheme="minorEastAsia" w:hint="eastAsia"/>
          <w:sz w:val="28"/>
          <w:szCs w:val="24"/>
        </w:rPr>
        <w:t>（1）在政府采购活动中，残疾人福利性单位视同小型、微型企业，享受预留份额、评审中价格扣除等政府采购促进中小企业发展的政府采购政策。对残疾人福利性单位产品的价格给予6%的扣除，用扣除后的价格参与评审，其评标价=磋商报价*（1-6%）。</w:t>
      </w:r>
    </w:p>
    <w:p w:rsidR="00AB7C65" w:rsidRPr="001865FE" w:rsidRDefault="00AB7C65" w:rsidP="00AB7C65">
      <w:pPr>
        <w:spacing w:line="480" w:lineRule="exact"/>
        <w:ind w:firstLineChars="200" w:firstLine="560"/>
        <w:rPr>
          <w:rFonts w:asciiTheme="minorEastAsia" w:hAnsiTheme="minorEastAsia"/>
          <w:sz w:val="28"/>
          <w:szCs w:val="24"/>
        </w:rPr>
      </w:pPr>
      <w:r w:rsidRPr="001865FE">
        <w:rPr>
          <w:rFonts w:asciiTheme="minorEastAsia" w:hAnsiTheme="minorEastAsia" w:hint="eastAsia"/>
          <w:sz w:val="28"/>
          <w:szCs w:val="24"/>
        </w:rPr>
        <w:t>（2）</w:t>
      </w:r>
      <w:r w:rsidRPr="001865FE">
        <w:rPr>
          <w:rFonts w:asciiTheme="minorEastAsia" w:hAnsiTheme="minorEastAsia"/>
          <w:sz w:val="28"/>
          <w:szCs w:val="24"/>
        </w:rPr>
        <w:t>残疾人福利性单位属于小型、微型企业的，不重复享受政策。</w:t>
      </w:r>
    </w:p>
    <w:p w:rsidR="00AB7C65" w:rsidRPr="001865FE" w:rsidRDefault="00AB7C65" w:rsidP="00AB7C65">
      <w:pPr>
        <w:spacing w:line="480" w:lineRule="exact"/>
        <w:ind w:firstLineChars="200" w:firstLine="560"/>
        <w:rPr>
          <w:rFonts w:asciiTheme="minorEastAsia" w:hAnsiTheme="minorEastAsia"/>
          <w:sz w:val="28"/>
          <w:szCs w:val="24"/>
        </w:rPr>
      </w:pPr>
      <w:r w:rsidRPr="001865FE">
        <w:rPr>
          <w:rFonts w:asciiTheme="minorEastAsia" w:hAnsiTheme="minorEastAsia" w:hint="eastAsia"/>
          <w:sz w:val="28"/>
          <w:szCs w:val="24"/>
        </w:rPr>
        <w:t>（3）</w:t>
      </w:r>
      <w:r w:rsidRPr="001865FE">
        <w:rPr>
          <w:rFonts w:asciiTheme="minorEastAsia" w:hAnsiTheme="minorEastAsia"/>
          <w:sz w:val="28"/>
          <w:szCs w:val="24"/>
        </w:rPr>
        <w:t>符合条件的残疾人福利性单位在参加政府采购活动时，应当提供本通知规定的《残疾人福利性单位声明函》（见附件），并对声明的真实性负责</w:t>
      </w:r>
      <w:r w:rsidRPr="001865FE">
        <w:rPr>
          <w:rFonts w:asciiTheme="minorEastAsia" w:hAnsiTheme="minorEastAsia" w:hint="eastAsia"/>
          <w:sz w:val="28"/>
          <w:szCs w:val="24"/>
        </w:rPr>
        <w:t>，未提供的不视为</w:t>
      </w:r>
      <w:r w:rsidRPr="001865FE">
        <w:rPr>
          <w:rFonts w:asciiTheme="minorEastAsia" w:hAnsiTheme="minorEastAsia"/>
          <w:sz w:val="28"/>
          <w:szCs w:val="24"/>
        </w:rPr>
        <w:t xml:space="preserve">残疾人福利性单位。 </w:t>
      </w:r>
    </w:p>
    <w:p w:rsidR="00AB7C65" w:rsidRPr="001865FE" w:rsidRDefault="00AB7C65" w:rsidP="00AB7C65">
      <w:pPr>
        <w:spacing w:line="480" w:lineRule="exact"/>
        <w:ind w:firstLineChars="249" w:firstLine="697"/>
        <w:rPr>
          <w:rFonts w:asciiTheme="minorEastAsia" w:hAnsiTheme="minorEastAsia"/>
          <w:sz w:val="28"/>
          <w:szCs w:val="24"/>
        </w:rPr>
      </w:pPr>
      <w:r w:rsidRPr="001865FE">
        <w:rPr>
          <w:rFonts w:asciiTheme="minorEastAsia" w:hAnsiTheme="minorEastAsia" w:hint="eastAsia"/>
          <w:sz w:val="28"/>
          <w:szCs w:val="24"/>
        </w:rPr>
        <w:t>2-7-4、节能产品、环境标志产品政策</w:t>
      </w:r>
    </w:p>
    <w:p w:rsidR="00AB7C65" w:rsidRPr="001865FE" w:rsidRDefault="00AB7C65" w:rsidP="00AB7C65">
      <w:pPr>
        <w:spacing w:line="480" w:lineRule="exact"/>
        <w:ind w:firstLineChars="249" w:firstLine="697"/>
        <w:rPr>
          <w:rFonts w:asciiTheme="minorEastAsia" w:hAnsiTheme="minorEastAsia"/>
          <w:sz w:val="28"/>
          <w:szCs w:val="24"/>
        </w:rPr>
      </w:pPr>
      <w:r w:rsidRPr="001865FE">
        <w:rPr>
          <w:rFonts w:asciiTheme="minorEastAsia" w:hAnsiTheme="minorEastAsia" w:hint="eastAsia"/>
          <w:sz w:val="28"/>
          <w:szCs w:val="24"/>
        </w:rPr>
        <w:t>（1）节能产品、环境标志产品根据《财政部、国家发展和改革委员会关于印发&lt;节能产品政府采购实施意见&gt;的通知》（财库【2004】185号）、《国务院办公厅关于建立政府强制采购节能产品制度的通知》（国办发〔2007〕51号）、《财政部、国家环保总局联合印发&lt;关于环境标志产品政府采购实施的意见&gt;》（财库【2006】90号）、《财政部、发展改革委、生态环境部、市场监管总局关于调整优化节能产品、环境标志产品政府采购执行机制的通知》（财库〔2019〕9号）、《关于印发节能产品政府采购品目清单的通知》（财库〔2019〕19号）、《关于印发环境标志产品政府采购品目清单的通知》（财库〔2019〕18号）的有关规定执行。</w:t>
      </w:r>
    </w:p>
    <w:p w:rsidR="008855E5" w:rsidRPr="001865FE" w:rsidRDefault="00AB7C65" w:rsidP="00AB7C65">
      <w:pPr>
        <w:spacing w:line="500" w:lineRule="exact"/>
        <w:ind w:firstLineChars="249" w:firstLine="697"/>
        <w:rPr>
          <w:rFonts w:asciiTheme="minorEastAsia" w:hAnsiTheme="minorEastAsia" w:cs="Times New Roman"/>
          <w:sz w:val="32"/>
          <w:szCs w:val="32"/>
        </w:rPr>
      </w:pPr>
      <w:r w:rsidRPr="001865FE">
        <w:rPr>
          <w:rFonts w:asciiTheme="minorEastAsia" w:hAnsiTheme="minorEastAsia" w:hint="eastAsia"/>
          <w:sz w:val="28"/>
          <w:szCs w:val="24"/>
        </w:rPr>
        <w:t>（2）供应商在磋商响应文件中对所投产品为节能、环保、环境标志产品品目清单中的产品，在磋商报价时必须对此类产品单独分项报价，并提供品目清单内产品截图和认证证书，未提供节能、环境标志产品计分明细表及品目清单内产品截图清单和认证证书的不给予计分。</w:t>
      </w:r>
    </w:p>
    <w:p w:rsidR="00031188" w:rsidRPr="001865FE" w:rsidRDefault="00031188" w:rsidP="00720274">
      <w:pPr>
        <w:spacing w:line="500" w:lineRule="exact"/>
        <w:ind w:firstLineChars="200" w:firstLine="562"/>
        <w:rPr>
          <w:rFonts w:asciiTheme="minorEastAsia" w:hAnsiTheme="minorEastAsia" w:cs="Times New Roman"/>
          <w:b/>
          <w:sz w:val="28"/>
          <w:szCs w:val="28"/>
        </w:rPr>
      </w:pPr>
      <w:r w:rsidRPr="001865FE">
        <w:rPr>
          <w:rFonts w:asciiTheme="minorEastAsia" w:hAnsiTheme="minorEastAsia" w:cs="Times New Roman" w:hint="eastAsia"/>
          <w:b/>
          <w:sz w:val="28"/>
          <w:szCs w:val="28"/>
        </w:rPr>
        <w:t>2-</w:t>
      </w:r>
      <w:r w:rsidR="0092779E" w:rsidRPr="001865FE">
        <w:rPr>
          <w:rFonts w:asciiTheme="minorEastAsia" w:hAnsiTheme="minorEastAsia" w:cs="Times New Roman" w:hint="eastAsia"/>
          <w:b/>
          <w:sz w:val="28"/>
          <w:szCs w:val="28"/>
        </w:rPr>
        <w:t>8</w:t>
      </w:r>
      <w:r w:rsidRPr="001865FE">
        <w:rPr>
          <w:rFonts w:asciiTheme="minorEastAsia" w:hAnsiTheme="minorEastAsia" w:cs="Times New Roman" w:hint="eastAsia"/>
          <w:b/>
          <w:sz w:val="28"/>
          <w:szCs w:val="28"/>
        </w:rPr>
        <w:t>、评分标准</w:t>
      </w:r>
    </w:p>
    <w:p w:rsidR="00122A44" w:rsidRDefault="00031188" w:rsidP="00720274">
      <w:pPr>
        <w:spacing w:line="500" w:lineRule="exact"/>
        <w:rPr>
          <w:rFonts w:asciiTheme="minorEastAsia" w:hAnsiTheme="minorEastAsia" w:cs="Times New Roman"/>
          <w:sz w:val="28"/>
          <w:szCs w:val="28"/>
        </w:rPr>
      </w:pPr>
      <w:r w:rsidRPr="001865FE">
        <w:rPr>
          <w:rFonts w:asciiTheme="minorEastAsia" w:hAnsiTheme="minorEastAsia" w:cs="Times New Roman" w:hint="eastAsia"/>
          <w:sz w:val="28"/>
          <w:szCs w:val="28"/>
        </w:rPr>
        <w:t>满分：100分，综合评分法。各分项分值分配如下：</w:t>
      </w:r>
    </w:p>
    <w:tbl>
      <w:tblPr>
        <w:tblW w:w="51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3"/>
        <w:gridCol w:w="848"/>
        <w:gridCol w:w="8222"/>
      </w:tblGrid>
      <w:tr w:rsidR="00F750B5" w:rsidRPr="00062200" w:rsidTr="00831FD5">
        <w:trPr>
          <w:trHeight w:val="372"/>
          <w:jc w:val="center"/>
        </w:trPr>
        <w:tc>
          <w:tcPr>
            <w:tcW w:w="542" w:type="pct"/>
            <w:vAlign w:val="center"/>
          </w:tcPr>
          <w:p w:rsidR="00F750B5" w:rsidRDefault="00F750B5" w:rsidP="00831FD5">
            <w:pPr>
              <w:spacing w:line="500" w:lineRule="exact"/>
              <w:ind w:leftChars="-56" w:left="-118" w:rightChars="-45" w:right="-94"/>
              <w:jc w:val="center"/>
              <w:rPr>
                <w:rFonts w:ascii="宋体" w:eastAsia="宋体" w:hAnsi="宋体" w:cs="Times New Roman"/>
                <w:sz w:val="28"/>
                <w:szCs w:val="28"/>
              </w:rPr>
            </w:pPr>
            <w:r w:rsidRPr="00062200">
              <w:rPr>
                <w:rFonts w:ascii="宋体" w:eastAsia="宋体" w:hAnsi="宋体" w:cs="Times New Roman" w:hint="eastAsia"/>
                <w:sz w:val="28"/>
                <w:szCs w:val="28"/>
              </w:rPr>
              <w:t>磋商</w:t>
            </w:r>
          </w:p>
          <w:p w:rsidR="00F750B5" w:rsidRPr="00062200" w:rsidRDefault="00F750B5" w:rsidP="00831FD5">
            <w:pPr>
              <w:spacing w:line="500" w:lineRule="exact"/>
              <w:ind w:leftChars="-56" w:left="-118" w:rightChars="-45" w:right="-94"/>
              <w:jc w:val="center"/>
              <w:rPr>
                <w:rFonts w:ascii="宋体" w:eastAsia="宋体" w:hAnsi="宋体" w:cs="Times New Roman"/>
                <w:sz w:val="28"/>
                <w:szCs w:val="28"/>
              </w:rPr>
            </w:pPr>
            <w:r w:rsidRPr="00062200">
              <w:rPr>
                <w:rFonts w:ascii="宋体" w:eastAsia="宋体" w:hAnsi="宋体" w:cs="Times New Roman" w:hint="eastAsia"/>
                <w:sz w:val="28"/>
                <w:szCs w:val="28"/>
              </w:rPr>
              <w:t>报价</w:t>
            </w:r>
          </w:p>
        </w:tc>
        <w:tc>
          <w:tcPr>
            <w:tcW w:w="417" w:type="pct"/>
            <w:vAlign w:val="center"/>
          </w:tcPr>
          <w:p w:rsidR="00F750B5" w:rsidRPr="00062200" w:rsidRDefault="00F750B5" w:rsidP="00831FD5">
            <w:pPr>
              <w:spacing w:line="420" w:lineRule="exact"/>
              <w:jc w:val="center"/>
              <w:rPr>
                <w:rFonts w:ascii="宋体" w:eastAsia="宋体" w:hAnsi="宋体"/>
                <w:sz w:val="28"/>
                <w:szCs w:val="28"/>
              </w:rPr>
            </w:pPr>
            <w:r w:rsidRPr="00062200">
              <w:rPr>
                <w:rFonts w:ascii="宋体" w:eastAsia="宋体" w:hAnsi="宋体" w:hint="eastAsia"/>
                <w:sz w:val="28"/>
                <w:szCs w:val="28"/>
              </w:rPr>
              <w:t>20分</w:t>
            </w:r>
          </w:p>
        </w:tc>
        <w:tc>
          <w:tcPr>
            <w:tcW w:w="4041" w:type="pct"/>
            <w:vAlign w:val="center"/>
          </w:tcPr>
          <w:p w:rsidR="00F750B5" w:rsidRPr="00062200" w:rsidRDefault="00F750B5" w:rsidP="00831FD5">
            <w:pPr>
              <w:widowControl/>
              <w:spacing w:line="460" w:lineRule="exact"/>
              <w:jc w:val="left"/>
              <w:rPr>
                <w:rFonts w:ascii="宋体" w:eastAsia="宋体" w:hAnsi="宋体" w:cs="宋体"/>
                <w:kern w:val="0"/>
                <w:sz w:val="28"/>
                <w:szCs w:val="28"/>
              </w:rPr>
            </w:pPr>
            <w:r w:rsidRPr="00062200">
              <w:rPr>
                <w:rFonts w:ascii="宋体" w:eastAsia="宋体" w:hAnsi="宋体" w:hint="eastAsia"/>
                <w:sz w:val="28"/>
                <w:szCs w:val="28"/>
              </w:rPr>
              <w:t>按照财政部《政府采购竞争性磋商采购方式管理暂行办法》（财库[2014]214号）的有关规定：</w:t>
            </w:r>
            <w:r w:rsidRPr="00062200">
              <w:rPr>
                <w:rFonts w:ascii="宋体" w:eastAsia="宋体" w:hAnsi="宋体" w:cs="宋体" w:hint="eastAsia"/>
                <w:kern w:val="0"/>
                <w:sz w:val="28"/>
                <w:szCs w:val="28"/>
              </w:rPr>
              <w:t>价格分统一采用低价优先法计算，即满足磋商文件要求且磋商价格最低的磋商报价为评标基准价，其价</w:t>
            </w:r>
            <w:r w:rsidRPr="00062200">
              <w:rPr>
                <w:rFonts w:ascii="宋体" w:eastAsia="宋体" w:hAnsi="宋体" w:cs="宋体" w:hint="eastAsia"/>
                <w:kern w:val="0"/>
                <w:sz w:val="28"/>
                <w:szCs w:val="28"/>
              </w:rPr>
              <w:lastRenderedPageBreak/>
              <w:t>格分为满分。其他供应商的价格分统一按照下列公式计算：</w:t>
            </w:r>
          </w:p>
          <w:p w:rsidR="00F750B5" w:rsidRPr="00062200" w:rsidRDefault="00F750B5" w:rsidP="00831FD5">
            <w:pPr>
              <w:widowControl/>
              <w:spacing w:line="460" w:lineRule="exact"/>
              <w:jc w:val="left"/>
              <w:rPr>
                <w:rFonts w:ascii="宋体" w:eastAsia="宋体" w:hAnsi="宋体"/>
                <w:sz w:val="28"/>
                <w:szCs w:val="28"/>
              </w:rPr>
            </w:pPr>
            <w:r w:rsidRPr="00062200">
              <w:rPr>
                <w:rFonts w:ascii="宋体" w:eastAsia="宋体" w:hAnsi="宋体" w:cs="宋体" w:hint="eastAsia"/>
                <w:kern w:val="0"/>
                <w:sz w:val="28"/>
                <w:szCs w:val="28"/>
              </w:rPr>
              <w:t>磋商报价得分=(磋商基准价／磋商报价)×价格权值</w:t>
            </w:r>
            <w:r w:rsidRPr="00062200">
              <w:rPr>
                <w:rFonts w:ascii="宋体" w:eastAsia="宋体" w:hAnsi="宋体" w:hint="eastAsia"/>
                <w:spacing w:val="-10"/>
                <w:sz w:val="28"/>
                <w:szCs w:val="28"/>
              </w:rPr>
              <w:t>（即20%）</w:t>
            </w:r>
            <w:r w:rsidRPr="00062200">
              <w:rPr>
                <w:rFonts w:ascii="宋体" w:eastAsia="宋体" w:hAnsi="宋体" w:cs="宋体" w:hint="eastAsia"/>
                <w:kern w:val="0"/>
                <w:sz w:val="28"/>
                <w:szCs w:val="28"/>
              </w:rPr>
              <w:t>×100</w:t>
            </w:r>
            <w:r w:rsidRPr="00062200">
              <w:rPr>
                <w:rFonts w:ascii="宋体" w:eastAsia="宋体" w:hAnsi="宋体" w:hint="eastAsia"/>
                <w:sz w:val="28"/>
                <w:szCs w:val="28"/>
              </w:rPr>
              <w:t>（因落实政府采购政策进行价格调整的，以调整后的价格计算评标基准价和磋商报价，详见2-7-1至2-7-3）</w:t>
            </w:r>
          </w:p>
        </w:tc>
      </w:tr>
      <w:tr w:rsidR="00F750B5" w:rsidRPr="00062200" w:rsidTr="00831FD5">
        <w:trPr>
          <w:trHeight w:val="249"/>
          <w:jc w:val="center"/>
        </w:trPr>
        <w:tc>
          <w:tcPr>
            <w:tcW w:w="542" w:type="pct"/>
            <w:vAlign w:val="center"/>
          </w:tcPr>
          <w:p w:rsidR="00F750B5" w:rsidRDefault="00F750B5" w:rsidP="00831FD5">
            <w:pPr>
              <w:spacing w:line="500" w:lineRule="exact"/>
              <w:ind w:leftChars="-56" w:left="-118" w:rightChars="-45" w:right="-94"/>
              <w:jc w:val="center"/>
              <w:rPr>
                <w:rFonts w:ascii="宋体" w:eastAsia="宋体" w:hAnsi="宋体" w:cs="Times New Roman"/>
                <w:sz w:val="28"/>
                <w:szCs w:val="28"/>
              </w:rPr>
            </w:pPr>
            <w:r w:rsidRPr="00062200">
              <w:rPr>
                <w:rFonts w:ascii="宋体" w:eastAsia="宋体" w:hAnsi="宋体" w:cs="Times New Roman" w:hint="eastAsia"/>
                <w:sz w:val="28"/>
                <w:szCs w:val="28"/>
              </w:rPr>
              <w:lastRenderedPageBreak/>
              <w:t>商务</w:t>
            </w:r>
          </w:p>
          <w:p w:rsidR="00F750B5" w:rsidRPr="00062200" w:rsidRDefault="00F750B5" w:rsidP="00831FD5">
            <w:pPr>
              <w:spacing w:line="500" w:lineRule="exact"/>
              <w:ind w:leftChars="-56" w:left="-118" w:rightChars="-45" w:right="-94"/>
              <w:jc w:val="center"/>
              <w:rPr>
                <w:rFonts w:ascii="宋体" w:eastAsia="宋体" w:hAnsi="宋体" w:cs="Times New Roman"/>
                <w:sz w:val="28"/>
                <w:szCs w:val="28"/>
              </w:rPr>
            </w:pPr>
            <w:r w:rsidRPr="00062200">
              <w:rPr>
                <w:rFonts w:ascii="宋体" w:eastAsia="宋体" w:hAnsi="宋体" w:cs="Times New Roman" w:hint="eastAsia"/>
                <w:sz w:val="28"/>
                <w:szCs w:val="28"/>
              </w:rPr>
              <w:t>响应</w:t>
            </w:r>
          </w:p>
        </w:tc>
        <w:tc>
          <w:tcPr>
            <w:tcW w:w="417" w:type="pct"/>
            <w:vAlign w:val="center"/>
          </w:tcPr>
          <w:p w:rsidR="00F750B5" w:rsidRPr="00062200" w:rsidRDefault="00F750B5" w:rsidP="00831FD5">
            <w:pPr>
              <w:spacing w:line="500" w:lineRule="exact"/>
              <w:ind w:leftChars="-56" w:left="-118" w:rightChars="-45" w:right="-94"/>
              <w:jc w:val="center"/>
              <w:rPr>
                <w:rFonts w:ascii="宋体" w:eastAsia="宋体" w:hAnsi="宋体" w:cs="Times New Roman"/>
                <w:sz w:val="28"/>
                <w:szCs w:val="28"/>
              </w:rPr>
            </w:pPr>
            <w:r w:rsidRPr="00062200">
              <w:rPr>
                <w:rFonts w:ascii="宋体" w:eastAsia="宋体" w:hAnsi="宋体" w:cs="Times New Roman" w:hint="eastAsia"/>
                <w:sz w:val="28"/>
                <w:szCs w:val="28"/>
              </w:rPr>
              <w:t>5分</w:t>
            </w:r>
          </w:p>
        </w:tc>
        <w:tc>
          <w:tcPr>
            <w:tcW w:w="4041" w:type="pct"/>
            <w:vAlign w:val="center"/>
          </w:tcPr>
          <w:p w:rsidR="00F750B5" w:rsidRPr="00062200" w:rsidRDefault="00F750B5" w:rsidP="00831FD5">
            <w:pPr>
              <w:autoSpaceDE w:val="0"/>
              <w:autoSpaceDN w:val="0"/>
              <w:adjustRightInd w:val="0"/>
              <w:spacing w:line="500" w:lineRule="exact"/>
              <w:rPr>
                <w:rFonts w:ascii="宋体" w:eastAsia="宋体" w:hAnsi="宋体" w:cs="宋体"/>
                <w:sz w:val="28"/>
                <w:szCs w:val="28"/>
                <w:lang w:val="zh-CN"/>
              </w:rPr>
            </w:pPr>
            <w:r w:rsidRPr="00062200">
              <w:rPr>
                <w:rFonts w:ascii="宋体" w:eastAsia="宋体" w:hAnsi="宋体" w:cs="Times New Roman" w:hint="eastAsia"/>
                <w:sz w:val="28"/>
                <w:szCs w:val="28"/>
              </w:rPr>
              <w:t>磋商响应文件对服务期、服务内容、服务质量保证、付款方式、验收等商务要求进行详细说明，经横向比较后，根据优劣计0-5分。</w:t>
            </w:r>
          </w:p>
        </w:tc>
      </w:tr>
      <w:tr w:rsidR="00F750B5" w:rsidRPr="00062200" w:rsidTr="00831FD5">
        <w:trPr>
          <w:trHeight w:val="57"/>
          <w:jc w:val="center"/>
        </w:trPr>
        <w:tc>
          <w:tcPr>
            <w:tcW w:w="542" w:type="pct"/>
            <w:vAlign w:val="center"/>
          </w:tcPr>
          <w:p w:rsidR="00F750B5" w:rsidRDefault="00F750B5" w:rsidP="00831FD5">
            <w:pPr>
              <w:spacing w:line="500" w:lineRule="exact"/>
              <w:ind w:leftChars="-56" w:left="-118" w:rightChars="-45" w:right="-94"/>
              <w:jc w:val="center"/>
              <w:rPr>
                <w:rFonts w:ascii="宋体" w:eastAsia="宋体" w:hAnsi="宋体" w:cs="Times New Roman"/>
                <w:sz w:val="28"/>
                <w:szCs w:val="28"/>
              </w:rPr>
            </w:pPr>
            <w:r w:rsidRPr="00062200">
              <w:rPr>
                <w:rFonts w:ascii="宋体" w:eastAsia="宋体" w:hAnsi="宋体" w:cs="Times New Roman" w:hint="eastAsia"/>
                <w:sz w:val="28"/>
                <w:szCs w:val="28"/>
              </w:rPr>
              <w:t>服务</w:t>
            </w:r>
          </w:p>
          <w:p w:rsidR="00F750B5" w:rsidRPr="00062200" w:rsidRDefault="00F750B5" w:rsidP="00831FD5">
            <w:pPr>
              <w:spacing w:line="500" w:lineRule="exact"/>
              <w:ind w:leftChars="-56" w:left="-118" w:rightChars="-45" w:right="-94"/>
              <w:jc w:val="center"/>
              <w:rPr>
                <w:rFonts w:ascii="宋体" w:eastAsia="宋体" w:hAnsi="宋体" w:cs="Times New Roman"/>
                <w:sz w:val="28"/>
                <w:szCs w:val="28"/>
              </w:rPr>
            </w:pPr>
            <w:r w:rsidRPr="00062200">
              <w:rPr>
                <w:rFonts w:ascii="宋体" w:eastAsia="宋体" w:hAnsi="宋体" w:cs="Times New Roman" w:hint="eastAsia"/>
                <w:sz w:val="28"/>
                <w:szCs w:val="28"/>
              </w:rPr>
              <w:t>方案</w:t>
            </w:r>
          </w:p>
        </w:tc>
        <w:tc>
          <w:tcPr>
            <w:tcW w:w="417" w:type="pct"/>
            <w:vAlign w:val="center"/>
          </w:tcPr>
          <w:p w:rsidR="00F750B5" w:rsidRPr="00062200" w:rsidRDefault="00F750B5" w:rsidP="00831FD5">
            <w:pPr>
              <w:spacing w:line="500" w:lineRule="exact"/>
              <w:ind w:rightChars="-45" w:right="-94"/>
              <w:rPr>
                <w:rFonts w:ascii="宋体" w:eastAsia="宋体" w:hAnsi="宋体" w:cs="Times New Roman"/>
                <w:sz w:val="28"/>
                <w:szCs w:val="28"/>
              </w:rPr>
            </w:pPr>
            <w:r w:rsidRPr="00062200">
              <w:rPr>
                <w:rFonts w:ascii="宋体" w:eastAsia="宋体" w:hAnsi="宋体" w:cs="Times New Roman"/>
                <w:sz w:val="28"/>
                <w:szCs w:val="28"/>
              </w:rPr>
              <w:t>50</w:t>
            </w:r>
            <w:r w:rsidRPr="00062200">
              <w:rPr>
                <w:rFonts w:ascii="宋体" w:eastAsia="宋体" w:hAnsi="宋体" w:cs="Times New Roman" w:hint="eastAsia"/>
                <w:sz w:val="28"/>
                <w:szCs w:val="28"/>
              </w:rPr>
              <w:t>分</w:t>
            </w:r>
          </w:p>
        </w:tc>
        <w:tc>
          <w:tcPr>
            <w:tcW w:w="4041" w:type="pct"/>
            <w:vAlign w:val="center"/>
          </w:tcPr>
          <w:p w:rsidR="00F750B5" w:rsidRPr="00062200" w:rsidRDefault="00F750B5" w:rsidP="00831FD5">
            <w:pPr>
              <w:widowControl/>
              <w:numPr>
                <w:ilvl w:val="0"/>
                <w:numId w:val="31"/>
              </w:numPr>
              <w:autoSpaceDE w:val="0"/>
              <w:autoSpaceDN w:val="0"/>
              <w:spacing w:line="460" w:lineRule="exact"/>
              <w:ind w:right="-34"/>
              <w:textAlignment w:val="bottom"/>
              <w:rPr>
                <w:rFonts w:ascii="宋体" w:eastAsia="宋体" w:hAnsi="宋体"/>
                <w:sz w:val="28"/>
                <w:szCs w:val="28"/>
              </w:rPr>
            </w:pPr>
            <w:r w:rsidRPr="00062200">
              <w:rPr>
                <w:rFonts w:ascii="宋体" w:eastAsia="宋体" w:hAnsi="宋体" w:hint="eastAsia"/>
                <w:sz w:val="28"/>
                <w:szCs w:val="28"/>
              </w:rPr>
              <w:t>提供针对本项目的服务方案，</w:t>
            </w:r>
            <w:r w:rsidRPr="00062200">
              <w:rPr>
                <w:rFonts w:ascii="宋体" w:eastAsia="宋体" w:hAnsi="宋体" w:cs="宋体" w:hint="eastAsia"/>
                <w:color w:val="000000"/>
                <w:kern w:val="0"/>
                <w:sz w:val="28"/>
                <w:szCs w:val="28"/>
              </w:rPr>
              <w:t>包括整体流程、阶段性工作、工作计划等，根据</w:t>
            </w:r>
            <w:r w:rsidRPr="00062200">
              <w:rPr>
                <w:rFonts w:ascii="宋体" w:eastAsia="宋体" w:hAnsi="宋体" w:hint="eastAsia"/>
                <w:sz w:val="28"/>
                <w:szCs w:val="28"/>
              </w:rPr>
              <w:t>内容完整性、规范性、合理性，经横向比较后，根据优劣计0-20分；</w:t>
            </w:r>
          </w:p>
          <w:p w:rsidR="00F750B5" w:rsidRPr="00062200" w:rsidRDefault="00F750B5" w:rsidP="00831FD5">
            <w:pPr>
              <w:widowControl/>
              <w:spacing w:line="500" w:lineRule="exact"/>
              <w:rPr>
                <w:rFonts w:ascii="宋体" w:eastAsia="宋体" w:hAnsi="宋体" w:cs="宋体"/>
                <w:sz w:val="28"/>
                <w:szCs w:val="28"/>
              </w:rPr>
            </w:pPr>
            <w:r w:rsidRPr="00062200">
              <w:rPr>
                <w:rFonts w:ascii="宋体" w:eastAsia="宋体" w:hAnsi="宋体" w:cs="宋体" w:hint="eastAsia"/>
                <w:sz w:val="28"/>
                <w:szCs w:val="28"/>
              </w:rPr>
              <w:t>2、</w:t>
            </w:r>
            <w:r w:rsidRPr="00062200">
              <w:rPr>
                <w:rFonts w:ascii="宋体" w:eastAsia="宋体" w:hAnsi="宋体" w:hint="eastAsia"/>
                <w:sz w:val="28"/>
                <w:szCs w:val="28"/>
              </w:rPr>
              <w:t>针对本项目有风险规避措施、突发事件及应急响应措施等，能保证采购人工作的顺利进行，经横向比较后，根据优劣计0-15分；</w:t>
            </w:r>
          </w:p>
          <w:p w:rsidR="00F750B5" w:rsidRPr="00062200" w:rsidRDefault="00F750B5" w:rsidP="00831FD5">
            <w:pPr>
              <w:widowControl/>
              <w:spacing w:line="500" w:lineRule="exact"/>
              <w:rPr>
                <w:rFonts w:ascii="宋体" w:eastAsia="宋体" w:hAnsi="宋体" w:cs="宋体"/>
                <w:sz w:val="28"/>
                <w:szCs w:val="28"/>
              </w:rPr>
            </w:pPr>
            <w:r w:rsidRPr="00062200">
              <w:rPr>
                <w:rFonts w:ascii="宋体" w:eastAsia="宋体" w:hAnsi="宋体" w:cs="宋体" w:hint="eastAsia"/>
                <w:sz w:val="28"/>
                <w:szCs w:val="28"/>
              </w:rPr>
              <w:t>3、</w:t>
            </w:r>
            <w:r w:rsidRPr="00062200">
              <w:rPr>
                <w:rFonts w:ascii="宋体" w:eastAsia="宋体" w:hAnsi="宋体" w:hint="eastAsia"/>
                <w:sz w:val="28"/>
                <w:szCs w:val="28"/>
              </w:rPr>
              <w:t>有详细的服务质量保证承诺，且具体可行、可操作性高，经横向比较后，根据优劣计0-</w:t>
            </w:r>
            <w:r w:rsidRPr="00062200">
              <w:rPr>
                <w:rFonts w:ascii="宋体" w:eastAsia="宋体" w:hAnsi="宋体"/>
                <w:sz w:val="28"/>
                <w:szCs w:val="28"/>
              </w:rPr>
              <w:t>7</w:t>
            </w:r>
            <w:r w:rsidRPr="00062200">
              <w:rPr>
                <w:rFonts w:ascii="宋体" w:eastAsia="宋体" w:hAnsi="宋体" w:hint="eastAsia"/>
                <w:sz w:val="28"/>
                <w:szCs w:val="28"/>
              </w:rPr>
              <w:t>分；</w:t>
            </w:r>
          </w:p>
          <w:p w:rsidR="00F750B5" w:rsidRPr="00062200" w:rsidRDefault="00F750B5" w:rsidP="00831FD5">
            <w:pPr>
              <w:widowControl/>
              <w:spacing w:line="500" w:lineRule="exact"/>
              <w:rPr>
                <w:rFonts w:ascii="宋体" w:eastAsia="宋体" w:hAnsi="宋体" w:cs="宋体"/>
                <w:sz w:val="28"/>
                <w:szCs w:val="28"/>
              </w:rPr>
            </w:pPr>
            <w:r w:rsidRPr="00062200">
              <w:rPr>
                <w:rFonts w:ascii="宋体" w:eastAsia="宋体" w:hAnsi="宋体" w:cs="宋体" w:hint="eastAsia"/>
                <w:sz w:val="28"/>
                <w:szCs w:val="28"/>
              </w:rPr>
              <w:t>4、有全面的管理制度、培训体系较为完善，计0-8分；</w:t>
            </w:r>
          </w:p>
        </w:tc>
      </w:tr>
      <w:tr w:rsidR="00F750B5" w:rsidRPr="00062200" w:rsidTr="00831FD5">
        <w:trPr>
          <w:trHeight w:val="57"/>
          <w:jc w:val="center"/>
        </w:trPr>
        <w:tc>
          <w:tcPr>
            <w:tcW w:w="542" w:type="pct"/>
            <w:vAlign w:val="center"/>
          </w:tcPr>
          <w:p w:rsidR="00F750B5" w:rsidRPr="00062200" w:rsidRDefault="00F750B5" w:rsidP="00831FD5">
            <w:pPr>
              <w:widowControl/>
              <w:spacing w:line="460" w:lineRule="exact"/>
              <w:jc w:val="center"/>
              <w:rPr>
                <w:rFonts w:ascii="宋体" w:eastAsia="宋体" w:hAnsi="宋体"/>
                <w:sz w:val="28"/>
                <w:szCs w:val="28"/>
              </w:rPr>
            </w:pPr>
            <w:r w:rsidRPr="00062200">
              <w:rPr>
                <w:rFonts w:ascii="宋体" w:eastAsia="宋体" w:hAnsi="宋体" w:cs="宋体" w:hint="eastAsia"/>
                <w:color w:val="000000"/>
                <w:kern w:val="0"/>
                <w:sz w:val="28"/>
                <w:szCs w:val="28"/>
              </w:rPr>
              <w:t>项目组人员配置</w:t>
            </w:r>
          </w:p>
        </w:tc>
        <w:tc>
          <w:tcPr>
            <w:tcW w:w="417" w:type="pct"/>
            <w:vAlign w:val="center"/>
          </w:tcPr>
          <w:p w:rsidR="00F750B5" w:rsidRPr="00062200" w:rsidRDefault="00F750B5" w:rsidP="00831FD5">
            <w:pPr>
              <w:widowControl/>
              <w:spacing w:line="460" w:lineRule="exact"/>
              <w:jc w:val="center"/>
              <w:rPr>
                <w:rFonts w:ascii="宋体" w:eastAsia="宋体" w:hAnsi="宋体"/>
                <w:sz w:val="28"/>
                <w:szCs w:val="28"/>
              </w:rPr>
            </w:pPr>
            <w:r w:rsidRPr="00062200">
              <w:rPr>
                <w:rFonts w:ascii="宋体" w:eastAsia="宋体" w:hAnsi="宋体" w:cs="宋体"/>
                <w:color w:val="000000"/>
                <w:kern w:val="0"/>
                <w:sz w:val="28"/>
                <w:szCs w:val="28"/>
              </w:rPr>
              <w:t>4</w:t>
            </w:r>
            <w:r w:rsidRPr="00062200">
              <w:rPr>
                <w:rFonts w:ascii="宋体" w:eastAsia="宋体" w:hAnsi="宋体" w:cs="宋体" w:hint="eastAsia"/>
                <w:color w:val="000000"/>
                <w:kern w:val="0"/>
                <w:sz w:val="28"/>
                <w:szCs w:val="28"/>
              </w:rPr>
              <w:t>分</w:t>
            </w:r>
          </w:p>
        </w:tc>
        <w:tc>
          <w:tcPr>
            <w:tcW w:w="4041" w:type="pct"/>
            <w:vAlign w:val="center"/>
          </w:tcPr>
          <w:p w:rsidR="00F750B5" w:rsidRPr="00062200" w:rsidRDefault="00F750B5" w:rsidP="00831FD5">
            <w:pPr>
              <w:spacing w:line="460" w:lineRule="exact"/>
              <w:rPr>
                <w:rFonts w:ascii="宋体" w:eastAsia="宋体" w:hAnsi="宋体"/>
                <w:sz w:val="28"/>
                <w:szCs w:val="28"/>
              </w:rPr>
            </w:pPr>
            <w:r w:rsidRPr="00062200">
              <w:rPr>
                <w:rFonts w:ascii="宋体" w:eastAsia="宋体" w:hAnsi="宋体" w:cs="宋体" w:hint="eastAsia"/>
                <w:sz w:val="28"/>
                <w:szCs w:val="28"/>
              </w:rPr>
              <w:t>提供项目组织管理机构设置、人员组成及分工安排，经横向比较后，根据优劣计0-</w:t>
            </w:r>
            <w:r w:rsidRPr="00062200">
              <w:rPr>
                <w:rFonts w:ascii="宋体" w:eastAsia="宋体" w:hAnsi="宋体" w:cs="宋体"/>
                <w:sz w:val="28"/>
                <w:szCs w:val="28"/>
              </w:rPr>
              <w:t>4</w:t>
            </w:r>
            <w:r w:rsidRPr="00062200">
              <w:rPr>
                <w:rFonts w:ascii="宋体" w:eastAsia="宋体" w:hAnsi="宋体" w:cs="宋体" w:hint="eastAsia"/>
                <w:sz w:val="28"/>
                <w:szCs w:val="28"/>
              </w:rPr>
              <w:t>分</w:t>
            </w:r>
            <w:r>
              <w:rPr>
                <w:rFonts w:ascii="宋体" w:eastAsia="宋体" w:hAnsi="宋体" w:cs="宋体" w:hint="eastAsia"/>
                <w:sz w:val="28"/>
                <w:szCs w:val="28"/>
              </w:rPr>
              <w:t>。</w:t>
            </w:r>
          </w:p>
        </w:tc>
      </w:tr>
      <w:tr w:rsidR="00F750B5" w:rsidRPr="00062200" w:rsidTr="00831FD5">
        <w:trPr>
          <w:trHeight w:val="57"/>
          <w:jc w:val="center"/>
        </w:trPr>
        <w:tc>
          <w:tcPr>
            <w:tcW w:w="542" w:type="pct"/>
            <w:vAlign w:val="center"/>
          </w:tcPr>
          <w:p w:rsidR="00F750B5" w:rsidRPr="00062200" w:rsidRDefault="00F750B5" w:rsidP="00831FD5">
            <w:pPr>
              <w:spacing w:line="500" w:lineRule="exact"/>
              <w:ind w:leftChars="-56" w:left="-118" w:rightChars="-45" w:right="-94"/>
              <w:jc w:val="center"/>
              <w:rPr>
                <w:rFonts w:ascii="宋体" w:eastAsia="宋体" w:hAnsi="宋体" w:cs="Times New Roman"/>
                <w:sz w:val="28"/>
                <w:szCs w:val="28"/>
              </w:rPr>
            </w:pPr>
            <w:r w:rsidRPr="00062200">
              <w:rPr>
                <w:rFonts w:ascii="宋体" w:eastAsia="宋体" w:hAnsi="宋体" w:cs="Times New Roman" w:hint="eastAsia"/>
                <w:sz w:val="28"/>
                <w:szCs w:val="28"/>
              </w:rPr>
              <w:t>业绩</w:t>
            </w:r>
          </w:p>
        </w:tc>
        <w:tc>
          <w:tcPr>
            <w:tcW w:w="417" w:type="pct"/>
            <w:vAlign w:val="center"/>
          </w:tcPr>
          <w:p w:rsidR="00F750B5" w:rsidRPr="00062200" w:rsidRDefault="00F750B5" w:rsidP="00831FD5">
            <w:pPr>
              <w:spacing w:line="500" w:lineRule="exact"/>
              <w:ind w:leftChars="-56" w:left="-118" w:rightChars="-45" w:right="-94"/>
              <w:jc w:val="center"/>
              <w:rPr>
                <w:rFonts w:ascii="宋体" w:eastAsia="宋体" w:hAnsi="宋体" w:cs="Times New Roman"/>
                <w:sz w:val="28"/>
                <w:szCs w:val="28"/>
              </w:rPr>
            </w:pPr>
            <w:r>
              <w:rPr>
                <w:rFonts w:ascii="宋体" w:eastAsia="宋体" w:hAnsi="宋体" w:cs="Times New Roman" w:hint="eastAsia"/>
                <w:sz w:val="28"/>
                <w:szCs w:val="28"/>
              </w:rPr>
              <w:t>2</w:t>
            </w:r>
            <w:r w:rsidRPr="00062200">
              <w:rPr>
                <w:rFonts w:ascii="宋体" w:eastAsia="宋体" w:hAnsi="宋体" w:cs="Times New Roman" w:hint="eastAsia"/>
                <w:sz w:val="28"/>
                <w:szCs w:val="28"/>
              </w:rPr>
              <w:t>分</w:t>
            </w:r>
          </w:p>
        </w:tc>
        <w:tc>
          <w:tcPr>
            <w:tcW w:w="4041" w:type="pct"/>
            <w:vAlign w:val="center"/>
          </w:tcPr>
          <w:p w:rsidR="00F750B5" w:rsidRPr="00062200" w:rsidRDefault="00F750B5" w:rsidP="00831FD5">
            <w:pPr>
              <w:spacing w:line="500" w:lineRule="exact"/>
              <w:rPr>
                <w:rFonts w:ascii="宋体" w:eastAsia="宋体" w:hAnsi="宋体" w:cs="Times New Roman"/>
                <w:sz w:val="28"/>
                <w:szCs w:val="28"/>
                <w:lang w:val="zh-CN"/>
              </w:rPr>
            </w:pPr>
            <w:r w:rsidRPr="00062200">
              <w:rPr>
                <w:rFonts w:ascii="宋体" w:eastAsia="宋体" w:hAnsi="宋体" w:cs="宋体" w:hint="eastAsia"/>
                <w:sz w:val="28"/>
                <w:szCs w:val="28"/>
              </w:rPr>
              <w:t>提供</w:t>
            </w:r>
            <w:r>
              <w:rPr>
                <w:rFonts w:ascii="宋体" w:eastAsia="宋体" w:hAnsi="宋体" w:cs="宋体" w:hint="eastAsia"/>
                <w:sz w:val="28"/>
                <w:szCs w:val="28"/>
              </w:rPr>
              <w:t>近几年类似</w:t>
            </w:r>
            <w:r w:rsidRPr="00062200">
              <w:rPr>
                <w:rFonts w:ascii="宋体" w:eastAsia="宋体" w:hAnsi="宋体" w:cs="宋体" w:hint="eastAsia"/>
                <w:sz w:val="28"/>
                <w:szCs w:val="28"/>
              </w:rPr>
              <w:t>项目业绩，一个计</w:t>
            </w:r>
            <w:r w:rsidRPr="00062200">
              <w:rPr>
                <w:rFonts w:ascii="宋体" w:eastAsia="宋体" w:hAnsi="宋体" w:cs="宋体"/>
                <w:sz w:val="28"/>
                <w:szCs w:val="28"/>
              </w:rPr>
              <w:t>1</w:t>
            </w:r>
            <w:r w:rsidRPr="00062200">
              <w:rPr>
                <w:rFonts w:ascii="宋体" w:eastAsia="宋体" w:hAnsi="宋体" w:cs="宋体" w:hint="eastAsia"/>
                <w:sz w:val="28"/>
                <w:szCs w:val="28"/>
              </w:rPr>
              <w:t>分，计满</w:t>
            </w:r>
            <w:r>
              <w:rPr>
                <w:rFonts w:ascii="宋体" w:eastAsia="宋体" w:hAnsi="宋体" w:cs="宋体" w:hint="eastAsia"/>
                <w:sz w:val="28"/>
                <w:szCs w:val="28"/>
              </w:rPr>
              <w:t>2</w:t>
            </w:r>
            <w:r w:rsidRPr="00062200">
              <w:rPr>
                <w:rFonts w:ascii="宋体" w:eastAsia="宋体" w:hAnsi="宋体" w:cs="宋体" w:hint="eastAsia"/>
                <w:sz w:val="28"/>
                <w:szCs w:val="28"/>
              </w:rPr>
              <w:t>分为止。(以合同为准，复印件加盖公章)</w:t>
            </w:r>
          </w:p>
        </w:tc>
      </w:tr>
      <w:tr w:rsidR="00F750B5" w:rsidRPr="00062200" w:rsidTr="00831FD5">
        <w:trPr>
          <w:trHeight w:val="2173"/>
          <w:jc w:val="center"/>
        </w:trPr>
        <w:tc>
          <w:tcPr>
            <w:tcW w:w="542" w:type="pct"/>
            <w:tcBorders>
              <w:top w:val="single" w:sz="4" w:space="0" w:color="auto"/>
              <w:left w:val="single" w:sz="4" w:space="0" w:color="auto"/>
              <w:bottom w:val="single" w:sz="4" w:space="0" w:color="auto"/>
              <w:right w:val="single" w:sz="4" w:space="0" w:color="auto"/>
            </w:tcBorders>
            <w:vAlign w:val="center"/>
          </w:tcPr>
          <w:p w:rsidR="00F750B5" w:rsidRPr="00062200" w:rsidRDefault="00F750B5" w:rsidP="00831FD5">
            <w:pPr>
              <w:spacing w:line="500" w:lineRule="exact"/>
              <w:ind w:leftChars="-56" w:left="-118" w:rightChars="-45" w:right="-94"/>
              <w:jc w:val="center"/>
              <w:rPr>
                <w:rFonts w:ascii="宋体" w:eastAsia="宋体" w:hAnsi="宋体" w:cs="Times New Roman"/>
                <w:bCs/>
                <w:sz w:val="28"/>
                <w:szCs w:val="28"/>
              </w:rPr>
            </w:pPr>
            <w:r w:rsidRPr="00062200">
              <w:rPr>
                <w:rFonts w:ascii="宋体" w:eastAsia="宋体" w:hAnsi="宋体" w:cs="Times New Roman" w:hint="eastAsia"/>
                <w:bCs/>
                <w:sz w:val="28"/>
                <w:szCs w:val="28"/>
              </w:rPr>
              <w:t>售后服务承诺</w:t>
            </w:r>
          </w:p>
        </w:tc>
        <w:tc>
          <w:tcPr>
            <w:tcW w:w="417" w:type="pct"/>
            <w:tcBorders>
              <w:top w:val="single" w:sz="4" w:space="0" w:color="auto"/>
              <w:left w:val="single" w:sz="4" w:space="0" w:color="auto"/>
              <w:bottom w:val="single" w:sz="4" w:space="0" w:color="auto"/>
              <w:right w:val="single" w:sz="4" w:space="0" w:color="auto"/>
            </w:tcBorders>
            <w:vAlign w:val="center"/>
          </w:tcPr>
          <w:p w:rsidR="00F750B5" w:rsidRPr="00062200" w:rsidRDefault="00F750B5" w:rsidP="00831FD5">
            <w:pPr>
              <w:spacing w:line="500" w:lineRule="exact"/>
              <w:ind w:leftChars="-56" w:left="-118" w:rightChars="-45" w:right="-94"/>
              <w:jc w:val="center"/>
              <w:rPr>
                <w:rFonts w:ascii="宋体" w:eastAsia="宋体" w:hAnsi="宋体" w:cs="Times New Roman"/>
                <w:bCs/>
                <w:sz w:val="28"/>
                <w:szCs w:val="28"/>
              </w:rPr>
            </w:pPr>
            <w:r w:rsidRPr="00062200">
              <w:rPr>
                <w:rFonts w:ascii="宋体" w:eastAsia="宋体" w:hAnsi="宋体" w:cs="Times New Roman" w:hint="eastAsia"/>
                <w:bCs/>
                <w:sz w:val="28"/>
                <w:szCs w:val="28"/>
              </w:rPr>
              <w:t>1</w:t>
            </w:r>
            <w:r>
              <w:rPr>
                <w:rFonts w:ascii="宋体" w:eastAsia="宋体" w:hAnsi="宋体" w:cs="Times New Roman" w:hint="eastAsia"/>
                <w:bCs/>
                <w:sz w:val="28"/>
                <w:szCs w:val="28"/>
              </w:rPr>
              <w:t>9</w:t>
            </w:r>
            <w:r w:rsidRPr="00062200">
              <w:rPr>
                <w:rFonts w:ascii="宋体" w:eastAsia="宋体" w:hAnsi="宋体" w:cs="Times New Roman" w:hint="eastAsia"/>
                <w:bCs/>
                <w:sz w:val="28"/>
                <w:szCs w:val="28"/>
              </w:rPr>
              <w:t>分</w:t>
            </w:r>
          </w:p>
        </w:tc>
        <w:tc>
          <w:tcPr>
            <w:tcW w:w="4041" w:type="pct"/>
            <w:tcBorders>
              <w:top w:val="single" w:sz="4" w:space="0" w:color="auto"/>
              <w:left w:val="single" w:sz="4" w:space="0" w:color="auto"/>
              <w:bottom w:val="single" w:sz="4" w:space="0" w:color="auto"/>
              <w:right w:val="single" w:sz="4" w:space="0" w:color="auto"/>
            </w:tcBorders>
            <w:vAlign w:val="center"/>
          </w:tcPr>
          <w:p w:rsidR="00F750B5" w:rsidRPr="00062200" w:rsidRDefault="00F750B5" w:rsidP="00831FD5">
            <w:pPr>
              <w:spacing w:line="500" w:lineRule="exact"/>
              <w:jc w:val="left"/>
              <w:rPr>
                <w:rFonts w:ascii="宋体" w:eastAsia="宋体" w:hAnsi="宋体" w:cs="宋体"/>
                <w:sz w:val="28"/>
                <w:szCs w:val="28"/>
              </w:rPr>
            </w:pPr>
            <w:r w:rsidRPr="00062200">
              <w:rPr>
                <w:rFonts w:ascii="宋体" w:eastAsia="宋体" w:hAnsi="宋体" w:cs="宋体" w:hint="eastAsia"/>
                <w:sz w:val="28"/>
                <w:szCs w:val="28"/>
              </w:rPr>
              <w:t>1、有具体可行的售后服务承诺，出现问题有可行性方案，质量、外观和舒适度良好,计0-</w:t>
            </w:r>
            <w:r>
              <w:rPr>
                <w:rFonts w:ascii="宋体" w:eastAsia="宋体" w:hAnsi="宋体" w:cs="宋体" w:hint="eastAsia"/>
                <w:sz w:val="28"/>
                <w:szCs w:val="28"/>
              </w:rPr>
              <w:t>8</w:t>
            </w:r>
            <w:r w:rsidRPr="00062200">
              <w:rPr>
                <w:rFonts w:ascii="宋体" w:eastAsia="宋体" w:hAnsi="宋体" w:cs="宋体" w:hint="eastAsia"/>
                <w:sz w:val="28"/>
                <w:szCs w:val="28"/>
              </w:rPr>
              <w:t>分。</w:t>
            </w:r>
          </w:p>
          <w:p w:rsidR="00F750B5" w:rsidRPr="00062200" w:rsidRDefault="00F750B5" w:rsidP="00831FD5">
            <w:pPr>
              <w:spacing w:line="500" w:lineRule="exact"/>
              <w:jc w:val="left"/>
              <w:rPr>
                <w:rFonts w:ascii="宋体" w:eastAsia="宋体" w:hAnsi="宋体" w:cs="宋体"/>
                <w:sz w:val="28"/>
                <w:szCs w:val="28"/>
              </w:rPr>
            </w:pPr>
            <w:r w:rsidRPr="00062200">
              <w:rPr>
                <w:rFonts w:ascii="宋体" w:eastAsia="宋体" w:hAnsi="宋体" w:cs="宋体" w:hint="eastAsia"/>
                <w:sz w:val="28"/>
                <w:szCs w:val="28"/>
              </w:rPr>
              <w:t>2、有其他实质性承诺和合理化建议，评委认为有利于提高项目管理水平或降低项目实施成本的，根据其可行性和可信程度计0-</w:t>
            </w:r>
            <w:r w:rsidRPr="00062200">
              <w:rPr>
                <w:rFonts w:ascii="宋体" w:eastAsia="宋体" w:hAnsi="宋体" w:cs="宋体"/>
                <w:sz w:val="28"/>
                <w:szCs w:val="28"/>
              </w:rPr>
              <w:t>8</w:t>
            </w:r>
            <w:r w:rsidRPr="00062200">
              <w:rPr>
                <w:rFonts w:ascii="宋体" w:eastAsia="宋体" w:hAnsi="宋体" w:cs="宋体" w:hint="eastAsia"/>
                <w:sz w:val="28"/>
                <w:szCs w:val="28"/>
              </w:rPr>
              <w:t>分。</w:t>
            </w:r>
          </w:p>
          <w:p w:rsidR="00F750B5" w:rsidRPr="00062200" w:rsidRDefault="00F750B5" w:rsidP="00831FD5">
            <w:pPr>
              <w:spacing w:line="500" w:lineRule="exact"/>
              <w:rPr>
                <w:rFonts w:ascii="宋体" w:eastAsia="宋体" w:hAnsi="宋体"/>
                <w:sz w:val="28"/>
                <w:szCs w:val="28"/>
              </w:rPr>
            </w:pPr>
            <w:r w:rsidRPr="00062200">
              <w:rPr>
                <w:rFonts w:ascii="宋体" w:eastAsia="宋体" w:hAnsi="宋体" w:cs="宋体" w:hint="eastAsia"/>
                <w:sz w:val="28"/>
                <w:szCs w:val="28"/>
              </w:rPr>
              <w:t>3、供应商提供免费的额外服务项目，视可行性及实用性得0-3分。</w:t>
            </w:r>
          </w:p>
        </w:tc>
      </w:tr>
    </w:tbl>
    <w:p w:rsidR="00031188" w:rsidRPr="001865FE" w:rsidRDefault="00031188" w:rsidP="00720274">
      <w:pPr>
        <w:spacing w:line="500" w:lineRule="exact"/>
        <w:rPr>
          <w:rFonts w:asciiTheme="minorEastAsia" w:hAnsiTheme="minorEastAsia"/>
          <w:sz w:val="28"/>
          <w:szCs w:val="28"/>
        </w:rPr>
      </w:pPr>
      <w:r w:rsidRPr="001865FE">
        <w:rPr>
          <w:rFonts w:asciiTheme="minorEastAsia" w:hAnsiTheme="minorEastAsia" w:hint="eastAsia"/>
          <w:sz w:val="28"/>
          <w:szCs w:val="28"/>
        </w:rPr>
        <w:t>注：1）磋商小组打分超过得分界限或未按本方法赋分时，该评委的打分按废票处理。</w:t>
      </w:r>
    </w:p>
    <w:p w:rsidR="00031188" w:rsidRPr="001865FE" w:rsidRDefault="00031188" w:rsidP="00720274">
      <w:pPr>
        <w:numPr>
          <w:ilvl w:val="0"/>
          <w:numId w:val="3"/>
        </w:num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 xml:space="preserve">各种计算数字均保留两位小数，第三位“四舍五入”。 </w:t>
      </w:r>
    </w:p>
    <w:p w:rsidR="00031188" w:rsidRPr="001865FE" w:rsidRDefault="00031188" w:rsidP="00720274">
      <w:pPr>
        <w:spacing w:line="500" w:lineRule="exact"/>
        <w:ind w:firstLineChars="200" w:firstLine="562"/>
        <w:rPr>
          <w:rFonts w:asciiTheme="minorEastAsia" w:hAnsiTheme="minorEastAsia"/>
          <w:sz w:val="28"/>
          <w:szCs w:val="28"/>
        </w:rPr>
      </w:pPr>
      <w:r w:rsidRPr="001865FE">
        <w:rPr>
          <w:rFonts w:asciiTheme="minorEastAsia" w:hAnsiTheme="minorEastAsia" w:hint="eastAsia"/>
          <w:b/>
          <w:bCs/>
          <w:sz w:val="28"/>
          <w:szCs w:val="28"/>
        </w:rPr>
        <w:lastRenderedPageBreak/>
        <w:t>3）特殊情况处理</w:t>
      </w:r>
      <w:r w:rsidRPr="001865FE">
        <w:rPr>
          <w:rFonts w:asciiTheme="minorEastAsia" w:hAnsiTheme="minorEastAsia" w:hint="eastAsia"/>
          <w:sz w:val="28"/>
          <w:szCs w:val="28"/>
        </w:rPr>
        <w:t>：</w:t>
      </w:r>
    </w:p>
    <w:p w:rsidR="00031188" w:rsidRPr="001865FE" w:rsidRDefault="00031188"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a、出现综合得分相同的，磋商报价得分高者为第一成交候选供应商，若综合评分和磋商报价的得分均相同的，技术得分高者为第一成交候选供应商，若上述两项得分相同，则由全体磋商小组成员无记名投票，得票高者为第一成交候选供应商。</w:t>
      </w:r>
    </w:p>
    <w:p w:rsidR="00031188" w:rsidRPr="001865FE" w:rsidRDefault="00031188"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b、当供应商某评分项出现未报、漏报或零报价时，该分项得零分，并不参与磋商报价分的计算。</w:t>
      </w:r>
    </w:p>
    <w:p w:rsidR="00031188" w:rsidRPr="001865FE" w:rsidRDefault="00031188"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c、评审过程中，若出现本评分方法以外的特殊情况时，将暂停评审，待磋商小组商榷后再进行复会。</w:t>
      </w:r>
    </w:p>
    <w:p w:rsidR="00031188" w:rsidRPr="001865FE" w:rsidRDefault="00031188" w:rsidP="00720274">
      <w:pPr>
        <w:spacing w:line="500" w:lineRule="exact"/>
        <w:ind w:firstLineChars="200" w:firstLine="562"/>
        <w:rPr>
          <w:rFonts w:asciiTheme="minorEastAsia" w:hAnsiTheme="minorEastAsia"/>
          <w:b/>
          <w:sz w:val="28"/>
          <w:szCs w:val="28"/>
        </w:rPr>
      </w:pPr>
      <w:r w:rsidRPr="001865FE">
        <w:rPr>
          <w:rFonts w:asciiTheme="minorEastAsia" w:hAnsiTheme="minorEastAsia" w:hint="eastAsia"/>
          <w:b/>
          <w:sz w:val="28"/>
          <w:szCs w:val="28"/>
        </w:rPr>
        <w:t>3、</w:t>
      </w:r>
      <w:r w:rsidRPr="001865FE">
        <w:rPr>
          <w:rFonts w:asciiTheme="minorEastAsia" w:hAnsiTheme="minorEastAsia" w:hint="eastAsia"/>
          <w:b/>
          <w:bCs/>
          <w:sz w:val="28"/>
          <w:szCs w:val="28"/>
        </w:rPr>
        <w:t>定标</w:t>
      </w:r>
    </w:p>
    <w:p w:rsidR="001E2186" w:rsidRPr="001865FE" w:rsidRDefault="001E2186" w:rsidP="001E2186">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3-1、定标程序</w:t>
      </w:r>
    </w:p>
    <w:p w:rsidR="001E2186" w:rsidRPr="001865FE" w:rsidRDefault="001E2186" w:rsidP="001E2186">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磋商小组依据磋商文件的要求，对供应商进行认真评审。经过评审、澄清、磋商、最后报价等程序后，从响应文件满足磋商文件全部实质性要求的供应商中，按照评审得分由高到低顺序的顺序推荐3名以上成交候选供应商，并编写评审报告。</w:t>
      </w:r>
    </w:p>
    <w:p w:rsidR="001E2186" w:rsidRPr="001865FE" w:rsidRDefault="001E2186" w:rsidP="001E2186">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磋商小组成员应当在评审报告上签字，对自己的评审意见承担法律责任。磋商小组成员对评审报告有异议的，磋商小组按照少数服从多数的原则推荐成交候选人，采购程序继续进行。对评审报告有异议的磋商小组成员，应当在评审报告上签署不同意见并说明理由，否则视为同意评审报告。</w:t>
      </w:r>
    </w:p>
    <w:p w:rsidR="001E2186" w:rsidRPr="001865FE" w:rsidRDefault="001E2186" w:rsidP="001E2186">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采购代理机构应当自评审结束之日起2个工作日内将评审报告送交采购人。采购人在收到评审报告5个工作日内，根据磋商小组提交的评审报告和推荐的成交候选供应商，按照排序由高到低的原则确定成交供应商。成交候选人并列的，最后磋商报价低的成为成交供应商，若最后磋商报价得分相同，技术得分高的成为成交供应商。确定结果后，采购人向采购代理机构出具《定标复函》。采购人逾期未确定成交供应商且不提出异议的，视为确定评审报告推荐的排名第一的供应商为成交供应商。</w:t>
      </w:r>
    </w:p>
    <w:p w:rsidR="001E2186" w:rsidRPr="001865FE" w:rsidRDefault="001E2186" w:rsidP="001E2186">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（4）采购代理机构接到采购人的《成交复函》后，在2个工作日内，将成</w:t>
      </w:r>
      <w:r w:rsidRPr="001865FE">
        <w:rPr>
          <w:rFonts w:asciiTheme="minorEastAsia" w:hAnsiTheme="minorEastAsia" w:hint="eastAsia"/>
          <w:sz w:val="28"/>
          <w:szCs w:val="28"/>
        </w:rPr>
        <w:lastRenderedPageBreak/>
        <w:t>交结果在陕西省政府采购网上发布公告。公告发布1个工作日，其他供应商若有异议，按《政府采购法》第52条执行。</w:t>
      </w:r>
    </w:p>
    <w:p w:rsidR="001E2186" w:rsidRPr="001865FE" w:rsidRDefault="001E2186" w:rsidP="001E2186">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3-2、成交供应商确定后，采购人和采购代理机构对未成交原因不作任何解释，竞争性磋商响应文件不予退还（含纸质及电子版文件）。</w:t>
      </w:r>
    </w:p>
    <w:p w:rsidR="00031188" w:rsidRPr="001865FE" w:rsidRDefault="00031188" w:rsidP="001E2186">
      <w:pPr>
        <w:spacing w:line="500" w:lineRule="exact"/>
        <w:ind w:firstLineChars="200" w:firstLine="562"/>
        <w:rPr>
          <w:rFonts w:asciiTheme="minorEastAsia" w:hAnsiTheme="minorEastAsia"/>
          <w:sz w:val="28"/>
          <w:szCs w:val="28"/>
        </w:rPr>
      </w:pPr>
      <w:r w:rsidRPr="001865FE">
        <w:rPr>
          <w:rFonts w:asciiTheme="minorEastAsia" w:hAnsiTheme="minorEastAsia" w:hint="eastAsia"/>
          <w:b/>
          <w:sz w:val="28"/>
          <w:szCs w:val="28"/>
        </w:rPr>
        <w:t>七、成交通知书</w:t>
      </w:r>
    </w:p>
    <w:p w:rsidR="001B32DF" w:rsidRPr="001865FE" w:rsidRDefault="001B32DF" w:rsidP="001B32DF">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成交通知书将在成交公告发布的同时由采购代理机构向成交人发出，成交供应商应在接到采购代理机构通知之日起七日内领取成交通知书。未在规定时间内领取成交通知书的，磋商保证金不予退还。提供磋商担保的供应商将由专业担保机构先行偿付采购人损失。</w:t>
      </w:r>
    </w:p>
    <w:p w:rsidR="001B32DF" w:rsidRPr="001865FE" w:rsidRDefault="001B32DF" w:rsidP="001B32DF">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2、成交通知书发出后，采购人不得违法改变成交结果，成交人无正当理由不得弃成交。</w:t>
      </w:r>
    </w:p>
    <w:p w:rsidR="00031188" w:rsidRPr="001865FE" w:rsidRDefault="00031188" w:rsidP="001B32DF">
      <w:pPr>
        <w:spacing w:line="500" w:lineRule="exact"/>
        <w:ind w:firstLineChars="200" w:firstLine="562"/>
        <w:rPr>
          <w:rFonts w:asciiTheme="minorEastAsia" w:hAnsiTheme="minorEastAsia"/>
          <w:b/>
          <w:sz w:val="28"/>
          <w:szCs w:val="28"/>
        </w:rPr>
      </w:pPr>
      <w:r w:rsidRPr="001865FE">
        <w:rPr>
          <w:rFonts w:asciiTheme="minorEastAsia" w:hAnsiTheme="minorEastAsia" w:hint="eastAsia"/>
          <w:b/>
          <w:sz w:val="28"/>
          <w:szCs w:val="28"/>
        </w:rPr>
        <w:t>八、合同</w:t>
      </w:r>
    </w:p>
    <w:p w:rsidR="00031188" w:rsidRPr="001865FE" w:rsidRDefault="00031188"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成交供应商在收到成交通知书后三十（30）个日历日内，应按竞争性磋商文件的要求与采购人签订合同。成交供应商因自身原因不按规定与采购人签订作业合同，则采购人将废除授标，磋商保证金不予退还。给采购人造成损失超过磋商保证金额的，还应当对超过部分予以赔偿，并依法承担相应法律责任；</w:t>
      </w:r>
    </w:p>
    <w:p w:rsidR="00031188" w:rsidRPr="001865FE" w:rsidRDefault="00031188" w:rsidP="00720274">
      <w:pPr>
        <w:adjustRightInd w:val="0"/>
        <w:snapToGrid w:val="0"/>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成交供应商因不可抗力或者自身原因不能履行政府采购合同的，采购人可以与排位在成交供应商之后第一位的成交候选供应商签订政府采购合同，以此类推，也可以重新开展采购活动。因自身愿意拒绝签订政府采购合同的成交供应商不得参加对该项目重新开展的采购活动。</w:t>
      </w:r>
    </w:p>
    <w:p w:rsidR="00031188" w:rsidRPr="001865FE" w:rsidRDefault="00031188" w:rsidP="00720274">
      <w:pPr>
        <w:adjustRightInd w:val="0"/>
        <w:snapToGrid w:val="0"/>
        <w:spacing w:line="500" w:lineRule="exact"/>
        <w:ind w:firstLineChars="200" w:firstLine="560"/>
        <w:rPr>
          <w:rFonts w:asciiTheme="minorEastAsia" w:hAnsiTheme="minorEastAsia"/>
          <w:b/>
          <w:sz w:val="28"/>
          <w:szCs w:val="28"/>
        </w:rPr>
      </w:pPr>
      <w:r w:rsidRPr="001865FE">
        <w:rPr>
          <w:rFonts w:asciiTheme="minorEastAsia" w:hAnsiTheme="minorEastAsia" w:hint="eastAsia"/>
          <w:sz w:val="28"/>
          <w:szCs w:val="28"/>
        </w:rPr>
        <w:t>3、成交通知书将是合同的重要组成部分。竞争性磋商文件、成交供应商的竞争性磋商响应文件及评议过程中有关的澄清文件均作为合同附件。</w:t>
      </w:r>
    </w:p>
    <w:p w:rsidR="00031188" w:rsidRPr="001865FE" w:rsidRDefault="00031188"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4、成交后，成交人应按照合同约定履行义务，完成磋商项目的作业，经采购人同意，成交人可以依法采取分包方式履行合同。分包部分为成交项目的部分非主体、非关键性工作。接受分包的供应商应当具备相应的资格条件，并不得再次分包。分包履行的，成交人就采购项目和分包项目向采购人负责，分包供应商就分包项目承担责任。</w:t>
      </w:r>
    </w:p>
    <w:p w:rsidR="006F11E0" w:rsidRPr="001865FE" w:rsidRDefault="00031188"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lastRenderedPageBreak/>
        <w:t>5、</w:t>
      </w:r>
      <w:r w:rsidR="006F11E0" w:rsidRPr="001865FE">
        <w:rPr>
          <w:rFonts w:asciiTheme="minorEastAsia" w:hAnsiTheme="minorEastAsia" w:hint="eastAsia"/>
          <w:sz w:val="28"/>
          <w:szCs w:val="28"/>
        </w:rPr>
        <w:t>所签订的合同不得对磋商文件确定的事项和成交人磋商响应文件作实质性修改。</w:t>
      </w:r>
    </w:p>
    <w:p w:rsidR="00031188" w:rsidRPr="001865FE" w:rsidRDefault="006F11E0"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6、</w:t>
      </w:r>
      <w:r w:rsidR="00031188" w:rsidRPr="001865FE">
        <w:rPr>
          <w:rFonts w:asciiTheme="minorEastAsia" w:hAnsiTheme="minorEastAsia" w:hint="eastAsia"/>
          <w:sz w:val="28"/>
          <w:szCs w:val="28"/>
        </w:rPr>
        <w:t>采购人需追加与合同标的相同的作业或服务的，在不改变合同其他条款的前提下，可以与供应商协商签订补充合同，但所有补充合同的采购金额不得超过原合同采购金额的百分之十。</w:t>
      </w:r>
    </w:p>
    <w:p w:rsidR="00031188" w:rsidRPr="001865FE" w:rsidRDefault="00031188" w:rsidP="00720274">
      <w:pPr>
        <w:spacing w:line="500" w:lineRule="exact"/>
        <w:ind w:firstLineChars="200" w:firstLine="562"/>
        <w:jc w:val="left"/>
        <w:rPr>
          <w:rFonts w:asciiTheme="minorEastAsia" w:hAnsiTheme="minorEastAsia"/>
          <w:sz w:val="28"/>
          <w:szCs w:val="28"/>
        </w:rPr>
      </w:pPr>
      <w:r w:rsidRPr="001865FE">
        <w:rPr>
          <w:rFonts w:asciiTheme="minorEastAsia" w:hAnsiTheme="minorEastAsia" w:hint="eastAsia"/>
          <w:b/>
          <w:sz w:val="28"/>
          <w:szCs w:val="28"/>
        </w:rPr>
        <w:t>九、</w:t>
      </w:r>
      <w:bookmarkStart w:id="6" w:name="_Toc188808820"/>
      <w:bookmarkStart w:id="7" w:name="_Toc193126874"/>
      <w:bookmarkStart w:id="8" w:name="_Toc193187089"/>
      <w:bookmarkStart w:id="9" w:name="_Toc194663910"/>
      <w:r w:rsidRPr="001865FE">
        <w:rPr>
          <w:rFonts w:asciiTheme="minorEastAsia" w:hAnsiTheme="minorEastAsia" w:hint="eastAsia"/>
          <w:b/>
          <w:sz w:val="28"/>
          <w:szCs w:val="28"/>
        </w:rPr>
        <w:t>磋商服务费</w:t>
      </w:r>
    </w:p>
    <w:p w:rsidR="00031188" w:rsidRPr="001865FE" w:rsidRDefault="00031188" w:rsidP="00720274">
      <w:pPr>
        <w:adjustRightInd w:val="0"/>
        <w:snapToGrid w:val="0"/>
        <w:spacing w:line="500" w:lineRule="exact"/>
        <w:ind w:firstLineChars="200" w:firstLine="560"/>
        <w:rPr>
          <w:rFonts w:asciiTheme="minorEastAsia" w:hAnsiTheme="minorEastAsia" w:cs="Times New Roman"/>
          <w:sz w:val="28"/>
          <w:szCs w:val="28"/>
        </w:rPr>
      </w:pPr>
      <w:r w:rsidRPr="001865FE">
        <w:rPr>
          <w:rFonts w:asciiTheme="minorEastAsia" w:hAnsiTheme="minorEastAsia" w:hint="eastAsia"/>
          <w:sz w:val="28"/>
          <w:szCs w:val="28"/>
        </w:rPr>
        <w:t>1、成交人在领取成交通知书时，</w:t>
      </w:r>
      <w:r w:rsidRPr="001865FE">
        <w:rPr>
          <w:rFonts w:asciiTheme="minorEastAsia" w:hAnsiTheme="minorEastAsia" w:cs="Times New Roman" w:hint="eastAsia"/>
          <w:bCs/>
          <w:sz w:val="28"/>
          <w:szCs w:val="28"/>
        </w:rPr>
        <w:t>依据国家计委</w:t>
      </w:r>
      <w:r w:rsidRPr="001865FE">
        <w:rPr>
          <w:rFonts w:asciiTheme="minorEastAsia" w:hAnsiTheme="minorEastAsia" w:cs="宋体" w:hint="eastAsia"/>
          <w:sz w:val="28"/>
          <w:szCs w:val="28"/>
        </w:rPr>
        <w:t>依据国家计委《关于印发&lt;招标代理服务收费管理暂行办法&gt;的通知》 (计价格〔2002〕1980号)、国家发展改革委员会办公厅颁发的《关于</w:t>
      </w:r>
      <w:r w:rsidR="00A80B77">
        <w:rPr>
          <w:rFonts w:asciiTheme="minorEastAsia" w:hAnsiTheme="minorEastAsia" w:cs="宋体" w:hint="eastAsia"/>
          <w:sz w:val="28"/>
          <w:szCs w:val="28"/>
        </w:rPr>
        <w:t>磋商</w:t>
      </w:r>
      <w:r w:rsidRPr="001865FE">
        <w:rPr>
          <w:rFonts w:asciiTheme="minorEastAsia" w:hAnsiTheme="minorEastAsia" w:cs="宋体" w:hint="eastAsia"/>
          <w:sz w:val="28"/>
          <w:szCs w:val="28"/>
        </w:rPr>
        <w:t>服务费收费有关问题的通知》（发改办价格〔2003〕857号）以及《国家发展改革委关于降低部分项目收费标准规范收费行为等有关问题的通知》(发改价格〔2011〕534号)</w:t>
      </w:r>
      <w:r w:rsidR="00F23E3F" w:rsidRPr="001865FE">
        <w:rPr>
          <w:rFonts w:asciiTheme="minorEastAsia" w:hAnsiTheme="minorEastAsia" w:cs="宋体" w:hint="eastAsia"/>
          <w:sz w:val="28"/>
          <w:szCs w:val="28"/>
        </w:rPr>
        <w:t>的标准</w:t>
      </w:r>
      <w:r w:rsidRPr="001865FE">
        <w:rPr>
          <w:rFonts w:asciiTheme="minorEastAsia" w:hAnsiTheme="minorEastAsia" w:cs="Times New Roman" w:hint="eastAsia"/>
          <w:sz w:val="28"/>
          <w:szCs w:val="28"/>
        </w:rPr>
        <w:t>向</w:t>
      </w:r>
      <w:r w:rsidR="001233A4" w:rsidRPr="001865FE">
        <w:rPr>
          <w:rFonts w:asciiTheme="minorEastAsia" w:hAnsiTheme="minorEastAsia" w:cs="Times New Roman" w:hint="eastAsia"/>
          <w:sz w:val="28"/>
          <w:szCs w:val="28"/>
        </w:rPr>
        <w:t>陕西翰林招标有限公司</w:t>
      </w:r>
      <w:r w:rsidRPr="001865FE">
        <w:rPr>
          <w:rFonts w:asciiTheme="minorEastAsia" w:hAnsiTheme="minorEastAsia" w:cs="Times New Roman" w:hint="eastAsia"/>
          <w:sz w:val="28"/>
          <w:szCs w:val="28"/>
        </w:rPr>
        <w:t>交纳</w:t>
      </w:r>
      <w:r w:rsidR="00A80B77">
        <w:rPr>
          <w:rFonts w:asciiTheme="minorEastAsia" w:hAnsiTheme="minorEastAsia" w:cs="Times New Roman" w:hint="eastAsia"/>
          <w:sz w:val="28"/>
          <w:szCs w:val="28"/>
        </w:rPr>
        <w:t>磋商</w:t>
      </w:r>
      <w:r w:rsidRPr="001865FE">
        <w:rPr>
          <w:rFonts w:asciiTheme="minorEastAsia" w:hAnsiTheme="minorEastAsia" w:cs="Times New Roman" w:hint="eastAsia"/>
          <w:sz w:val="28"/>
          <w:szCs w:val="28"/>
        </w:rPr>
        <w:t>服务费。</w:t>
      </w:r>
    </w:p>
    <w:p w:rsidR="00031188" w:rsidRPr="001865FE" w:rsidRDefault="00031188" w:rsidP="00720274">
      <w:pPr>
        <w:adjustRightInd w:val="0"/>
        <w:snapToGrid w:val="0"/>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2、磋商服务费应按竞争性磋商文件要求的方式缴纳</w:t>
      </w:r>
      <w:r w:rsidRPr="001865FE">
        <w:rPr>
          <w:rFonts w:asciiTheme="minorEastAsia" w:hAnsiTheme="minorEastAsia" w:cs="Times New Roman" w:hint="eastAsia"/>
          <w:sz w:val="28"/>
          <w:szCs w:val="28"/>
        </w:rPr>
        <w:t>，</w:t>
      </w:r>
      <w:r w:rsidRPr="001865FE">
        <w:rPr>
          <w:rFonts w:asciiTheme="minorEastAsia" w:hAnsiTheme="minorEastAsia" w:cs="宋体" w:hint="eastAsia"/>
          <w:sz w:val="28"/>
          <w:szCs w:val="28"/>
        </w:rPr>
        <w:t>不得用磋商保证金冲抵</w:t>
      </w:r>
      <w:r w:rsidRPr="001865FE">
        <w:rPr>
          <w:rFonts w:asciiTheme="minorEastAsia" w:hAnsiTheme="minorEastAsia" w:hint="eastAsia"/>
          <w:sz w:val="28"/>
          <w:szCs w:val="28"/>
        </w:rPr>
        <w:t>。</w:t>
      </w:r>
    </w:p>
    <w:p w:rsidR="00031188" w:rsidRPr="001865FE" w:rsidRDefault="00031188" w:rsidP="00720274">
      <w:pPr>
        <w:tabs>
          <w:tab w:val="left" w:pos="2700"/>
        </w:tabs>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3、成交供应商如未按上述第1条规定办理，采购代理机构将没收其磋商保证金。提供磋商担保的供应商将由专业担保机构先行偿付采购代理机构损失。</w:t>
      </w:r>
    </w:p>
    <w:p w:rsidR="00031188" w:rsidRPr="001865FE" w:rsidRDefault="00031188" w:rsidP="00720274">
      <w:pPr>
        <w:spacing w:line="500" w:lineRule="exact"/>
        <w:ind w:firstLineChars="200" w:firstLine="562"/>
        <w:rPr>
          <w:rFonts w:asciiTheme="minorEastAsia" w:hAnsiTheme="minorEastAsia"/>
          <w:sz w:val="28"/>
          <w:szCs w:val="28"/>
        </w:rPr>
      </w:pPr>
      <w:r w:rsidRPr="001865FE">
        <w:rPr>
          <w:rFonts w:asciiTheme="minorEastAsia" w:hAnsiTheme="minorEastAsia" w:hint="eastAsia"/>
          <w:b/>
          <w:sz w:val="28"/>
          <w:szCs w:val="28"/>
        </w:rPr>
        <w:t>十、变更采购方式</w:t>
      </w:r>
      <w:bookmarkEnd w:id="6"/>
      <w:bookmarkEnd w:id="7"/>
      <w:bookmarkEnd w:id="8"/>
      <w:bookmarkEnd w:id="9"/>
    </w:p>
    <w:p w:rsidR="00031188" w:rsidRPr="001865FE" w:rsidRDefault="0016584D" w:rsidP="00720274">
      <w:pPr>
        <w:spacing w:line="500" w:lineRule="exact"/>
        <w:ind w:firstLineChars="200" w:firstLine="560"/>
        <w:rPr>
          <w:rFonts w:asciiTheme="minorEastAsia" w:hAnsiTheme="minorEastAsia"/>
          <w:sz w:val="28"/>
          <w:szCs w:val="28"/>
        </w:rPr>
      </w:pPr>
      <w:r w:rsidRPr="001865FE">
        <w:rPr>
          <w:rFonts w:asciiTheme="minorEastAsia" w:hAnsiTheme="minorEastAsia" w:cs="Times New Roman" w:hint="eastAsia"/>
          <w:sz w:val="28"/>
          <w:szCs w:val="28"/>
        </w:rPr>
        <w:t>1、如果发生下列情况之一，</w:t>
      </w:r>
      <w:r w:rsidRPr="001865FE">
        <w:rPr>
          <w:rFonts w:asciiTheme="minorEastAsia" w:hAnsiTheme="minorEastAsia" w:hint="eastAsia"/>
          <w:sz w:val="28"/>
          <w:szCs w:val="28"/>
        </w:rPr>
        <w:t>采购人或采购代理机构</w:t>
      </w:r>
      <w:r w:rsidRPr="001865FE">
        <w:rPr>
          <w:rFonts w:asciiTheme="minorEastAsia" w:hAnsiTheme="minorEastAsia" w:cs="Times New Roman" w:hint="eastAsia"/>
          <w:sz w:val="28"/>
          <w:szCs w:val="28"/>
        </w:rPr>
        <w:t>将按《政府采购法》、《政府采购货物和服务招标投标管理办法》、</w:t>
      </w:r>
      <w:r w:rsidRPr="001865FE">
        <w:rPr>
          <w:rFonts w:asciiTheme="minorEastAsia" w:hAnsiTheme="minorEastAsia" w:hint="eastAsia"/>
          <w:sz w:val="28"/>
          <w:szCs w:val="28"/>
        </w:rPr>
        <w:t>《政府采购竞争性磋商采购方式管理暂行办法》</w:t>
      </w:r>
      <w:r w:rsidR="00031188" w:rsidRPr="001865FE">
        <w:rPr>
          <w:rFonts w:asciiTheme="minorEastAsia" w:hAnsiTheme="minorEastAsia" w:hint="eastAsia"/>
          <w:sz w:val="28"/>
          <w:szCs w:val="28"/>
        </w:rPr>
        <w:t>等有关规定重新组织采购：</w:t>
      </w:r>
    </w:p>
    <w:p w:rsidR="009F20F0" w:rsidRPr="001865FE" w:rsidRDefault="009F20F0"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w:t>
      </w:r>
      <w:r w:rsidR="00031188" w:rsidRPr="001865FE">
        <w:rPr>
          <w:rFonts w:asciiTheme="minorEastAsia" w:hAnsiTheme="minorEastAsia" w:hint="eastAsia"/>
          <w:sz w:val="28"/>
          <w:szCs w:val="28"/>
        </w:rPr>
        <w:t>、</w:t>
      </w:r>
      <w:r w:rsidR="00B94146" w:rsidRPr="001865FE">
        <w:rPr>
          <w:rFonts w:asciiTheme="minorEastAsia" w:hAnsiTheme="minorEastAsia" w:cs="Times New Roman" w:hint="eastAsia"/>
          <w:kern w:val="96"/>
          <w:sz w:val="28"/>
          <w:szCs w:val="28"/>
        </w:rPr>
        <w:t>因情况变化，不再符合规定的竞争性磋商采购方式适用情形的；</w:t>
      </w:r>
    </w:p>
    <w:p w:rsidR="009F20F0" w:rsidRPr="001865FE" w:rsidRDefault="009F20F0"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w:t>
      </w:r>
      <w:r w:rsidR="00031188" w:rsidRPr="001865FE">
        <w:rPr>
          <w:rFonts w:asciiTheme="minorEastAsia" w:hAnsiTheme="minorEastAsia" w:hint="eastAsia"/>
          <w:sz w:val="28"/>
          <w:szCs w:val="28"/>
        </w:rPr>
        <w:t>、出现影响采购公正的违法、违规行为的；</w:t>
      </w:r>
    </w:p>
    <w:p w:rsidR="009F20F0" w:rsidRPr="001865FE" w:rsidRDefault="009F20F0"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(3)</w:t>
      </w:r>
      <w:r w:rsidR="00031188" w:rsidRPr="001865FE">
        <w:rPr>
          <w:rFonts w:asciiTheme="minorEastAsia" w:hAnsiTheme="minorEastAsia" w:hint="eastAsia"/>
          <w:sz w:val="28"/>
          <w:szCs w:val="28"/>
        </w:rPr>
        <w:t>、</w:t>
      </w:r>
      <w:r w:rsidR="0016584D" w:rsidRPr="001865FE">
        <w:rPr>
          <w:rFonts w:asciiTheme="minorEastAsia" w:hAnsiTheme="minorEastAsia" w:cs="Times New Roman" w:hint="eastAsia"/>
          <w:sz w:val="28"/>
          <w:szCs w:val="28"/>
        </w:rPr>
        <w:t>所有供应商的报价均超出采购预算限额，</w:t>
      </w:r>
      <w:r w:rsidR="00720274" w:rsidRPr="001865FE">
        <w:rPr>
          <w:rFonts w:asciiTheme="minorEastAsia" w:hAnsiTheme="minorEastAsia" w:cs="Times New Roman" w:hint="eastAsia"/>
          <w:sz w:val="28"/>
          <w:szCs w:val="28"/>
        </w:rPr>
        <w:t>采购人</w:t>
      </w:r>
      <w:r w:rsidR="0016584D" w:rsidRPr="001865FE">
        <w:rPr>
          <w:rFonts w:asciiTheme="minorEastAsia" w:hAnsiTheme="minorEastAsia" w:cs="Times New Roman" w:hint="eastAsia"/>
          <w:sz w:val="28"/>
          <w:szCs w:val="28"/>
        </w:rPr>
        <w:t>不能支付的。</w:t>
      </w:r>
    </w:p>
    <w:p w:rsidR="009F20F0" w:rsidRPr="001865FE" w:rsidRDefault="009F20F0" w:rsidP="00720274">
      <w:pPr>
        <w:spacing w:line="500" w:lineRule="exact"/>
        <w:ind w:firstLineChars="200" w:firstLine="560"/>
        <w:rPr>
          <w:rFonts w:asciiTheme="minorEastAsia" w:hAnsiTheme="minorEastAsia"/>
          <w:sz w:val="28"/>
          <w:szCs w:val="28"/>
        </w:rPr>
      </w:pPr>
      <w:r w:rsidRPr="001865FE">
        <w:rPr>
          <w:rFonts w:asciiTheme="minorEastAsia" w:hAnsiTheme="minorEastAsia" w:cs="Times New Roman" w:hint="eastAsia"/>
          <w:sz w:val="28"/>
          <w:szCs w:val="28"/>
        </w:rPr>
        <w:t>(4)</w:t>
      </w:r>
      <w:r w:rsidR="0016584D" w:rsidRPr="001865FE">
        <w:rPr>
          <w:rFonts w:asciiTheme="minorEastAsia" w:hAnsiTheme="minorEastAsia" w:hint="eastAsia"/>
          <w:sz w:val="28"/>
          <w:szCs w:val="28"/>
        </w:rPr>
        <w:t>、</w:t>
      </w:r>
      <w:r w:rsidR="00031188" w:rsidRPr="001865FE">
        <w:rPr>
          <w:rFonts w:asciiTheme="minorEastAsia" w:hAnsiTheme="minorEastAsia" w:hint="eastAsia"/>
          <w:sz w:val="28"/>
          <w:szCs w:val="28"/>
        </w:rPr>
        <w:t>磋商小组三分之二以上的专家认定所有磋商报价存在价格不实的现象；</w:t>
      </w:r>
    </w:p>
    <w:p w:rsidR="009F20F0" w:rsidRPr="001865FE" w:rsidRDefault="009F20F0"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(5)、</w:t>
      </w:r>
      <w:r w:rsidR="00684BD8" w:rsidRPr="001865FE">
        <w:rPr>
          <w:rFonts w:asciiTheme="minorEastAsia" w:hAnsiTheme="minorEastAsia" w:hint="eastAsia"/>
          <w:sz w:val="28"/>
          <w:szCs w:val="28"/>
        </w:rPr>
        <w:t>除《政府采购竞争性磋商采购方式管理暂行办法》（财库〔2014〕214号）第二十一条第三款规定及《财政部关于政府采购竞争性磋商采购方式管理暂行办法有关问题的补充通知》（财库〔2015〕124号）规定的情形外，在采购过程</w:t>
      </w:r>
      <w:r w:rsidR="00684BD8" w:rsidRPr="001865FE">
        <w:rPr>
          <w:rFonts w:asciiTheme="minorEastAsia" w:hAnsiTheme="minorEastAsia" w:hint="eastAsia"/>
          <w:sz w:val="28"/>
          <w:szCs w:val="28"/>
        </w:rPr>
        <w:lastRenderedPageBreak/>
        <w:t>中符合要求的供应商或者报价未超过采购预算的供应商不足3家的。</w:t>
      </w:r>
    </w:p>
    <w:p w:rsidR="0016584D" w:rsidRPr="001865FE" w:rsidRDefault="0016584D" w:rsidP="00720274">
      <w:pPr>
        <w:spacing w:line="500" w:lineRule="exact"/>
        <w:ind w:firstLineChars="200" w:firstLine="560"/>
        <w:rPr>
          <w:rFonts w:asciiTheme="minorEastAsia" w:hAnsiTheme="minorEastAsia" w:cs="Times New Roman"/>
          <w:sz w:val="28"/>
          <w:szCs w:val="28"/>
        </w:rPr>
      </w:pPr>
      <w:r w:rsidRPr="001865FE">
        <w:rPr>
          <w:rFonts w:asciiTheme="minorEastAsia" w:hAnsiTheme="minorEastAsia" w:cs="Times New Roman" w:hint="eastAsia"/>
          <w:sz w:val="28"/>
          <w:szCs w:val="28"/>
        </w:rPr>
        <w:t>2、根据《陕西省财政厅关于政府采购有关问题的通知》（陕财办采资【2016】53号）的规定，若出现</w:t>
      </w:r>
      <w:r w:rsidR="009F20F0" w:rsidRPr="001865FE">
        <w:rPr>
          <w:rFonts w:asciiTheme="minorEastAsia" w:hAnsiTheme="minorEastAsia" w:cs="Times New Roman" w:hint="eastAsia"/>
          <w:sz w:val="28"/>
          <w:szCs w:val="28"/>
        </w:rPr>
        <w:t>磋商过程中提交响应文件或者经评审实质性响应竞争性磋商文件要求的</w:t>
      </w:r>
      <w:r w:rsidRPr="001865FE">
        <w:rPr>
          <w:rFonts w:asciiTheme="minorEastAsia" w:hAnsiTheme="minorEastAsia" w:cs="Times New Roman" w:hint="eastAsia"/>
          <w:sz w:val="28"/>
          <w:szCs w:val="28"/>
        </w:rPr>
        <w:t>供应商只有2家时，</w:t>
      </w:r>
      <w:r w:rsidR="009F20F0" w:rsidRPr="001865FE">
        <w:rPr>
          <w:rFonts w:asciiTheme="minorEastAsia" w:hAnsiTheme="minorEastAsia" w:cs="Times New Roman" w:hint="eastAsia"/>
          <w:sz w:val="28"/>
          <w:szCs w:val="28"/>
        </w:rPr>
        <w:t>且竞争性磋商文件</w:t>
      </w:r>
      <w:r w:rsidR="00720274" w:rsidRPr="001865FE">
        <w:rPr>
          <w:rFonts w:asciiTheme="minorEastAsia" w:hAnsiTheme="minorEastAsia" w:cs="Times New Roman" w:hint="eastAsia"/>
          <w:sz w:val="28"/>
          <w:szCs w:val="28"/>
        </w:rPr>
        <w:t>没有不合理条款、磋商公告时间及程序符合规定的,</w:t>
      </w:r>
      <w:r w:rsidRPr="001865FE">
        <w:rPr>
          <w:rFonts w:asciiTheme="minorEastAsia" w:hAnsiTheme="minorEastAsia" w:cs="Times New Roman" w:hint="eastAsia"/>
          <w:sz w:val="28"/>
          <w:szCs w:val="28"/>
        </w:rPr>
        <w:t>经采购人书面请示政府采购管理机构同意，</w:t>
      </w:r>
      <w:r w:rsidR="009F20F0" w:rsidRPr="001865FE">
        <w:rPr>
          <w:rFonts w:asciiTheme="minorEastAsia" w:hAnsiTheme="minorEastAsia" w:cs="Times New Roman" w:hint="eastAsia"/>
          <w:sz w:val="28"/>
          <w:szCs w:val="28"/>
        </w:rPr>
        <w:t>可以与该2家供应商继续进行磋商</w:t>
      </w:r>
      <w:r w:rsidRPr="001865FE">
        <w:rPr>
          <w:rFonts w:asciiTheme="minorEastAsia" w:hAnsiTheme="minorEastAsia" w:cs="Times New Roman" w:hint="eastAsia"/>
          <w:sz w:val="28"/>
          <w:szCs w:val="28"/>
        </w:rPr>
        <w:t>。</w:t>
      </w:r>
    </w:p>
    <w:p w:rsidR="001A431D" w:rsidRPr="001865FE" w:rsidRDefault="00031188" w:rsidP="003719BE">
      <w:pPr>
        <w:spacing w:line="500" w:lineRule="exact"/>
        <w:ind w:firstLineChars="200" w:firstLine="562"/>
        <w:rPr>
          <w:rFonts w:asciiTheme="minorEastAsia" w:hAnsiTheme="minorEastAsia"/>
          <w:b/>
          <w:sz w:val="28"/>
          <w:szCs w:val="28"/>
        </w:rPr>
      </w:pPr>
      <w:r w:rsidRPr="001865FE">
        <w:rPr>
          <w:rFonts w:asciiTheme="minorEastAsia" w:hAnsiTheme="minorEastAsia" w:hint="eastAsia"/>
          <w:b/>
          <w:sz w:val="28"/>
          <w:szCs w:val="28"/>
        </w:rPr>
        <w:t>十一、</w:t>
      </w:r>
      <w:r w:rsidR="001A431D" w:rsidRPr="001865FE">
        <w:rPr>
          <w:rFonts w:asciiTheme="minorEastAsia" w:hAnsiTheme="minorEastAsia" w:hint="eastAsia"/>
          <w:b/>
          <w:sz w:val="28"/>
          <w:szCs w:val="28"/>
        </w:rPr>
        <w:t>特殊情况处理</w:t>
      </w:r>
    </w:p>
    <w:p w:rsidR="001A431D" w:rsidRPr="001865FE" w:rsidRDefault="001A431D" w:rsidP="001A431D">
      <w:pPr>
        <w:spacing w:line="480" w:lineRule="exact"/>
        <w:ind w:firstLineChars="200" w:firstLine="560"/>
        <w:rPr>
          <w:rFonts w:asciiTheme="minorEastAsia" w:hAnsiTheme="minorEastAsia"/>
          <w:sz w:val="28"/>
          <w:szCs w:val="24"/>
        </w:rPr>
      </w:pPr>
      <w:r w:rsidRPr="001865FE">
        <w:rPr>
          <w:rFonts w:asciiTheme="minorEastAsia" w:hAnsiTheme="minorEastAsia" w:hint="eastAsia"/>
          <w:sz w:val="28"/>
          <w:szCs w:val="24"/>
        </w:rPr>
        <w:t>根据陕西省财政厅关于政府采购信息公告有关事项的通知（陕财办采资〔2018〕26号），参加采购活动或符合采购需求的供应商只有一家，经评审专家审核认为采购文件没有倾向性、歧视性条款，采购人不改变采购需求，拟采用单一来源方式采购的，可以现场自行决定采用，不再进行公示。</w:t>
      </w:r>
    </w:p>
    <w:p w:rsidR="006C2DFF" w:rsidRPr="001865FE" w:rsidRDefault="006C2DFF" w:rsidP="003719BE">
      <w:pPr>
        <w:spacing w:line="500" w:lineRule="exact"/>
        <w:ind w:firstLineChars="200" w:firstLine="562"/>
        <w:rPr>
          <w:rFonts w:asciiTheme="minorEastAsia" w:hAnsiTheme="minorEastAsia"/>
          <w:b/>
          <w:sz w:val="28"/>
          <w:szCs w:val="28"/>
        </w:rPr>
      </w:pPr>
      <w:r w:rsidRPr="001865FE">
        <w:rPr>
          <w:rFonts w:asciiTheme="minorEastAsia" w:hAnsiTheme="minorEastAsia" w:hint="eastAsia"/>
          <w:b/>
          <w:sz w:val="28"/>
          <w:szCs w:val="28"/>
        </w:rPr>
        <w:t>十二</w:t>
      </w:r>
      <w:r w:rsidR="001A431D" w:rsidRPr="001865FE">
        <w:rPr>
          <w:rFonts w:asciiTheme="minorEastAsia" w:hAnsiTheme="minorEastAsia" w:hint="eastAsia"/>
          <w:b/>
          <w:sz w:val="28"/>
          <w:szCs w:val="28"/>
        </w:rPr>
        <w:t>、</w:t>
      </w:r>
      <w:r w:rsidRPr="001865FE">
        <w:rPr>
          <w:rFonts w:asciiTheme="minorEastAsia" w:hAnsiTheme="minorEastAsia" w:hint="eastAsia"/>
          <w:b/>
          <w:sz w:val="28"/>
          <w:szCs w:val="28"/>
        </w:rPr>
        <w:t>询问、质疑与投诉</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1、询问</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供应商对政府采购活动事项有疑问的，可以向采购人、采购代理机构提出询问。</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2、质疑</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2-1、供应商认为</w:t>
      </w:r>
      <w:r w:rsidR="00200EED">
        <w:rPr>
          <w:rFonts w:asciiTheme="minorEastAsia" w:hAnsiTheme="minorEastAsia" w:hint="eastAsia"/>
          <w:sz w:val="28"/>
          <w:szCs w:val="28"/>
        </w:rPr>
        <w:t>磋商</w:t>
      </w:r>
      <w:r w:rsidRPr="001865FE">
        <w:rPr>
          <w:rFonts w:asciiTheme="minorEastAsia" w:hAnsiTheme="minorEastAsia" w:hint="eastAsia"/>
          <w:sz w:val="28"/>
          <w:szCs w:val="28"/>
        </w:rPr>
        <w:t>文件、采购过程和成交结果使自己的权益受到损害的，可以向采购人、采购代理机构提出质疑，具体时限为：</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（1）对可以质疑的采购文件提出质疑的，为收到采购文件之日起七个工作日内；</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（2）对采购过程提出质疑的，为各采购程序环节结束之日起七个工作日内；</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（3）对成交结果提出质疑的，为成交结果公告期限届满之日起七个工作日内。</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2-2、供应商须在法定质疑期内一次性提出针对同一采购程序环节的质疑。</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2-3、供应商必须按照财政部发布的《政府采购供应商质疑函范本》及其制作说明提出质疑。</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2-4、供应商提出质疑应当提交必要的证明材料，证据来源必须合法，采购人、采购代理机构有权将质疑函转发质疑事项各关联方，请其作出解释说明。质</w:t>
      </w:r>
      <w:r w:rsidRPr="001865FE">
        <w:rPr>
          <w:rFonts w:asciiTheme="minorEastAsia" w:hAnsiTheme="minorEastAsia" w:hint="eastAsia"/>
          <w:sz w:val="28"/>
          <w:szCs w:val="28"/>
        </w:rPr>
        <w:lastRenderedPageBreak/>
        <w:t>疑函内容不得含有虚假、恶意成分。对捏造事实、提供虚假材料或者以非法手段取得的证明材料，滥用维权扰乱采购秩序的恶意质疑者，采购人、采购代理机构将驳回。</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2-5、供应商可以委托代理人进行质疑，须提交授权委托书。其授权委托书应当载明代理人的姓名或者名称、代理事项、具体权限、期限和相关事项。供应商为自然人的，应当由本人签字；供应商为法人或者其他组织的，应当由法定代表人、主要负责人，或者其授权代表签字或盖章，并加盖公章（鲜章）。</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2-6、供应商应在法定期限内以书面形式提出质疑，联系人：于丹，联系方式：</w:t>
      </w:r>
      <w:r w:rsidRPr="001865FE">
        <w:rPr>
          <w:rFonts w:asciiTheme="minorEastAsia" w:hAnsiTheme="minorEastAsia"/>
          <w:sz w:val="28"/>
          <w:szCs w:val="28"/>
        </w:rPr>
        <w:t>029-89640570</w:t>
      </w:r>
      <w:r w:rsidRPr="001865FE">
        <w:rPr>
          <w:rFonts w:asciiTheme="minorEastAsia" w:hAnsiTheme="minorEastAsia" w:hint="eastAsia"/>
          <w:sz w:val="28"/>
          <w:szCs w:val="28"/>
        </w:rPr>
        <w:t>，地址：陕西翰林招标有限公司（西安市碑林区雁塔路中段心晴雅苑3幢3-5-A室）。</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3、投诉</w:t>
      </w:r>
    </w:p>
    <w:p w:rsidR="006C2DFF" w:rsidRPr="001865FE" w:rsidRDefault="006C2DFF" w:rsidP="006C2DFF">
      <w:pPr>
        <w:widowControl/>
        <w:spacing w:line="500" w:lineRule="exact"/>
        <w:ind w:firstLineChars="200" w:firstLine="560"/>
        <w:jc w:val="left"/>
        <w:rPr>
          <w:rFonts w:asciiTheme="minorEastAsia" w:hAnsiTheme="minorEastAsia"/>
          <w:sz w:val="28"/>
          <w:szCs w:val="28"/>
        </w:rPr>
      </w:pPr>
      <w:r w:rsidRPr="001865FE">
        <w:rPr>
          <w:rFonts w:asciiTheme="minorEastAsia" w:hAnsiTheme="minorEastAsia" w:hint="eastAsia"/>
          <w:sz w:val="28"/>
          <w:szCs w:val="28"/>
        </w:rPr>
        <w:t>质疑供应商对采购人、采购代理机构的答复不满意或者采购人、采购代理机构未在规定的时间内作出答复的，可按《政府采购法》第55条和《政府采购质疑和投诉办法》（财政部令第94号）第17条等有关规定执行。</w:t>
      </w:r>
    </w:p>
    <w:p w:rsidR="00031188" w:rsidRPr="001865FE" w:rsidRDefault="006C2DFF" w:rsidP="003719BE">
      <w:pPr>
        <w:spacing w:line="500" w:lineRule="exact"/>
        <w:ind w:firstLineChars="200" w:firstLine="562"/>
        <w:rPr>
          <w:rFonts w:asciiTheme="minorEastAsia" w:hAnsiTheme="minorEastAsia"/>
          <w:b/>
          <w:sz w:val="28"/>
          <w:szCs w:val="28"/>
        </w:rPr>
      </w:pPr>
      <w:r w:rsidRPr="001865FE">
        <w:rPr>
          <w:rFonts w:asciiTheme="minorEastAsia" w:hAnsiTheme="minorEastAsia" w:hint="eastAsia"/>
          <w:b/>
          <w:sz w:val="28"/>
          <w:szCs w:val="28"/>
        </w:rPr>
        <w:t>十三</w:t>
      </w:r>
      <w:r w:rsidR="00031188" w:rsidRPr="001865FE">
        <w:rPr>
          <w:rFonts w:asciiTheme="minorEastAsia" w:hAnsiTheme="minorEastAsia" w:hint="eastAsia"/>
          <w:b/>
          <w:sz w:val="28"/>
          <w:szCs w:val="28"/>
        </w:rPr>
        <w:t>、拒绝商业贿赂</w:t>
      </w:r>
    </w:p>
    <w:p w:rsidR="00031188" w:rsidRPr="001865FE" w:rsidRDefault="00031188"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1、遵照陕西省财政厅的规定，采购人、采购代理机构、供应商和评审专家在磋商活动中，都要签订相应的《拒绝政府采购领域商业贿赂承诺书》，并对违反承诺的行为承担全部责任。</w:t>
      </w:r>
    </w:p>
    <w:p w:rsidR="00031188" w:rsidRPr="001865FE" w:rsidRDefault="00031188" w:rsidP="00720274">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2、供应商必须填写一份《拒绝政府采购领域商业贿赂承诺书》（附件），与竞争性磋商响应文件一同提交</w:t>
      </w:r>
      <w:r w:rsidR="00720274" w:rsidRPr="001865FE">
        <w:rPr>
          <w:rFonts w:asciiTheme="minorEastAsia" w:hAnsiTheme="minorEastAsia" w:cs="Times New Roman" w:hint="eastAsia"/>
          <w:sz w:val="28"/>
          <w:szCs w:val="28"/>
        </w:rPr>
        <w:t>给</w:t>
      </w:r>
      <w:r w:rsidR="001233A4" w:rsidRPr="001865FE">
        <w:rPr>
          <w:rFonts w:asciiTheme="minorEastAsia" w:hAnsiTheme="minorEastAsia" w:cs="Times New Roman" w:hint="eastAsia"/>
          <w:sz w:val="28"/>
          <w:szCs w:val="28"/>
        </w:rPr>
        <w:t>陕西翰林招标有限公司</w:t>
      </w:r>
      <w:r w:rsidRPr="001865FE">
        <w:rPr>
          <w:rFonts w:asciiTheme="minorEastAsia" w:hAnsiTheme="minorEastAsia" w:hint="eastAsia"/>
          <w:sz w:val="28"/>
          <w:szCs w:val="28"/>
        </w:rPr>
        <w:t>，同时应保证磋商响应文件正、副本中仍有且一致。</w:t>
      </w:r>
    </w:p>
    <w:p w:rsidR="00720274" w:rsidRPr="001865FE" w:rsidRDefault="00720274">
      <w:pPr>
        <w:widowControl/>
        <w:jc w:val="left"/>
        <w:rPr>
          <w:rFonts w:asciiTheme="minorEastAsia" w:hAnsiTheme="minorEastAsia"/>
          <w:sz w:val="28"/>
          <w:szCs w:val="28"/>
        </w:rPr>
        <w:sectPr w:rsidR="00720274" w:rsidRPr="001865FE" w:rsidSect="002B599F">
          <w:headerReference w:type="default" r:id="rId10"/>
          <w:footerReference w:type="default" r:id="rId11"/>
          <w:pgSz w:w="11906" w:h="16838"/>
          <w:pgMar w:top="1440" w:right="1080" w:bottom="1440" w:left="1080" w:header="851" w:footer="992" w:gutter="0"/>
          <w:cols w:space="425"/>
          <w:titlePg/>
          <w:docGrid w:type="lines" w:linePitch="312"/>
        </w:sectPr>
      </w:pPr>
    </w:p>
    <w:p w:rsidR="00720274" w:rsidRPr="001865FE" w:rsidRDefault="00720274" w:rsidP="00720274">
      <w:pPr>
        <w:pStyle w:val="1"/>
        <w:spacing w:before="0" w:after="0" w:line="240" w:lineRule="auto"/>
        <w:jc w:val="center"/>
        <w:rPr>
          <w:rFonts w:asciiTheme="minorEastAsia" w:hAnsiTheme="minorEastAsia"/>
        </w:rPr>
      </w:pPr>
      <w:bookmarkStart w:id="10" w:name="_Toc12286068"/>
      <w:r w:rsidRPr="001865FE">
        <w:rPr>
          <w:rFonts w:asciiTheme="minorEastAsia" w:hAnsiTheme="minorEastAsia" w:hint="eastAsia"/>
        </w:rPr>
        <w:lastRenderedPageBreak/>
        <w:t>第三部分  采购内容及技术要求</w:t>
      </w:r>
      <w:bookmarkEnd w:id="10"/>
    </w:p>
    <w:p w:rsidR="00596FDA" w:rsidRPr="001865FE" w:rsidRDefault="00596FDA" w:rsidP="00596FDA">
      <w:pPr>
        <w:spacing w:line="480" w:lineRule="exact"/>
        <w:ind w:firstLineChars="200" w:firstLine="562"/>
        <w:rPr>
          <w:rFonts w:asciiTheme="minorEastAsia" w:hAnsiTheme="minorEastAsia"/>
          <w:sz w:val="28"/>
          <w:szCs w:val="28"/>
        </w:rPr>
      </w:pPr>
      <w:r w:rsidRPr="001865FE">
        <w:rPr>
          <w:rFonts w:asciiTheme="minorEastAsia" w:hAnsiTheme="minorEastAsia" w:cs="仿宋_GB2312" w:hint="eastAsia"/>
          <w:b/>
          <w:bCs/>
          <w:sz w:val="28"/>
          <w:szCs w:val="28"/>
        </w:rPr>
        <w:t>一、项目名称：</w:t>
      </w:r>
      <w:r w:rsidR="00554DC2">
        <w:rPr>
          <w:rFonts w:asciiTheme="minorEastAsia" w:hAnsiTheme="minorEastAsia" w:hint="eastAsia"/>
          <w:sz w:val="28"/>
          <w:szCs w:val="28"/>
        </w:rPr>
        <w:t>山阳县中医医院保洁服务项目</w:t>
      </w:r>
    </w:p>
    <w:p w:rsidR="004E3506" w:rsidRDefault="00596FDA" w:rsidP="00596FDA">
      <w:pPr>
        <w:pStyle w:val="a9"/>
        <w:spacing w:line="480" w:lineRule="exact"/>
        <w:ind w:firstLineChars="200" w:firstLine="562"/>
        <w:rPr>
          <w:rFonts w:asciiTheme="minorEastAsia" w:eastAsiaTheme="minorEastAsia" w:hAnsiTheme="minorEastAsia"/>
          <w:color w:val="000000"/>
          <w:kern w:val="0"/>
          <w:sz w:val="28"/>
          <w:szCs w:val="28"/>
          <w:lang w:val="zh-CN"/>
        </w:rPr>
      </w:pPr>
      <w:r w:rsidRPr="001865FE">
        <w:rPr>
          <w:rFonts w:asciiTheme="minorEastAsia" w:eastAsiaTheme="minorEastAsia" w:hAnsiTheme="minorEastAsia" w:cs="仿宋_GB2312" w:hint="eastAsia"/>
          <w:b/>
          <w:bCs/>
          <w:sz w:val="28"/>
          <w:szCs w:val="28"/>
        </w:rPr>
        <w:t>二、项目地点</w:t>
      </w:r>
      <w:r w:rsidRPr="001865FE">
        <w:rPr>
          <w:rFonts w:asciiTheme="minorEastAsia" w:eastAsiaTheme="minorEastAsia" w:hAnsiTheme="minorEastAsia" w:hint="eastAsia"/>
          <w:b/>
          <w:bCs/>
          <w:sz w:val="28"/>
          <w:szCs w:val="28"/>
        </w:rPr>
        <w:t>：</w:t>
      </w:r>
      <w:r w:rsidR="00554DC2">
        <w:rPr>
          <w:rFonts w:asciiTheme="minorEastAsia" w:eastAsiaTheme="minorEastAsia" w:hAnsiTheme="minorEastAsia" w:hint="eastAsia"/>
          <w:sz w:val="28"/>
          <w:szCs w:val="28"/>
        </w:rPr>
        <w:t>山阳县中医医院</w:t>
      </w:r>
    </w:p>
    <w:p w:rsidR="004E3506" w:rsidRDefault="009A02D0" w:rsidP="004E3506">
      <w:pPr>
        <w:pStyle w:val="a9"/>
        <w:spacing w:line="480" w:lineRule="exact"/>
        <w:ind w:firstLineChars="200" w:firstLine="562"/>
        <w:rPr>
          <w:rFonts w:asciiTheme="minorEastAsia" w:eastAsiaTheme="minorEastAsia" w:hAnsiTheme="minorEastAsia" w:cs="仿宋_GB2312"/>
          <w:b/>
          <w:bCs/>
          <w:sz w:val="28"/>
          <w:szCs w:val="28"/>
        </w:rPr>
      </w:pPr>
      <w:r>
        <w:rPr>
          <w:rFonts w:asciiTheme="minorEastAsia" w:eastAsiaTheme="minorEastAsia" w:hAnsiTheme="minorEastAsia" w:cs="仿宋_GB2312" w:hint="eastAsia"/>
          <w:b/>
          <w:bCs/>
          <w:sz w:val="28"/>
          <w:szCs w:val="28"/>
        </w:rPr>
        <w:t>三</w:t>
      </w:r>
      <w:r w:rsidR="00596FDA" w:rsidRPr="001865FE">
        <w:rPr>
          <w:rFonts w:asciiTheme="minorEastAsia" w:eastAsiaTheme="minorEastAsia" w:hAnsiTheme="minorEastAsia" w:cs="仿宋_GB2312" w:hint="eastAsia"/>
          <w:b/>
          <w:bCs/>
          <w:sz w:val="28"/>
          <w:szCs w:val="28"/>
        </w:rPr>
        <w:t>、</w:t>
      </w:r>
      <w:r w:rsidR="000643FB" w:rsidRPr="001865FE">
        <w:rPr>
          <w:rFonts w:asciiTheme="minorEastAsia" w:eastAsiaTheme="minorEastAsia" w:hAnsiTheme="minorEastAsia" w:cs="仿宋_GB2312" w:hint="eastAsia"/>
          <w:b/>
          <w:bCs/>
          <w:sz w:val="28"/>
          <w:szCs w:val="28"/>
        </w:rPr>
        <w:t>服务</w:t>
      </w:r>
      <w:r w:rsidR="00596FDA" w:rsidRPr="001865FE">
        <w:rPr>
          <w:rFonts w:asciiTheme="minorEastAsia" w:eastAsiaTheme="minorEastAsia" w:hAnsiTheme="minorEastAsia" w:cs="仿宋_GB2312" w:hint="eastAsia"/>
          <w:b/>
          <w:bCs/>
          <w:sz w:val="28"/>
          <w:szCs w:val="28"/>
        </w:rPr>
        <w:t>内容</w:t>
      </w:r>
      <w:r w:rsidR="000643FB" w:rsidRPr="001865FE">
        <w:rPr>
          <w:rFonts w:asciiTheme="minorEastAsia" w:eastAsiaTheme="minorEastAsia" w:hAnsiTheme="minorEastAsia" w:cs="仿宋_GB2312" w:hint="eastAsia"/>
          <w:b/>
          <w:bCs/>
          <w:sz w:val="28"/>
          <w:szCs w:val="28"/>
        </w:rPr>
        <w:t>：</w:t>
      </w:r>
    </w:p>
    <w:p w:rsidR="005C37AC" w:rsidRPr="004E3506" w:rsidRDefault="004E3506" w:rsidP="004E3506">
      <w:pPr>
        <w:spacing w:line="480" w:lineRule="exact"/>
        <w:ind w:firstLineChars="200" w:firstLine="560"/>
        <w:rPr>
          <w:rFonts w:asciiTheme="minorEastAsia" w:hAnsiTheme="minorEastAsia"/>
          <w:sz w:val="28"/>
          <w:szCs w:val="28"/>
        </w:rPr>
      </w:pPr>
      <w:r w:rsidRPr="004E3506">
        <w:rPr>
          <w:rFonts w:asciiTheme="minorEastAsia" w:hAnsiTheme="minorEastAsia" w:hint="eastAsia"/>
          <w:sz w:val="28"/>
          <w:szCs w:val="28"/>
        </w:rPr>
        <w:t>（一）门诊：</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1、</w:t>
      </w:r>
      <w:r w:rsidRPr="004E3506">
        <w:rPr>
          <w:rFonts w:asciiTheme="minorEastAsia" w:hAnsiTheme="minorEastAsia" w:hint="eastAsia"/>
          <w:sz w:val="28"/>
          <w:szCs w:val="28"/>
        </w:rPr>
        <w:t>负责打扫门诊楼梯、走廊、扶手及门窗、墙面、地面的卫生</w:t>
      </w:r>
      <w:r w:rsidR="00C07786">
        <w:rPr>
          <w:rFonts w:asciiTheme="minorEastAsia" w:hAnsiTheme="minorEastAsia" w:hint="eastAsia"/>
          <w:sz w:val="28"/>
          <w:szCs w:val="28"/>
        </w:rPr>
        <w:t>。</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2、</w:t>
      </w:r>
      <w:r w:rsidRPr="004E3506">
        <w:rPr>
          <w:rFonts w:asciiTheme="minorEastAsia" w:hAnsiTheme="minorEastAsia" w:hint="eastAsia"/>
          <w:sz w:val="28"/>
          <w:szCs w:val="28"/>
        </w:rPr>
        <w:t>及时清洁门诊公共卫生间、洗手间，并严格消毒。</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3、</w:t>
      </w:r>
      <w:r w:rsidRPr="004E3506">
        <w:rPr>
          <w:rFonts w:asciiTheme="minorEastAsia" w:hAnsiTheme="minorEastAsia" w:hint="eastAsia"/>
          <w:sz w:val="28"/>
          <w:szCs w:val="28"/>
        </w:rPr>
        <w:t>及时消除病人的呕吐物、分泌物等。</w:t>
      </w:r>
    </w:p>
    <w:p w:rsid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4、</w:t>
      </w:r>
      <w:r w:rsidRPr="004E3506">
        <w:rPr>
          <w:rFonts w:asciiTheme="minorEastAsia" w:hAnsiTheme="minorEastAsia" w:hint="eastAsia"/>
          <w:sz w:val="28"/>
          <w:szCs w:val="28"/>
        </w:rPr>
        <w:t>及时清理诊室的污物、垃圾。按照消毒隔离要求处理，在下班前将医疗垃圾和生活垃圾分类打包清理，并妥善处理。</w:t>
      </w:r>
    </w:p>
    <w:p w:rsid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（二）病房：</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1、</w:t>
      </w:r>
      <w:r w:rsidRPr="004E3506">
        <w:rPr>
          <w:rFonts w:asciiTheme="minorEastAsia" w:hAnsiTheme="minorEastAsia" w:hint="eastAsia"/>
          <w:sz w:val="28"/>
          <w:szCs w:val="28"/>
        </w:rPr>
        <w:t>清洁病房内床、桌、椅、柜、灯、设备以及门、窗、墙、地。</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2、</w:t>
      </w:r>
      <w:r w:rsidRPr="004E3506">
        <w:rPr>
          <w:rFonts w:asciiTheme="minorEastAsia" w:hAnsiTheme="minorEastAsia" w:hint="eastAsia"/>
          <w:sz w:val="28"/>
          <w:szCs w:val="28"/>
        </w:rPr>
        <w:t>做好“二盆一镜”</w:t>
      </w:r>
      <w:r w:rsidRPr="004E3506">
        <w:rPr>
          <w:rFonts w:asciiTheme="minorEastAsia" w:hAnsiTheme="minorEastAsia"/>
          <w:sz w:val="28"/>
          <w:szCs w:val="28"/>
        </w:rPr>
        <w:t xml:space="preserve"> </w:t>
      </w:r>
      <w:r w:rsidRPr="004E3506">
        <w:rPr>
          <w:rFonts w:asciiTheme="minorEastAsia" w:hAnsiTheme="minorEastAsia" w:hint="eastAsia"/>
          <w:sz w:val="28"/>
          <w:szCs w:val="28"/>
        </w:rPr>
        <w:t>（洗脸盆、坐便盆和镜子）的清洁卫生。</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3、</w:t>
      </w:r>
      <w:r w:rsidRPr="004E3506">
        <w:rPr>
          <w:rFonts w:asciiTheme="minorEastAsia" w:hAnsiTheme="minorEastAsia" w:hint="eastAsia"/>
          <w:sz w:val="28"/>
          <w:szCs w:val="28"/>
        </w:rPr>
        <w:t>保持病区走廊、门、窗、墙面、地面、扶手及楼梯、电梯门和指示牌等洁净。</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4、</w:t>
      </w:r>
      <w:r w:rsidRPr="004E3506">
        <w:rPr>
          <w:rFonts w:asciiTheme="minorEastAsia" w:hAnsiTheme="minorEastAsia" w:hint="eastAsia"/>
          <w:sz w:val="28"/>
          <w:szCs w:val="28"/>
        </w:rPr>
        <w:t>保持护士站的桌面、椅子、吊柜、冰箱、水池及周边环境的整洁。</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5、</w:t>
      </w:r>
      <w:r w:rsidRPr="004E3506">
        <w:rPr>
          <w:rFonts w:asciiTheme="minorEastAsia" w:hAnsiTheme="minorEastAsia" w:hint="eastAsia"/>
          <w:sz w:val="28"/>
          <w:szCs w:val="28"/>
        </w:rPr>
        <w:t>负责办公区域的公用卫生间及走廊的墙面、地面的清洁。</w:t>
      </w:r>
      <w:r w:rsidRPr="004E3506">
        <w:rPr>
          <w:rFonts w:asciiTheme="minorEastAsia" w:hAnsiTheme="minorEastAsia"/>
          <w:sz w:val="28"/>
          <w:szCs w:val="28"/>
        </w:rPr>
        <w:t xml:space="preserve"> </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6、</w:t>
      </w:r>
      <w:r w:rsidRPr="004E3506">
        <w:rPr>
          <w:rFonts w:asciiTheme="minorEastAsia" w:hAnsiTheme="minorEastAsia" w:hint="eastAsia"/>
          <w:sz w:val="28"/>
          <w:szCs w:val="28"/>
        </w:rPr>
        <w:t>拖把做好红、黄、蓝、绿标记，分开操作（红色拖卫生间、黄色拖病房、蓝色拖通道及公共区域、绿色拖办公区）。</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7、</w:t>
      </w:r>
      <w:r w:rsidRPr="004E3506">
        <w:rPr>
          <w:rFonts w:asciiTheme="minorEastAsia" w:hAnsiTheme="minorEastAsia" w:hint="eastAsia"/>
          <w:sz w:val="28"/>
          <w:szCs w:val="28"/>
        </w:rPr>
        <w:t>擦床抹布一床一布，按抹布标记进行操作，完毕后一床一巾用消毒亮剂浸泡</w:t>
      </w:r>
      <w:r w:rsidRPr="004E3506">
        <w:rPr>
          <w:rFonts w:asciiTheme="minorEastAsia" w:hAnsiTheme="minorEastAsia"/>
          <w:sz w:val="28"/>
          <w:szCs w:val="28"/>
        </w:rPr>
        <w:t>30</w:t>
      </w:r>
      <w:r w:rsidRPr="004E3506">
        <w:rPr>
          <w:rFonts w:asciiTheme="minorEastAsia" w:hAnsiTheme="minorEastAsia" w:hint="eastAsia"/>
          <w:sz w:val="28"/>
          <w:szCs w:val="28"/>
        </w:rPr>
        <w:t>分钟，捞起晾干。</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8、</w:t>
      </w:r>
      <w:r w:rsidRPr="004E3506">
        <w:rPr>
          <w:rFonts w:asciiTheme="minorEastAsia" w:hAnsiTheme="minorEastAsia" w:hint="eastAsia"/>
          <w:sz w:val="28"/>
          <w:szCs w:val="28"/>
        </w:rPr>
        <w:t>对开水间、污物间及垃圾桶进行清洁、消毒。</w:t>
      </w:r>
    </w:p>
    <w:p w:rsidR="004E3506" w:rsidRP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9、</w:t>
      </w:r>
      <w:r w:rsidRPr="004E3506">
        <w:rPr>
          <w:rFonts w:asciiTheme="minorEastAsia" w:hAnsiTheme="minorEastAsia" w:hint="eastAsia"/>
          <w:sz w:val="28"/>
          <w:szCs w:val="28"/>
        </w:rPr>
        <w:t>病人出院后，彻底进行床单位终末消毒。</w:t>
      </w:r>
    </w:p>
    <w:p w:rsidR="004E3506" w:rsidRDefault="004E3506"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（三）</w:t>
      </w:r>
      <w:r w:rsidRPr="004E3506">
        <w:rPr>
          <w:rFonts w:asciiTheme="minorEastAsia" w:hAnsiTheme="minorEastAsia" w:hint="eastAsia"/>
          <w:sz w:val="28"/>
          <w:szCs w:val="28"/>
        </w:rPr>
        <w:t>手术室</w:t>
      </w:r>
    </w:p>
    <w:p w:rsidR="004E3506" w:rsidRPr="004E3506" w:rsidRDefault="0029583A"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1、</w:t>
      </w:r>
      <w:r w:rsidR="004E3506" w:rsidRPr="004E3506">
        <w:rPr>
          <w:rFonts w:asciiTheme="minorEastAsia" w:hAnsiTheme="minorEastAsia" w:hint="eastAsia"/>
          <w:sz w:val="28"/>
          <w:szCs w:val="28"/>
        </w:rPr>
        <w:t>严格根据手术科室规定操纵，上班前必须调换手术室事变衣、裤、帽、口罩和手套。</w:t>
      </w:r>
      <w:r w:rsidR="004E3506" w:rsidRPr="004E3506">
        <w:rPr>
          <w:rFonts w:asciiTheme="minorEastAsia" w:hAnsiTheme="minorEastAsia"/>
          <w:sz w:val="28"/>
          <w:szCs w:val="28"/>
        </w:rPr>
        <w:t xml:space="preserve"> </w:t>
      </w:r>
    </w:p>
    <w:p w:rsidR="004E3506" w:rsidRPr="004E3506" w:rsidRDefault="0029583A"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2、</w:t>
      </w:r>
      <w:r w:rsidR="004E3506" w:rsidRPr="004E3506">
        <w:rPr>
          <w:rFonts w:asciiTheme="minorEastAsia" w:hAnsiTheme="minorEastAsia" w:hint="eastAsia"/>
          <w:sz w:val="28"/>
          <w:szCs w:val="28"/>
        </w:rPr>
        <w:t>认真做能手术台、桌椅、墙面、地面和东西柜外等干净消毒事变。</w:t>
      </w:r>
      <w:r w:rsidR="004E3506" w:rsidRPr="004E3506">
        <w:rPr>
          <w:rFonts w:asciiTheme="minorEastAsia" w:hAnsiTheme="minorEastAsia"/>
          <w:sz w:val="28"/>
          <w:szCs w:val="28"/>
        </w:rPr>
        <w:t xml:space="preserve"> </w:t>
      </w:r>
    </w:p>
    <w:p w:rsidR="004E3506" w:rsidRPr="004E3506" w:rsidRDefault="0029583A"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3、</w:t>
      </w:r>
      <w:r w:rsidR="004E3506" w:rsidRPr="004E3506">
        <w:rPr>
          <w:rFonts w:asciiTheme="minorEastAsia" w:hAnsiTheme="minorEastAsia" w:hint="eastAsia"/>
          <w:sz w:val="28"/>
          <w:szCs w:val="28"/>
        </w:rPr>
        <w:t>充实做好术前预备室和术后清醒室的床、桌、椅、柜和玻璃门窗的干净</w:t>
      </w:r>
      <w:r w:rsidR="004E3506" w:rsidRPr="004E3506">
        <w:rPr>
          <w:rFonts w:asciiTheme="minorEastAsia" w:hAnsiTheme="minorEastAsia" w:hint="eastAsia"/>
          <w:sz w:val="28"/>
          <w:szCs w:val="28"/>
        </w:rPr>
        <w:lastRenderedPageBreak/>
        <w:t>消毒事变。</w:t>
      </w:r>
      <w:r w:rsidR="004E3506" w:rsidRPr="004E3506">
        <w:rPr>
          <w:rFonts w:asciiTheme="minorEastAsia" w:hAnsiTheme="minorEastAsia"/>
          <w:sz w:val="28"/>
          <w:szCs w:val="28"/>
        </w:rPr>
        <w:t xml:space="preserve"> </w:t>
      </w:r>
    </w:p>
    <w:p w:rsidR="004E3506" w:rsidRPr="004E3506" w:rsidRDefault="0029583A"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4、</w:t>
      </w:r>
      <w:r w:rsidR="004E3506" w:rsidRPr="004E3506">
        <w:rPr>
          <w:rFonts w:asciiTheme="minorEastAsia" w:hAnsiTheme="minorEastAsia" w:hint="eastAsia"/>
          <w:sz w:val="28"/>
          <w:szCs w:val="28"/>
        </w:rPr>
        <w:t>保持护士台、值班室、易服室和卫生间等处的干净卫生。</w:t>
      </w:r>
      <w:r w:rsidR="004E3506" w:rsidRPr="004E3506">
        <w:rPr>
          <w:rFonts w:asciiTheme="minorEastAsia" w:hAnsiTheme="minorEastAsia"/>
          <w:sz w:val="28"/>
          <w:szCs w:val="28"/>
        </w:rPr>
        <w:t xml:space="preserve"> </w:t>
      </w:r>
    </w:p>
    <w:p w:rsidR="004E3506" w:rsidRPr="004E3506" w:rsidRDefault="0029583A"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5、</w:t>
      </w:r>
      <w:r w:rsidR="004E3506" w:rsidRPr="004E3506">
        <w:rPr>
          <w:rFonts w:asciiTheme="minorEastAsia" w:hAnsiTheme="minorEastAsia" w:hint="eastAsia"/>
          <w:sz w:val="28"/>
          <w:szCs w:val="28"/>
        </w:rPr>
        <w:t>及时处理手术室的垃圾，并按规定装入相应颜色的垃圾袋。</w:t>
      </w:r>
      <w:r w:rsidR="004E3506" w:rsidRPr="004E3506">
        <w:rPr>
          <w:rFonts w:asciiTheme="minorEastAsia" w:hAnsiTheme="minorEastAsia"/>
          <w:sz w:val="28"/>
          <w:szCs w:val="28"/>
        </w:rPr>
        <w:t xml:space="preserve"> </w:t>
      </w:r>
    </w:p>
    <w:p w:rsidR="004E3506" w:rsidRPr="004E3506" w:rsidRDefault="0029583A"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6、</w:t>
      </w:r>
      <w:r w:rsidR="004E3506" w:rsidRPr="004E3506">
        <w:rPr>
          <w:rFonts w:asciiTheme="minorEastAsia" w:hAnsiTheme="minorEastAsia" w:hint="eastAsia"/>
          <w:sz w:val="28"/>
          <w:szCs w:val="28"/>
        </w:rPr>
        <w:t>统一堆放穿过的手术衣、裤，并装入指定布袋内。</w:t>
      </w:r>
      <w:r w:rsidR="004E3506" w:rsidRPr="004E3506">
        <w:rPr>
          <w:rFonts w:asciiTheme="minorEastAsia" w:hAnsiTheme="minorEastAsia"/>
          <w:sz w:val="28"/>
          <w:szCs w:val="28"/>
        </w:rPr>
        <w:t xml:space="preserve"> </w:t>
      </w:r>
    </w:p>
    <w:p w:rsidR="004E3506" w:rsidRPr="004E3506" w:rsidRDefault="0029583A"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7、</w:t>
      </w:r>
      <w:r w:rsidR="004E3506" w:rsidRPr="004E3506">
        <w:rPr>
          <w:rFonts w:asciiTheme="minorEastAsia" w:hAnsiTheme="minorEastAsia" w:hint="eastAsia"/>
          <w:sz w:val="28"/>
          <w:szCs w:val="28"/>
        </w:rPr>
        <w:t>保持走廊地面、墙面、门窗、电梯门厅、楼梯等处的干净。</w:t>
      </w:r>
      <w:r w:rsidR="004E3506" w:rsidRPr="004E3506">
        <w:rPr>
          <w:rFonts w:asciiTheme="minorEastAsia" w:hAnsiTheme="minorEastAsia"/>
          <w:sz w:val="28"/>
          <w:szCs w:val="28"/>
        </w:rPr>
        <w:t xml:space="preserve"> </w:t>
      </w:r>
    </w:p>
    <w:p w:rsidR="004E3506" w:rsidRDefault="0029583A" w:rsidP="004E3506">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8、</w:t>
      </w:r>
      <w:r w:rsidR="004E3506" w:rsidRPr="004E3506">
        <w:rPr>
          <w:rFonts w:asciiTheme="minorEastAsia" w:hAnsiTheme="minorEastAsia" w:hint="eastAsia"/>
          <w:sz w:val="28"/>
          <w:szCs w:val="28"/>
        </w:rPr>
        <w:t>严禁带戒指、手表等装饰品操纵，以防交叉感染。</w:t>
      </w:r>
    </w:p>
    <w:p w:rsidR="009A02D0" w:rsidRPr="004E3506" w:rsidRDefault="009A02D0" w:rsidP="009A02D0">
      <w:pPr>
        <w:spacing w:line="480" w:lineRule="exact"/>
        <w:ind w:firstLineChars="200" w:firstLine="560"/>
        <w:rPr>
          <w:rFonts w:asciiTheme="minorEastAsia" w:hAnsiTheme="minorEastAsia"/>
          <w:sz w:val="28"/>
          <w:szCs w:val="28"/>
        </w:rPr>
      </w:pPr>
      <w:r w:rsidRPr="009A02D0">
        <w:rPr>
          <w:rFonts w:asciiTheme="minorEastAsia" w:hAnsiTheme="minorEastAsia" w:hint="eastAsia"/>
          <w:sz w:val="28"/>
          <w:szCs w:val="28"/>
        </w:rPr>
        <w:t>（四）办公区</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1、</w:t>
      </w:r>
      <w:r w:rsidRPr="009A02D0">
        <w:rPr>
          <w:rFonts w:asciiTheme="minorEastAsia" w:hAnsiTheme="minorEastAsia" w:hint="eastAsia"/>
          <w:sz w:val="28"/>
          <w:szCs w:val="28"/>
        </w:rPr>
        <w:t>电话、电脑及其他电器、仪器的表面清洁消毒工作。</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2、</w:t>
      </w:r>
      <w:r w:rsidRPr="009A02D0">
        <w:rPr>
          <w:rFonts w:asciiTheme="minorEastAsia" w:hAnsiTheme="minorEastAsia" w:hint="eastAsia"/>
          <w:sz w:val="28"/>
          <w:szCs w:val="28"/>
        </w:rPr>
        <w:t>走廊、门窗、墙面、地面的卫生。</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3、</w:t>
      </w:r>
      <w:r w:rsidRPr="009A02D0">
        <w:rPr>
          <w:rFonts w:asciiTheme="minorEastAsia" w:hAnsiTheme="minorEastAsia" w:hint="eastAsia"/>
          <w:sz w:val="28"/>
          <w:szCs w:val="28"/>
        </w:rPr>
        <w:t>不定期将污迹较重的通道地面，用稀释好的全能清洁剂刷洗</w:t>
      </w:r>
      <w:r w:rsidR="002E6458">
        <w:rPr>
          <w:rFonts w:asciiTheme="minorEastAsia" w:hAnsiTheme="minorEastAsia" w:hint="eastAsia"/>
          <w:sz w:val="28"/>
          <w:szCs w:val="28"/>
        </w:rPr>
        <w:t>。</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4、</w:t>
      </w:r>
      <w:r w:rsidRPr="009A02D0">
        <w:rPr>
          <w:rFonts w:asciiTheme="minorEastAsia" w:hAnsiTheme="minorEastAsia" w:hint="eastAsia"/>
          <w:sz w:val="28"/>
          <w:szCs w:val="28"/>
        </w:rPr>
        <w:t>卫生间清理并严格消毒。</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5、</w:t>
      </w:r>
      <w:r w:rsidRPr="009A02D0">
        <w:rPr>
          <w:rFonts w:asciiTheme="minorEastAsia" w:hAnsiTheme="minorEastAsia" w:hint="eastAsia"/>
          <w:sz w:val="28"/>
          <w:szCs w:val="28"/>
        </w:rPr>
        <w:t>注意加强巡视，随时处理突发卫生问题。</w:t>
      </w:r>
    </w:p>
    <w:p w:rsid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6、</w:t>
      </w:r>
      <w:r w:rsidRPr="009A02D0">
        <w:rPr>
          <w:rFonts w:asciiTheme="minorEastAsia" w:hAnsiTheme="minorEastAsia" w:hint="eastAsia"/>
          <w:sz w:val="28"/>
          <w:szCs w:val="28"/>
        </w:rPr>
        <w:t>不定时清理垃圾桶内卫生、大垃圾箱内垃圾超过</w:t>
      </w:r>
      <w:r w:rsidRPr="009A02D0">
        <w:rPr>
          <w:rFonts w:asciiTheme="minorEastAsia" w:hAnsiTheme="minorEastAsia"/>
          <w:sz w:val="28"/>
          <w:szCs w:val="28"/>
        </w:rPr>
        <w:t>1/2</w:t>
      </w:r>
      <w:r w:rsidRPr="009A02D0">
        <w:rPr>
          <w:rFonts w:asciiTheme="minorEastAsia" w:hAnsiTheme="minorEastAsia" w:hint="eastAsia"/>
          <w:sz w:val="28"/>
          <w:szCs w:val="28"/>
        </w:rPr>
        <w:t>需清运更换垃袋，按照消毒隔离要求处理，在下班前将医疗垃圾和生活垃圾分类打包清理，负责污物车的清洗和保管。</w:t>
      </w:r>
    </w:p>
    <w:p w:rsid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（五）</w:t>
      </w:r>
      <w:r w:rsidRPr="009A02D0">
        <w:rPr>
          <w:rFonts w:asciiTheme="minorEastAsia" w:hAnsiTheme="minorEastAsia" w:hint="eastAsia"/>
          <w:sz w:val="28"/>
          <w:szCs w:val="28"/>
        </w:rPr>
        <w:t>VIP房间</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1、</w:t>
      </w:r>
      <w:r w:rsidRPr="009A02D0">
        <w:rPr>
          <w:rFonts w:asciiTheme="minorEastAsia" w:hAnsiTheme="minorEastAsia" w:hint="eastAsia"/>
          <w:sz w:val="28"/>
          <w:szCs w:val="28"/>
        </w:rPr>
        <w:t xml:space="preserve">认真遵守劳动纪律，严格执行岗位制度。熟悉本岗位的工作任务与要求，明确服务宗旨，端正劳动态度，讲究工作效率。　</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2、</w:t>
      </w:r>
      <w:r w:rsidRPr="009A02D0">
        <w:rPr>
          <w:rFonts w:asciiTheme="minorEastAsia" w:hAnsiTheme="minorEastAsia" w:hint="eastAsia"/>
          <w:sz w:val="28"/>
          <w:szCs w:val="28"/>
        </w:rPr>
        <w:t>VIP房间、桌子、椅子、沙发清洁并消毒</w:t>
      </w:r>
      <w:r w:rsidR="002E6458">
        <w:rPr>
          <w:rFonts w:asciiTheme="minorEastAsia" w:hAnsiTheme="minorEastAsia" w:hint="eastAsia"/>
          <w:sz w:val="28"/>
          <w:szCs w:val="28"/>
        </w:rPr>
        <w:t>。</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3、</w:t>
      </w:r>
      <w:r w:rsidRPr="009A02D0">
        <w:rPr>
          <w:rFonts w:asciiTheme="minorEastAsia" w:hAnsiTheme="minorEastAsia" w:hint="eastAsia"/>
          <w:sz w:val="28"/>
          <w:szCs w:val="28"/>
        </w:rPr>
        <w:t>电话、电脑及其他电器、仪器的表面清洁消毒工作。</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4、</w:t>
      </w:r>
      <w:r w:rsidRPr="009A02D0">
        <w:rPr>
          <w:rFonts w:asciiTheme="minorEastAsia" w:hAnsiTheme="minorEastAsia" w:hint="eastAsia"/>
          <w:sz w:val="28"/>
          <w:szCs w:val="28"/>
        </w:rPr>
        <w:t>门窗、空调、门把手、墙面、地面的卫生并消毒</w:t>
      </w:r>
      <w:r w:rsidR="002E6458">
        <w:rPr>
          <w:rFonts w:asciiTheme="minorEastAsia" w:hAnsiTheme="minorEastAsia" w:hint="eastAsia"/>
          <w:sz w:val="28"/>
          <w:szCs w:val="28"/>
        </w:rPr>
        <w:t>。</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5、</w:t>
      </w:r>
      <w:r w:rsidRPr="009A02D0">
        <w:rPr>
          <w:rFonts w:asciiTheme="minorEastAsia" w:hAnsiTheme="minorEastAsia" w:hint="eastAsia"/>
          <w:sz w:val="28"/>
          <w:szCs w:val="28"/>
        </w:rPr>
        <w:t>不定期将污迹较重的通道地面，用稀释好的全能清洁剂刷洗</w:t>
      </w:r>
      <w:r w:rsidR="002E6458">
        <w:rPr>
          <w:rFonts w:asciiTheme="minorEastAsia" w:hAnsiTheme="minorEastAsia" w:hint="eastAsia"/>
          <w:sz w:val="28"/>
          <w:szCs w:val="28"/>
        </w:rPr>
        <w:t>。</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6、</w:t>
      </w:r>
      <w:r w:rsidRPr="009A02D0">
        <w:rPr>
          <w:rFonts w:asciiTheme="minorEastAsia" w:hAnsiTheme="minorEastAsia" w:hint="eastAsia"/>
          <w:sz w:val="28"/>
          <w:szCs w:val="28"/>
        </w:rPr>
        <w:t>卫生间台面、镜面、隔板、马桶、水龙头清理并严格消毒。</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7、</w:t>
      </w:r>
      <w:r w:rsidRPr="009A02D0">
        <w:rPr>
          <w:rFonts w:asciiTheme="minorEastAsia" w:hAnsiTheme="minorEastAsia" w:hint="eastAsia"/>
          <w:sz w:val="28"/>
          <w:szCs w:val="28"/>
        </w:rPr>
        <w:t>注意加强巡视，随时处理突发卫生问题。</w:t>
      </w:r>
    </w:p>
    <w:p w:rsidR="009A02D0" w:rsidRPr="009A02D0" w:rsidRDefault="009A02D0"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8、</w:t>
      </w:r>
      <w:r w:rsidRPr="009A02D0">
        <w:rPr>
          <w:rFonts w:asciiTheme="minorEastAsia" w:hAnsiTheme="minorEastAsia" w:hint="eastAsia"/>
          <w:sz w:val="28"/>
          <w:szCs w:val="28"/>
        </w:rPr>
        <w:t>定时清理垃圾桶内卫生、更换垃袋，按照消毒隔离要求处理，在下班前将医疗垃圾和生活垃圾分类打包清理，负责污物车的清洗和保管。</w:t>
      </w:r>
    </w:p>
    <w:p w:rsidR="009A02D0" w:rsidRDefault="00CD709B" w:rsidP="009A02D0">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w:t>
      </w:r>
      <w:r w:rsidRPr="00CD709B">
        <w:rPr>
          <w:rFonts w:asciiTheme="minorEastAsia" w:hAnsiTheme="minorEastAsia" w:hint="eastAsia"/>
          <w:sz w:val="28"/>
          <w:szCs w:val="28"/>
        </w:rPr>
        <w:t>六）外围大环境</w:t>
      </w:r>
    </w:p>
    <w:p w:rsidR="00CD709B" w:rsidRPr="00CD709B" w:rsidRDefault="00CD709B" w:rsidP="00CD709B">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1、</w:t>
      </w:r>
      <w:r w:rsidRPr="00CD709B">
        <w:rPr>
          <w:rFonts w:asciiTheme="minorEastAsia" w:hAnsiTheme="minorEastAsia" w:hint="eastAsia"/>
          <w:sz w:val="28"/>
          <w:szCs w:val="28"/>
        </w:rPr>
        <w:t>正确使用一切清洁设备及安全使用化学清洁剂。</w:t>
      </w:r>
    </w:p>
    <w:p w:rsidR="00CD709B" w:rsidRPr="00CD709B" w:rsidRDefault="00CD709B" w:rsidP="00CD709B">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2、</w:t>
      </w:r>
      <w:r w:rsidRPr="00CD709B">
        <w:rPr>
          <w:rFonts w:asciiTheme="minorEastAsia" w:hAnsiTheme="minorEastAsia" w:hint="eastAsia"/>
          <w:sz w:val="28"/>
          <w:szCs w:val="28"/>
        </w:rPr>
        <w:t>清洁停车场和通道及外围垃圾桶。</w:t>
      </w:r>
    </w:p>
    <w:p w:rsidR="00CD709B" w:rsidRPr="00CD709B" w:rsidRDefault="00CD709B" w:rsidP="00CD709B">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lastRenderedPageBreak/>
        <w:t>3、</w:t>
      </w:r>
      <w:r w:rsidRPr="00CD709B">
        <w:rPr>
          <w:rFonts w:asciiTheme="minorEastAsia" w:hAnsiTheme="minorEastAsia" w:hint="eastAsia"/>
          <w:sz w:val="28"/>
          <w:szCs w:val="28"/>
        </w:rPr>
        <w:t>清洁草坪内纸屑与枯叶。</w:t>
      </w:r>
    </w:p>
    <w:p w:rsidR="00CD709B" w:rsidRPr="00CD709B" w:rsidRDefault="00CD709B" w:rsidP="00CD709B">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4、</w:t>
      </w:r>
      <w:r w:rsidRPr="00CD709B">
        <w:rPr>
          <w:rFonts w:asciiTheme="minorEastAsia" w:hAnsiTheme="minorEastAsia" w:hint="eastAsia"/>
          <w:sz w:val="28"/>
          <w:szCs w:val="28"/>
        </w:rPr>
        <w:t>清洁各区域的果皮纸屑。</w:t>
      </w:r>
    </w:p>
    <w:p w:rsidR="00CD709B" w:rsidRPr="00CD709B" w:rsidRDefault="00CD709B" w:rsidP="00CD709B">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5、</w:t>
      </w:r>
      <w:r w:rsidRPr="00CD709B">
        <w:rPr>
          <w:rFonts w:asciiTheme="minorEastAsia" w:hAnsiTheme="minorEastAsia" w:hint="eastAsia"/>
          <w:sz w:val="28"/>
          <w:szCs w:val="28"/>
        </w:rPr>
        <w:t>维护院内各标识牌卫生。</w:t>
      </w:r>
    </w:p>
    <w:p w:rsidR="005C37AC" w:rsidRPr="001865FE" w:rsidRDefault="005316CD" w:rsidP="005C37AC">
      <w:pPr>
        <w:pStyle w:val="a9"/>
        <w:spacing w:line="480" w:lineRule="exact"/>
        <w:ind w:firstLineChars="200" w:firstLine="562"/>
        <w:rPr>
          <w:rFonts w:asciiTheme="minorEastAsia" w:eastAsiaTheme="minorEastAsia" w:hAnsiTheme="minorEastAsia" w:cs="仿宋_GB2312"/>
          <w:b/>
          <w:bCs/>
          <w:sz w:val="28"/>
          <w:szCs w:val="28"/>
        </w:rPr>
      </w:pPr>
      <w:r>
        <w:rPr>
          <w:rFonts w:asciiTheme="minorEastAsia" w:eastAsiaTheme="minorEastAsia" w:hAnsiTheme="minorEastAsia" w:cs="仿宋_GB2312" w:hint="eastAsia"/>
          <w:b/>
          <w:bCs/>
          <w:sz w:val="28"/>
          <w:szCs w:val="28"/>
        </w:rPr>
        <w:t>四</w:t>
      </w:r>
      <w:r w:rsidR="005C37AC" w:rsidRPr="001865FE">
        <w:rPr>
          <w:rFonts w:asciiTheme="minorEastAsia" w:eastAsiaTheme="minorEastAsia" w:hAnsiTheme="minorEastAsia" w:cs="仿宋_GB2312" w:hint="eastAsia"/>
          <w:b/>
          <w:bCs/>
          <w:sz w:val="28"/>
          <w:szCs w:val="28"/>
        </w:rPr>
        <w:t>、服务范围</w:t>
      </w:r>
    </w:p>
    <w:p w:rsidR="005C37AC" w:rsidRPr="001865FE" w:rsidRDefault="00554DC2" w:rsidP="005C37AC">
      <w:pPr>
        <w:spacing w:line="480" w:lineRule="exact"/>
        <w:ind w:firstLineChars="200" w:firstLine="560"/>
        <w:rPr>
          <w:rFonts w:asciiTheme="minorEastAsia" w:hAnsiTheme="minorEastAsia"/>
          <w:sz w:val="28"/>
          <w:szCs w:val="28"/>
        </w:rPr>
      </w:pPr>
      <w:r>
        <w:rPr>
          <w:rFonts w:asciiTheme="minorEastAsia" w:hAnsiTheme="minorEastAsia" w:hint="eastAsia"/>
          <w:sz w:val="28"/>
          <w:szCs w:val="28"/>
        </w:rPr>
        <w:t>山阳县中医医院</w:t>
      </w:r>
      <w:r w:rsidR="005316CD">
        <w:rPr>
          <w:rFonts w:asciiTheme="minorEastAsia" w:hAnsiTheme="minorEastAsia" w:hint="eastAsia"/>
          <w:sz w:val="28"/>
          <w:szCs w:val="28"/>
        </w:rPr>
        <w:t>老院、新院</w:t>
      </w:r>
      <w:r w:rsidR="005316CD" w:rsidRPr="005316CD">
        <w:rPr>
          <w:rFonts w:asciiTheme="minorEastAsia" w:hAnsiTheme="minorEastAsia" w:hint="eastAsia"/>
          <w:sz w:val="28"/>
          <w:szCs w:val="28"/>
        </w:rPr>
        <w:t>各区域的日常保洁、清洁、消毒、消杀等</w:t>
      </w:r>
      <w:r w:rsidR="005316CD">
        <w:rPr>
          <w:rFonts w:asciiTheme="minorEastAsia" w:hAnsiTheme="minorEastAsia" w:hint="eastAsia"/>
          <w:sz w:val="28"/>
          <w:szCs w:val="28"/>
        </w:rPr>
        <w:t>。</w:t>
      </w:r>
    </w:p>
    <w:p w:rsidR="00AE09D3" w:rsidRPr="001865FE" w:rsidRDefault="00AE09D3" w:rsidP="00AE09D3">
      <w:pPr>
        <w:pStyle w:val="a9"/>
        <w:spacing w:line="480" w:lineRule="exact"/>
        <w:ind w:firstLineChars="200" w:firstLine="562"/>
        <w:rPr>
          <w:rFonts w:asciiTheme="minorEastAsia" w:eastAsiaTheme="minorEastAsia" w:hAnsiTheme="minorEastAsia" w:cs="仿宋_GB2312"/>
          <w:b/>
          <w:bCs/>
          <w:sz w:val="28"/>
          <w:szCs w:val="28"/>
        </w:rPr>
        <w:sectPr w:rsidR="00AE09D3" w:rsidRPr="001865FE" w:rsidSect="00596FDA">
          <w:pgSz w:w="11906" w:h="16838"/>
          <w:pgMar w:top="1440" w:right="1077" w:bottom="1440" w:left="1077" w:header="851" w:footer="992" w:gutter="0"/>
          <w:cols w:space="425"/>
          <w:docGrid w:linePitch="312"/>
        </w:sectPr>
      </w:pPr>
    </w:p>
    <w:p w:rsidR="00356E88" w:rsidRPr="001865FE" w:rsidRDefault="00356E88" w:rsidP="00356E88">
      <w:pPr>
        <w:pStyle w:val="1"/>
        <w:spacing w:before="0" w:after="0" w:line="240" w:lineRule="auto"/>
        <w:jc w:val="center"/>
        <w:rPr>
          <w:rFonts w:asciiTheme="minorEastAsia" w:hAnsiTheme="minorEastAsia"/>
        </w:rPr>
      </w:pPr>
      <w:bookmarkStart w:id="11" w:name="_Toc12286069"/>
      <w:r w:rsidRPr="001865FE">
        <w:rPr>
          <w:rFonts w:asciiTheme="minorEastAsia" w:hAnsiTheme="minorEastAsia" w:hint="eastAsia"/>
        </w:rPr>
        <w:lastRenderedPageBreak/>
        <w:t>第四部分  商务要求</w:t>
      </w:r>
      <w:bookmarkEnd w:id="11"/>
    </w:p>
    <w:p w:rsidR="00356E88" w:rsidRPr="00BD57A7" w:rsidRDefault="00356E88" w:rsidP="00356E88">
      <w:pPr>
        <w:spacing w:line="500" w:lineRule="exact"/>
        <w:rPr>
          <w:rFonts w:asciiTheme="minorEastAsia" w:hAnsiTheme="minorEastAsia" w:cs="Times New Roman"/>
          <w:sz w:val="28"/>
          <w:szCs w:val="28"/>
        </w:rPr>
      </w:pPr>
      <w:r w:rsidRPr="001865FE">
        <w:rPr>
          <w:rFonts w:asciiTheme="minorEastAsia" w:hAnsiTheme="minorEastAsia" w:cs="Times New Roman"/>
          <w:b/>
          <w:sz w:val="28"/>
          <w:szCs w:val="28"/>
        </w:rPr>
        <w:t>一</w:t>
      </w:r>
      <w:r w:rsidRPr="00BD57A7">
        <w:rPr>
          <w:rFonts w:asciiTheme="minorEastAsia" w:hAnsiTheme="minorEastAsia" w:cs="Times New Roman"/>
          <w:b/>
          <w:sz w:val="28"/>
          <w:szCs w:val="28"/>
        </w:rPr>
        <w:t>、</w:t>
      </w:r>
      <w:r w:rsidR="00E76755" w:rsidRPr="00BD57A7">
        <w:rPr>
          <w:rFonts w:asciiTheme="minorEastAsia" w:hAnsiTheme="minorEastAsia" w:cs="Times New Roman" w:hint="eastAsia"/>
          <w:b/>
          <w:sz w:val="28"/>
          <w:szCs w:val="28"/>
        </w:rPr>
        <w:t>服务期限及地点</w:t>
      </w:r>
      <w:r w:rsidRPr="00BD57A7">
        <w:rPr>
          <w:rFonts w:asciiTheme="minorEastAsia" w:hAnsiTheme="minorEastAsia" w:cs="Times New Roman"/>
          <w:sz w:val="28"/>
          <w:szCs w:val="28"/>
        </w:rPr>
        <w:t>：</w:t>
      </w:r>
    </w:p>
    <w:p w:rsidR="00E76755" w:rsidRPr="00DB0215" w:rsidRDefault="00E76755" w:rsidP="00E76755">
      <w:pPr>
        <w:pStyle w:val="a9"/>
        <w:spacing w:line="480" w:lineRule="exact"/>
        <w:ind w:firstLineChars="200" w:firstLine="560"/>
        <w:rPr>
          <w:rFonts w:asciiTheme="minorEastAsia" w:eastAsiaTheme="minorEastAsia" w:hAnsiTheme="minorEastAsia" w:cs="宋体"/>
          <w:sz w:val="28"/>
          <w:szCs w:val="28"/>
        </w:rPr>
      </w:pPr>
      <w:bookmarkStart w:id="12" w:name="_Toc167712840"/>
      <w:bookmarkStart w:id="13" w:name="_Toc167714038"/>
      <w:bookmarkStart w:id="14" w:name="_Toc167715235"/>
      <w:r w:rsidRPr="00DB0215">
        <w:rPr>
          <w:rFonts w:asciiTheme="minorEastAsia" w:eastAsiaTheme="minorEastAsia" w:hAnsiTheme="minorEastAsia" w:cs="宋体" w:hint="eastAsia"/>
          <w:sz w:val="28"/>
          <w:szCs w:val="28"/>
        </w:rPr>
        <w:t>1、服务期限：</w:t>
      </w:r>
      <w:r w:rsidR="00F750B5" w:rsidRPr="00DB0215">
        <w:rPr>
          <w:rFonts w:asciiTheme="minorEastAsia" w:eastAsiaTheme="minorEastAsia" w:hAnsiTheme="minorEastAsia" w:cs="宋体" w:hint="eastAsia"/>
          <w:sz w:val="28"/>
          <w:szCs w:val="28"/>
        </w:rPr>
        <w:t>老院区3个月，新院区3个月，具体以实际情况为准。</w:t>
      </w:r>
    </w:p>
    <w:p w:rsidR="00E76755" w:rsidRPr="00DB0215" w:rsidRDefault="00E76755" w:rsidP="00E76755">
      <w:pPr>
        <w:pStyle w:val="a9"/>
        <w:spacing w:line="480" w:lineRule="exact"/>
        <w:ind w:firstLineChars="200" w:firstLine="560"/>
        <w:rPr>
          <w:rFonts w:asciiTheme="minorEastAsia" w:eastAsiaTheme="minorEastAsia" w:hAnsiTheme="minorEastAsia" w:cs="宋体"/>
          <w:sz w:val="28"/>
          <w:szCs w:val="28"/>
        </w:rPr>
      </w:pPr>
      <w:r w:rsidRPr="00DB0215">
        <w:rPr>
          <w:rFonts w:asciiTheme="minorEastAsia" w:eastAsiaTheme="minorEastAsia" w:hAnsiTheme="minorEastAsia" w:cs="宋体" w:hint="eastAsia"/>
          <w:sz w:val="28"/>
          <w:szCs w:val="28"/>
        </w:rPr>
        <w:t>2、服务地点：采购人指定地点（</w:t>
      </w:r>
      <w:r w:rsidR="00554DC2" w:rsidRPr="00DB0215">
        <w:rPr>
          <w:rFonts w:asciiTheme="minorEastAsia" w:eastAsiaTheme="minorEastAsia" w:hAnsiTheme="minorEastAsia" w:cs="宋体" w:hint="eastAsia"/>
          <w:sz w:val="28"/>
          <w:szCs w:val="28"/>
        </w:rPr>
        <w:t>山阳县中医医院</w:t>
      </w:r>
      <w:r w:rsidR="001565B2" w:rsidRPr="00DB0215">
        <w:rPr>
          <w:rFonts w:asciiTheme="minorEastAsia" w:eastAsiaTheme="minorEastAsia" w:hAnsiTheme="minorEastAsia" w:cs="宋体" w:hint="eastAsia"/>
          <w:sz w:val="28"/>
          <w:szCs w:val="28"/>
        </w:rPr>
        <w:t>内</w:t>
      </w:r>
      <w:r w:rsidRPr="00DB0215">
        <w:rPr>
          <w:rFonts w:asciiTheme="minorEastAsia" w:eastAsiaTheme="minorEastAsia" w:hAnsiTheme="minorEastAsia" w:cs="宋体" w:hint="eastAsia"/>
          <w:sz w:val="28"/>
          <w:szCs w:val="28"/>
        </w:rPr>
        <w:t>）。</w:t>
      </w:r>
    </w:p>
    <w:p w:rsidR="00356E88" w:rsidRPr="00DB0215" w:rsidRDefault="00356E88" w:rsidP="00E76755">
      <w:pPr>
        <w:adjustRightInd w:val="0"/>
        <w:snapToGrid w:val="0"/>
        <w:spacing w:line="500" w:lineRule="exact"/>
        <w:rPr>
          <w:rFonts w:asciiTheme="minorEastAsia" w:hAnsiTheme="minorEastAsia" w:cs="Times New Roman"/>
          <w:b/>
          <w:sz w:val="28"/>
          <w:szCs w:val="28"/>
        </w:rPr>
      </w:pPr>
      <w:r w:rsidRPr="00DB0215">
        <w:rPr>
          <w:rFonts w:asciiTheme="minorEastAsia" w:hAnsiTheme="minorEastAsia" w:cs="Times New Roman"/>
          <w:b/>
          <w:sz w:val="28"/>
          <w:szCs w:val="28"/>
        </w:rPr>
        <w:t>二、</w:t>
      </w:r>
      <w:bookmarkEnd w:id="12"/>
      <w:bookmarkEnd w:id="13"/>
      <w:bookmarkEnd w:id="14"/>
      <w:r w:rsidR="00A74FF0" w:rsidRPr="00DB0215">
        <w:rPr>
          <w:rFonts w:asciiTheme="minorEastAsia" w:hAnsiTheme="minorEastAsia" w:cs="Times New Roman" w:hint="eastAsia"/>
          <w:b/>
          <w:sz w:val="28"/>
          <w:szCs w:val="28"/>
        </w:rPr>
        <w:t>服务要求：</w:t>
      </w:r>
    </w:p>
    <w:p w:rsidR="00A74FF0" w:rsidRPr="00DB0215" w:rsidRDefault="00A74FF0" w:rsidP="00E76755">
      <w:pPr>
        <w:adjustRightInd w:val="0"/>
        <w:snapToGrid w:val="0"/>
        <w:spacing w:line="500" w:lineRule="exact"/>
        <w:rPr>
          <w:rFonts w:asciiTheme="minorEastAsia" w:hAnsiTheme="minorEastAsia" w:cs="Times New Roman"/>
          <w:sz w:val="28"/>
          <w:szCs w:val="28"/>
        </w:rPr>
      </w:pPr>
      <w:r w:rsidRPr="00DB0215">
        <w:rPr>
          <w:rFonts w:asciiTheme="minorEastAsia" w:hAnsiTheme="minorEastAsia" w:cs="Times New Roman" w:hint="eastAsia"/>
          <w:b/>
          <w:sz w:val="28"/>
          <w:szCs w:val="28"/>
        </w:rPr>
        <w:t xml:space="preserve"> </w:t>
      </w:r>
      <w:r w:rsidRPr="00DB0215">
        <w:rPr>
          <w:rFonts w:asciiTheme="minorEastAsia" w:hAnsiTheme="minorEastAsia" w:cs="Times New Roman"/>
          <w:b/>
          <w:sz w:val="28"/>
          <w:szCs w:val="28"/>
        </w:rPr>
        <w:t xml:space="preserve">    </w:t>
      </w:r>
      <w:r w:rsidRPr="00DB0215">
        <w:rPr>
          <w:rFonts w:asciiTheme="minorEastAsia" w:hAnsiTheme="minorEastAsia" w:cs="Times New Roman" w:hint="eastAsia"/>
          <w:bCs/>
          <w:sz w:val="28"/>
          <w:szCs w:val="28"/>
        </w:rPr>
        <w:t>按照</w:t>
      </w:r>
      <w:r w:rsidR="00554DC2" w:rsidRPr="00DB0215">
        <w:rPr>
          <w:rFonts w:asciiTheme="minorEastAsia" w:hAnsiTheme="minorEastAsia" w:hint="eastAsia"/>
          <w:sz w:val="28"/>
          <w:szCs w:val="28"/>
        </w:rPr>
        <w:t>山阳县中医医院保洁服务采购项目</w:t>
      </w:r>
      <w:r w:rsidRPr="00DB0215">
        <w:rPr>
          <w:rFonts w:asciiTheme="minorEastAsia" w:hAnsiTheme="minorEastAsia" w:hint="eastAsia"/>
          <w:sz w:val="28"/>
          <w:szCs w:val="28"/>
        </w:rPr>
        <w:t>要求，严格为</w:t>
      </w:r>
      <w:r w:rsidR="00554DC2" w:rsidRPr="00DB0215">
        <w:rPr>
          <w:rFonts w:asciiTheme="minorEastAsia" w:hAnsiTheme="minorEastAsia" w:hint="eastAsia"/>
          <w:sz w:val="28"/>
          <w:szCs w:val="28"/>
        </w:rPr>
        <w:t>山阳县中医医院</w:t>
      </w:r>
      <w:r w:rsidR="00814853" w:rsidRPr="00DB0215">
        <w:rPr>
          <w:rFonts w:asciiTheme="minorEastAsia" w:hAnsiTheme="minorEastAsia" w:hint="eastAsia"/>
          <w:sz w:val="28"/>
          <w:szCs w:val="28"/>
        </w:rPr>
        <w:t>保洁服务</w:t>
      </w:r>
      <w:r w:rsidR="005445A4" w:rsidRPr="00DB0215">
        <w:rPr>
          <w:rFonts w:asciiTheme="minorEastAsia" w:hAnsiTheme="minorEastAsia" w:hint="eastAsia"/>
          <w:sz w:val="28"/>
          <w:szCs w:val="28"/>
        </w:rPr>
        <w:t>。</w:t>
      </w:r>
    </w:p>
    <w:p w:rsidR="00E76755" w:rsidRPr="00DB0215" w:rsidRDefault="00356E88" w:rsidP="00E76755">
      <w:pPr>
        <w:spacing w:line="480" w:lineRule="exact"/>
        <w:rPr>
          <w:rFonts w:asciiTheme="minorEastAsia" w:hAnsiTheme="minorEastAsia" w:cs="宋体"/>
          <w:b/>
          <w:sz w:val="28"/>
          <w:szCs w:val="28"/>
        </w:rPr>
      </w:pPr>
      <w:r w:rsidRPr="00DB0215">
        <w:rPr>
          <w:rFonts w:asciiTheme="minorEastAsia" w:hAnsiTheme="minorEastAsia" w:cs="Times New Roman"/>
          <w:b/>
          <w:sz w:val="28"/>
          <w:szCs w:val="28"/>
        </w:rPr>
        <w:t>三、</w:t>
      </w:r>
      <w:r w:rsidR="00E76755" w:rsidRPr="00DB0215">
        <w:rPr>
          <w:rFonts w:asciiTheme="minorEastAsia" w:hAnsiTheme="minorEastAsia" w:cs="宋体" w:hint="eastAsia"/>
          <w:b/>
          <w:sz w:val="28"/>
          <w:szCs w:val="28"/>
        </w:rPr>
        <w:t>付款方式：</w:t>
      </w:r>
    </w:p>
    <w:p w:rsidR="006F433F" w:rsidRPr="001865FE" w:rsidRDefault="006F433F" w:rsidP="006F433F">
      <w:pPr>
        <w:adjustRightInd w:val="0"/>
        <w:snapToGrid w:val="0"/>
        <w:spacing w:line="500" w:lineRule="exact"/>
        <w:ind w:firstLineChars="200" w:firstLine="560"/>
        <w:rPr>
          <w:rFonts w:asciiTheme="minorEastAsia" w:hAnsiTheme="minorEastAsia"/>
          <w:sz w:val="28"/>
          <w:szCs w:val="28"/>
        </w:rPr>
      </w:pPr>
      <w:r w:rsidRPr="00DB0215">
        <w:rPr>
          <w:rFonts w:asciiTheme="minorEastAsia" w:hAnsiTheme="minorEastAsia" w:hint="eastAsia"/>
          <w:sz w:val="28"/>
          <w:szCs w:val="28"/>
        </w:rPr>
        <w:t>签订合同时，双方自行商定。</w:t>
      </w:r>
    </w:p>
    <w:p w:rsidR="00E76755" w:rsidRPr="00E440AC" w:rsidRDefault="00E76755" w:rsidP="00E76755">
      <w:pPr>
        <w:spacing w:line="480" w:lineRule="exact"/>
        <w:rPr>
          <w:rFonts w:asciiTheme="minorEastAsia" w:hAnsiTheme="minorEastAsia" w:cs="宋体"/>
          <w:sz w:val="28"/>
          <w:szCs w:val="28"/>
        </w:rPr>
      </w:pPr>
      <w:r w:rsidRPr="00E440AC">
        <w:rPr>
          <w:rFonts w:asciiTheme="minorEastAsia" w:hAnsiTheme="minorEastAsia" w:cs="Times New Roman" w:hint="eastAsia"/>
          <w:b/>
          <w:sz w:val="28"/>
          <w:szCs w:val="28"/>
        </w:rPr>
        <w:t>四、服务考评标准:</w:t>
      </w:r>
      <w:r w:rsidRPr="00E440AC">
        <w:rPr>
          <w:rFonts w:asciiTheme="minorEastAsia" w:hAnsiTheme="minorEastAsia" w:cs="宋体" w:hint="eastAsia"/>
          <w:sz w:val="28"/>
          <w:szCs w:val="28"/>
        </w:rPr>
        <w:tab/>
      </w:r>
    </w:p>
    <w:p w:rsidR="00E76755" w:rsidRPr="00DB0215" w:rsidRDefault="00E76755" w:rsidP="00E76755">
      <w:pPr>
        <w:adjustRightInd w:val="0"/>
        <w:snapToGrid w:val="0"/>
        <w:spacing w:line="480" w:lineRule="exact"/>
        <w:ind w:leftChars="177" w:left="372" w:rightChars="234" w:right="491" w:firstLine="337"/>
        <w:rPr>
          <w:rFonts w:asciiTheme="minorEastAsia" w:hAnsiTheme="minorEastAsia" w:cs="宋体"/>
          <w:sz w:val="28"/>
          <w:szCs w:val="28"/>
        </w:rPr>
      </w:pPr>
      <w:r w:rsidRPr="00DB0215">
        <w:rPr>
          <w:rFonts w:asciiTheme="minorEastAsia" w:hAnsiTheme="minorEastAsia" w:cs="宋体" w:hint="eastAsia"/>
          <w:sz w:val="28"/>
          <w:szCs w:val="28"/>
        </w:rPr>
        <w:t>1、实行百分制。日常动态考评占70分，月底集中考评占30分。</w:t>
      </w:r>
    </w:p>
    <w:p w:rsidR="00E76755" w:rsidRPr="00DB0215" w:rsidRDefault="00E76755" w:rsidP="00E76755">
      <w:pPr>
        <w:adjustRightInd w:val="0"/>
        <w:snapToGrid w:val="0"/>
        <w:spacing w:line="480" w:lineRule="exact"/>
        <w:ind w:leftChars="69" w:left="145" w:rightChars="234" w:right="491" w:firstLineChars="201" w:firstLine="563"/>
        <w:rPr>
          <w:rFonts w:asciiTheme="minorEastAsia" w:hAnsiTheme="minorEastAsia" w:cs="宋体"/>
          <w:sz w:val="28"/>
          <w:szCs w:val="28"/>
        </w:rPr>
      </w:pPr>
      <w:r w:rsidRPr="00DB0215">
        <w:rPr>
          <w:rFonts w:asciiTheme="minorEastAsia" w:hAnsiTheme="minorEastAsia" w:cs="宋体" w:hint="eastAsia"/>
          <w:sz w:val="28"/>
          <w:szCs w:val="28"/>
        </w:rPr>
        <w:t>2、每月动态考评和集中考评相加得85分以上为“优秀”，70分以上为“良好”，60分以上为“合格”，60分以下为“不合格”。</w:t>
      </w:r>
    </w:p>
    <w:p w:rsidR="00E76755" w:rsidRPr="00DB0215" w:rsidRDefault="00E76755" w:rsidP="00E76755">
      <w:pPr>
        <w:adjustRightInd w:val="0"/>
        <w:snapToGrid w:val="0"/>
        <w:spacing w:line="480" w:lineRule="exact"/>
        <w:ind w:leftChars="177" w:left="372" w:rightChars="234" w:right="491" w:firstLine="337"/>
        <w:rPr>
          <w:rFonts w:asciiTheme="minorEastAsia" w:hAnsiTheme="minorEastAsia" w:cs="宋体"/>
          <w:sz w:val="28"/>
          <w:szCs w:val="28"/>
        </w:rPr>
      </w:pPr>
      <w:r w:rsidRPr="00DB0215">
        <w:rPr>
          <w:rFonts w:asciiTheme="minorEastAsia" w:hAnsiTheme="minorEastAsia" w:cs="宋体" w:hint="eastAsia"/>
          <w:sz w:val="28"/>
          <w:szCs w:val="28"/>
        </w:rPr>
        <w:t>3、审查扣分项：</w:t>
      </w:r>
    </w:p>
    <w:p w:rsidR="00E76755" w:rsidRPr="00DB0215" w:rsidRDefault="00E76755" w:rsidP="00E76755">
      <w:pPr>
        <w:adjustRightInd w:val="0"/>
        <w:snapToGrid w:val="0"/>
        <w:spacing w:line="480" w:lineRule="exact"/>
        <w:ind w:rightChars="234" w:right="491" w:firstLineChars="253" w:firstLine="708"/>
        <w:rPr>
          <w:rFonts w:asciiTheme="minorEastAsia" w:hAnsiTheme="minorEastAsia" w:cs="宋体"/>
          <w:sz w:val="28"/>
          <w:szCs w:val="28"/>
        </w:rPr>
      </w:pPr>
      <w:r w:rsidRPr="00DB0215">
        <w:rPr>
          <w:rFonts w:asciiTheme="minorEastAsia" w:hAnsiTheme="minorEastAsia" w:cs="宋体" w:hint="eastAsia"/>
          <w:sz w:val="28"/>
          <w:szCs w:val="28"/>
        </w:rPr>
        <w:t>某项服务质量达不到服务要求和标准但未造成损失和影响的扣1分/次；</w:t>
      </w:r>
    </w:p>
    <w:p w:rsidR="00E76755" w:rsidRPr="00DB0215" w:rsidRDefault="00E76755" w:rsidP="00E76755">
      <w:pPr>
        <w:adjustRightInd w:val="0"/>
        <w:snapToGrid w:val="0"/>
        <w:spacing w:line="480" w:lineRule="exact"/>
        <w:ind w:rightChars="234" w:right="491" w:firstLineChars="253" w:firstLine="708"/>
        <w:rPr>
          <w:rFonts w:asciiTheme="minorEastAsia" w:hAnsiTheme="minorEastAsia" w:cs="宋体"/>
          <w:sz w:val="28"/>
          <w:szCs w:val="28"/>
        </w:rPr>
      </w:pPr>
      <w:r w:rsidRPr="00DB0215">
        <w:rPr>
          <w:rFonts w:asciiTheme="minorEastAsia" w:hAnsiTheme="minorEastAsia" w:cs="宋体" w:hint="eastAsia"/>
          <w:sz w:val="28"/>
          <w:szCs w:val="28"/>
        </w:rPr>
        <w:t>某项服务质量达不到服务要求和标准且造成经济损失或存在事故隐患的扣2分/次；</w:t>
      </w:r>
    </w:p>
    <w:p w:rsidR="00E76755" w:rsidRPr="00DB0215" w:rsidRDefault="00E76755" w:rsidP="00E76755">
      <w:pPr>
        <w:adjustRightInd w:val="0"/>
        <w:snapToGrid w:val="0"/>
        <w:spacing w:line="480" w:lineRule="exact"/>
        <w:ind w:leftChars="177" w:left="372" w:rightChars="234" w:right="491" w:firstLineChars="120" w:firstLine="336"/>
        <w:rPr>
          <w:rFonts w:asciiTheme="minorEastAsia" w:hAnsiTheme="minorEastAsia" w:cs="宋体"/>
          <w:sz w:val="28"/>
          <w:szCs w:val="28"/>
        </w:rPr>
      </w:pPr>
      <w:r w:rsidRPr="00DB0215">
        <w:rPr>
          <w:rFonts w:asciiTheme="minorEastAsia" w:hAnsiTheme="minorEastAsia" w:cs="宋体" w:hint="eastAsia"/>
          <w:sz w:val="28"/>
          <w:szCs w:val="28"/>
        </w:rPr>
        <w:t>某项服务质量达不到服务要求和标准且造成安全事故的扣4分/次。</w:t>
      </w:r>
    </w:p>
    <w:p w:rsidR="00E76755" w:rsidRPr="00DB0215" w:rsidRDefault="00E76755" w:rsidP="00E76755">
      <w:pPr>
        <w:adjustRightInd w:val="0"/>
        <w:snapToGrid w:val="0"/>
        <w:spacing w:line="480" w:lineRule="exact"/>
        <w:ind w:rightChars="234" w:right="491" w:firstLineChars="251" w:firstLine="703"/>
        <w:rPr>
          <w:rFonts w:asciiTheme="minorEastAsia" w:hAnsiTheme="minorEastAsia" w:cs="宋体"/>
          <w:sz w:val="28"/>
          <w:szCs w:val="28"/>
        </w:rPr>
      </w:pPr>
      <w:r w:rsidRPr="00DB0215">
        <w:rPr>
          <w:rFonts w:asciiTheme="minorEastAsia" w:hAnsiTheme="minorEastAsia" w:cs="宋体" w:hint="eastAsia"/>
          <w:sz w:val="28"/>
          <w:szCs w:val="28"/>
        </w:rPr>
        <w:t>4、服务评为“优秀”保洁服务费全额支付，评为“良好”按95%支付，评为“合格”按90%支付，评为“不合格”按60%支付。</w:t>
      </w:r>
    </w:p>
    <w:p w:rsidR="001C1042" w:rsidRPr="00E440AC" w:rsidRDefault="00E76755" w:rsidP="001C1042">
      <w:pPr>
        <w:adjustRightInd w:val="0"/>
        <w:spacing w:line="460" w:lineRule="exact"/>
        <w:ind w:rightChars="234" w:right="491"/>
        <w:rPr>
          <w:rFonts w:asciiTheme="minorEastAsia" w:hAnsiTheme="minorEastAsia" w:cs="宋体"/>
          <w:sz w:val="28"/>
          <w:szCs w:val="28"/>
        </w:rPr>
      </w:pPr>
      <w:r w:rsidRPr="00DB0215">
        <w:rPr>
          <w:rFonts w:asciiTheme="minorEastAsia" w:hAnsiTheme="minorEastAsia" w:cs="宋体" w:hint="eastAsia"/>
          <w:sz w:val="28"/>
          <w:szCs w:val="28"/>
        </w:rPr>
        <w:t xml:space="preserve">     5、服务方多次整改仍不合格的，采购代理机构将把成交资格授予评审排序下一名的单位。由此对采购方造成的延误和一切损失，由原成交单位承担和赔偿。</w:t>
      </w:r>
    </w:p>
    <w:p w:rsidR="00E76755" w:rsidRPr="001865FE" w:rsidRDefault="001C1042" w:rsidP="00F075A6">
      <w:pPr>
        <w:spacing w:line="480" w:lineRule="exact"/>
        <w:rPr>
          <w:rFonts w:asciiTheme="minorEastAsia" w:hAnsiTheme="minorEastAsia" w:cs="Times New Roman"/>
          <w:b/>
          <w:sz w:val="28"/>
          <w:szCs w:val="28"/>
        </w:rPr>
      </w:pPr>
      <w:r w:rsidRPr="00E440AC">
        <w:rPr>
          <w:rFonts w:asciiTheme="minorEastAsia" w:hAnsiTheme="minorEastAsia" w:cs="Times New Roman" w:hint="eastAsia"/>
          <w:b/>
          <w:sz w:val="28"/>
          <w:szCs w:val="28"/>
        </w:rPr>
        <w:t>五、</w:t>
      </w:r>
      <w:r w:rsidR="00E76755" w:rsidRPr="00E440AC">
        <w:rPr>
          <w:rFonts w:asciiTheme="minorEastAsia" w:hAnsiTheme="minorEastAsia" w:cs="Times New Roman" w:hint="eastAsia"/>
          <w:b/>
          <w:sz w:val="28"/>
          <w:szCs w:val="28"/>
        </w:rPr>
        <w:t>合同实施</w:t>
      </w:r>
      <w:r w:rsidR="00E76755" w:rsidRPr="001865FE">
        <w:rPr>
          <w:rFonts w:asciiTheme="minorEastAsia" w:hAnsiTheme="minorEastAsia" w:cs="Times New Roman" w:hint="eastAsia"/>
          <w:b/>
          <w:sz w:val="28"/>
          <w:szCs w:val="28"/>
        </w:rPr>
        <w:t>：</w:t>
      </w:r>
      <w:bookmarkStart w:id="15" w:name="_Toc167715264"/>
      <w:bookmarkStart w:id="16" w:name="_Toc167712869"/>
      <w:bookmarkStart w:id="17" w:name="_Toc167714067"/>
    </w:p>
    <w:p w:rsidR="00E76755" w:rsidRPr="001865FE" w:rsidRDefault="00E76755" w:rsidP="00E76755">
      <w:pPr>
        <w:adjustRightInd w:val="0"/>
        <w:spacing w:line="48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 xml:space="preserve">1 </w:t>
      </w:r>
      <w:bookmarkEnd w:id="15"/>
      <w:bookmarkEnd w:id="16"/>
      <w:bookmarkEnd w:id="17"/>
      <w:r w:rsidRPr="001865FE">
        <w:rPr>
          <w:rFonts w:asciiTheme="minorEastAsia" w:hAnsiTheme="minorEastAsia" w:cs="宋体" w:hint="eastAsia"/>
          <w:sz w:val="28"/>
          <w:szCs w:val="28"/>
        </w:rPr>
        <w:t>、成交供应商应在合同签订后5个日历日内安排人员与使用单位就服务工作进行安排、部署。</w:t>
      </w:r>
      <w:bookmarkStart w:id="18" w:name="_Toc167712870"/>
      <w:bookmarkStart w:id="19" w:name="_Toc167715265"/>
      <w:bookmarkStart w:id="20" w:name="_Toc167714068"/>
    </w:p>
    <w:p w:rsidR="00E76755" w:rsidRPr="001865FE" w:rsidRDefault="00E76755" w:rsidP="00E76755">
      <w:pPr>
        <w:adjustRightInd w:val="0"/>
        <w:spacing w:line="48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w:t>
      </w:r>
      <w:bookmarkEnd w:id="18"/>
      <w:bookmarkEnd w:id="19"/>
      <w:bookmarkEnd w:id="20"/>
      <w:r w:rsidRPr="001865FE">
        <w:rPr>
          <w:rFonts w:asciiTheme="minorEastAsia" w:hAnsiTheme="minorEastAsia" w:cs="宋体" w:hint="eastAsia"/>
          <w:sz w:val="28"/>
          <w:szCs w:val="28"/>
        </w:rPr>
        <w:t xml:space="preserve"> 、若未能在服务周期内完成合同规定的义务，由此对采购人造成的延误和一切损失，由中标人承担和赔偿。</w:t>
      </w:r>
    </w:p>
    <w:p w:rsidR="00E76755" w:rsidRPr="00DB0215" w:rsidRDefault="00E76755" w:rsidP="00E76755">
      <w:pPr>
        <w:adjustRightInd w:val="0"/>
        <w:spacing w:line="480" w:lineRule="exact"/>
        <w:ind w:firstLineChars="200" w:firstLine="560"/>
        <w:rPr>
          <w:rFonts w:asciiTheme="minorEastAsia" w:hAnsiTheme="minorEastAsia" w:cs="宋体"/>
          <w:sz w:val="28"/>
          <w:szCs w:val="28"/>
        </w:rPr>
      </w:pPr>
      <w:r w:rsidRPr="00DB0215">
        <w:rPr>
          <w:rFonts w:asciiTheme="minorEastAsia" w:hAnsiTheme="minorEastAsia" w:cs="宋体" w:hint="eastAsia"/>
          <w:sz w:val="28"/>
          <w:szCs w:val="28"/>
        </w:rPr>
        <w:lastRenderedPageBreak/>
        <w:t xml:space="preserve">3、合同期满后，经考核合格，续签一年。                                                                                          </w:t>
      </w:r>
    </w:p>
    <w:p w:rsidR="00E76755" w:rsidRPr="001865FE" w:rsidRDefault="001C1042" w:rsidP="00F075A6">
      <w:pPr>
        <w:spacing w:line="480" w:lineRule="exact"/>
        <w:rPr>
          <w:rFonts w:asciiTheme="minorEastAsia" w:hAnsiTheme="minorEastAsia" w:cs="Times New Roman"/>
          <w:b/>
          <w:sz w:val="28"/>
          <w:szCs w:val="28"/>
        </w:rPr>
      </w:pPr>
      <w:r w:rsidRPr="00DB0215">
        <w:rPr>
          <w:rFonts w:asciiTheme="minorEastAsia" w:hAnsiTheme="minorEastAsia" w:cs="Times New Roman" w:hint="eastAsia"/>
          <w:b/>
          <w:sz w:val="28"/>
          <w:szCs w:val="28"/>
        </w:rPr>
        <w:t>六</w:t>
      </w:r>
      <w:r w:rsidR="00E76755" w:rsidRPr="00DB0215">
        <w:rPr>
          <w:rFonts w:asciiTheme="minorEastAsia" w:hAnsiTheme="minorEastAsia" w:cs="Times New Roman" w:hint="eastAsia"/>
          <w:b/>
          <w:sz w:val="28"/>
          <w:szCs w:val="28"/>
        </w:rPr>
        <w:t>、违约责任</w:t>
      </w:r>
    </w:p>
    <w:p w:rsidR="00E76755" w:rsidRPr="001865FE" w:rsidRDefault="00E76755" w:rsidP="00E76755">
      <w:pPr>
        <w:spacing w:line="48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1、按《中华人民共和国合同法》中的相关条款执行。</w:t>
      </w:r>
    </w:p>
    <w:p w:rsidR="00E76755" w:rsidRPr="001865FE" w:rsidRDefault="00E76755" w:rsidP="00E76755">
      <w:pPr>
        <w:spacing w:line="48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2、按合同要求提供货物或货物质量不能满足技术要求，采购人有权终止合同，并对供方违约行为进行追究，同时按《政府采购法》的有关规定进行处罚。</w:t>
      </w:r>
    </w:p>
    <w:p w:rsidR="00356E88" w:rsidRPr="001865FE" w:rsidRDefault="00356E88" w:rsidP="00356E88">
      <w:pPr>
        <w:widowControl/>
        <w:jc w:val="left"/>
        <w:rPr>
          <w:rFonts w:asciiTheme="minorEastAsia" w:hAnsiTheme="minorEastAsia" w:cs="Times New Roman"/>
          <w:sz w:val="28"/>
          <w:szCs w:val="28"/>
        </w:rPr>
      </w:pPr>
      <w:r w:rsidRPr="001865FE">
        <w:rPr>
          <w:rFonts w:asciiTheme="minorEastAsia" w:hAnsiTheme="minorEastAsia" w:cs="Times New Roman"/>
          <w:sz w:val="28"/>
          <w:szCs w:val="28"/>
        </w:rPr>
        <w:br w:type="page"/>
      </w:r>
    </w:p>
    <w:p w:rsidR="00356E88" w:rsidRPr="001865FE" w:rsidRDefault="00356E88" w:rsidP="00356E88">
      <w:pPr>
        <w:pStyle w:val="1"/>
        <w:spacing w:before="0" w:after="0" w:line="240" w:lineRule="auto"/>
        <w:jc w:val="center"/>
        <w:rPr>
          <w:rFonts w:asciiTheme="minorEastAsia" w:hAnsiTheme="minorEastAsia"/>
        </w:rPr>
      </w:pPr>
      <w:bookmarkStart w:id="21" w:name="_Toc12286070"/>
      <w:r w:rsidRPr="001865FE">
        <w:rPr>
          <w:rFonts w:asciiTheme="minorEastAsia" w:hAnsiTheme="minorEastAsia" w:hint="eastAsia"/>
        </w:rPr>
        <w:lastRenderedPageBreak/>
        <w:t>第五部分  合同条款</w:t>
      </w:r>
      <w:bookmarkEnd w:id="21"/>
    </w:p>
    <w:p w:rsidR="001C1042" w:rsidRPr="001865FE" w:rsidRDefault="001C1042" w:rsidP="001C1042">
      <w:pPr>
        <w:spacing w:line="460" w:lineRule="exact"/>
        <w:rPr>
          <w:rFonts w:asciiTheme="minorEastAsia" w:hAnsiTheme="minorEastAsia" w:cs="宋体"/>
          <w:sz w:val="28"/>
          <w:szCs w:val="28"/>
        </w:rPr>
      </w:pPr>
      <w:r w:rsidRPr="001865FE">
        <w:rPr>
          <w:rFonts w:asciiTheme="minorEastAsia" w:hAnsiTheme="minorEastAsia" w:cs="宋体" w:hint="eastAsia"/>
          <w:sz w:val="28"/>
          <w:szCs w:val="28"/>
        </w:rPr>
        <w:t>一、合同格式</w:t>
      </w:r>
    </w:p>
    <w:p w:rsidR="001C1042" w:rsidRPr="001865FE" w:rsidRDefault="00554DC2" w:rsidP="001C1042">
      <w:pPr>
        <w:widowControl/>
        <w:spacing w:line="480" w:lineRule="exact"/>
        <w:ind w:rightChars="-94" w:right="-197" w:firstLineChars="200" w:firstLine="560"/>
        <w:jc w:val="left"/>
        <w:rPr>
          <w:rFonts w:asciiTheme="minorEastAsia" w:hAnsiTheme="minorEastAsia" w:cs="宋体"/>
          <w:kern w:val="0"/>
          <w:sz w:val="28"/>
          <w:szCs w:val="28"/>
        </w:rPr>
      </w:pPr>
      <w:r>
        <w:rPr>
          <w:rFonts w:asciiTheme="minorEastAsia" w:hAnsiTheme="minorEastAsia" w:cs="宋体" w:hint="eastAsia"/>
          <w:sz w:val="28"/>
        </w:rPr>
        <w:t>山阳县中医医院保洁服务采购项目</w:t>
      </w:r>
      <w:r w:rsidR="001C1042" w:rsidRPr="001865FE">
        <w:rPr>
          <w:rFonts w:asciiTheme="minorEastAsia" w:hAnsiTheme="minorEastAsia" w:cs="宋体" w:hint="eastAsia"/>
          <w:sz w:val="28"/>
        </w:rPr>
        <w:t xml:space="preserve"> (文件</w:t>
      </w:r>
      <w:r w:rsidR="0072370F" w:rsidRPr="001865FE">
        <w:rPr>
          <w:rFonts w:asciiTheme="minorEastAsia" w:hAnsiTheme="minorEastAsia" w:cs="宋体" w:hint="eastAsia"/>
          <w:sz w:val="28"/>
        </w:rPr>
        <w:t>编号：</w:t>
      </w:r>
      <w:r>
        <w:rPr>
          <w:rFonts w:asciiTheme="minorEastAsia" w:hAnsiTheme="minorEastAsia" w:cs="宋体" w:hint="eastAsia"/>
          <w:sz w:val="28"/>
        </w:rPr>
        <w:t>HLZB2019-107</w:t>
      </w:r>
      <w:r w:rsidR="001C1042" w:rsidRPr="001865FE">
        <w:rPr>
          <w:rFonts w:asciiTheme="minorEastAsia" w:hAnsiTheme="minorEastAsia" w:cs="宋体" w:hint="eastAsia"/>
          <w:sz w:val="28"/>
          <w:szCs w:val="28"/>
        </w:rPr>
        <w:t>)</w:t>
      </w:r>
      <w:r w:rsidR="001C1042" w:rsidRPr="001865FE">
        <w:rPr>
          <w:rFonts w:asciiTheme="minorEastAsia" w:hAnsiTheme="minorEastAsia" w:cs="宋体" w:hint="eastAsia"/>
          <w:sz w:val="28"/>
        </w:rPr>
        <w:t>，</w:t>
      </w:r>
      <w:r w:rsidR="001C1042" w:rsidRPr="001865FE">
        <w:rPr>
          <w:rFonts w:asciiTheme="minorEastAsia" w:hAnsiTheme="minorEastAsia" w:cs="宋体" w:hint="eastAsia"/>
          <w:kern w:val="0"/>
          <w:sz w:val="28"/>
          <w:szCs w:val="28"/>
        </w:rPr>
        <w:t>在</w:t>
      </w:r>
      <w:r w:rsidR="00851519">
        <w:rPr>
          <w:rFonts w:asciiTheme="minorEastAsia" w:hAnsiTheme="minorEastAsia" w:cs="宋体" w:hint="eastAsia"/>
          <w:kern w:val="0"/>
          <w:sz w:val="28"/>
          <w:szCs w:val="28"/>
        </w:rPr>
        <w:t>山阳县财政局</w:t>
      </w:r>
      <w:r w:rsidR="001C1042" w:rsidRPr="001865FE">
        <w:rPr>
          <w:rFonts w:asciiTheme="minorEastAsia" w:hAnsiTheme="minorEastAsia" w:cs="宋体" w:hint="eastAsia"/>
          <w:sz w:val="28"/>
          <w:szCs w:val="28"/>
        </w:rPr>
        <w:t>的监督管理</w:t>
      </w:r>
      <w:r w:rsidR="001C1042" w:rsidRPr="001865FE">
        <w:rPr>
          <w:rFonts w:asciiTheme="minorEastAsia" w:hAnsiTheme="minorEastAsia" w:cs="宋体" w:hint="eastAsia"/>
          <w:kern w:val="0"/>
          <w:sz w:val="28"/>
          <w:szCs w:val="28"/>
        </w:rPr>
        <w:t>下，由</w:t>
      </w:r>
      <w:r w:rsidR="001233A4" w:rsidRPr="001865FE">
        <w:rPr>
          <w:rFonts w:asciiTheme="minorEastAsia" w:hAnsiTheme="minorEastAsia" w:cs="宋体" w:hint="eastAsia"/>
          <w:kern w:val="0"/>
          <w:sz w:val="28"/>
          <w:szCs w:val="28"/>
        </w:rPr>
        <w:t>陕西翰林招标有限公司</w:t>
      </w:r>
      <w:r w:rsidR="001C1042" w:rsidRPr="001865FE">
        <w:rPr>
          <w:rFonts w:asciiTheme="minorEastAsia" w:hAnsiTheme="minorEastAsia" w:cs="宋体" w:hint="eastAsia"/>
          <w:kern w:val="0"/>
          <w:sz w:val="28"/>
          <w:szCs w:val="28"/>
        </w:rPr>
        <w:t>组织竞争性磋商。</w:t>
      </w:r>
      <w:r>
        <w:rPr>
          <w:rFonts w:asciiTheme="minorEastAsia" w:hAnsiTheme="minorEastAsia" w:cs="宋体" w:hint="eastAsia"/>
          <w:sz w:val="28"/>
          <w:szCs w:val="28"/>
        </w:rPr>
        <w:t>山阳县中医医院</w:t>
      </w:r>
      <w:r w:rsidR="001C1042" w:rsidRPr="001865FE">
        <w:rPr>
          <w:rFonts w:asciiTheme="minorEastAsia" w:hAnsiTheme="minorEastAsia" w:cs="宋体" w:hint="eastAsia"/>
          <w:kern w:val="0"/>
          <w:sz w:val="28"/>
          <w:szCs w:val="28"/>
        </w:rPr>
        <w:t>(以下简称“甲方”)确定 (成交单位名称) （以下简称“乙方”）为成交单位。</w:t>
      </w:r>
    </w:p>
    <w:p w:rsidR="001C1042" w:rsidRPr="001865FE" w:rsidRDefault="001C1042" w:rsidP="001C1042">
      <w:pPr>
        <w:spacing w:line="460" w:lineRule="exact"/>
        <w:ind w:rightChars="100" w:right="210" w:firstLineChars="200" w:firstLine="560"/>
        <w:rPr>
          <w:rFonts w:asciiTheme="minorEastAsia" w:hAnsiTheme="minorEastAsia" w:cs="宋体"/>
          <w:kern w:val="0"/>
          <w:sz w:val="28"/>
          <w:szCs w:val="28"/>
        </w:rPr>
      </w:pPr>
      <w:r w:rsidRPr="001865FE">
        <w:rPr>
          <w:rFonts w:asciiTheme="minorEastAsia" w:hAnsiTheme="minorEastAsia" w:cs="宋体" w:hint="eastAsia"/>
          <w:kern w:val="0"/>
          <w:sz w:val="28"/>
          <w:szCs w:val="28"/>
        </w:rPr>
        <w:t>依据《中华人民共和国合同法》和《中华人民共和国政府采购法》《中华人民共和国政府采购法实施条例》，甲方通过竞争性磋商采购</w:t>
      </w:r>
      <w:r w:rsidRPr="001865FE">
        <w:rPr>
          <w:rFonts w:asciiTheme="minorEastAsia" w:hAnsiTheme="minorEastAsia" w:cs="宋体" w:hint="eastAsia"/>
          <w:kern w:val="0"/>
          <w:sz w:val="28"/>
          <w:szCs w:val="28"/>
          <w:u w:val="single"/>
        </w:rPr>
        <w:t xml:space="preserve">（服务名称） </w:t>
      </w:r>
      <w:r w:rsidRPr="001865FE">
        <w:rPr>
          <w:rFonts w:asciiTheme="minorEastAsia" w:hAnsiTheme="minorEastAsia" w:cs="宋体" w:hint="eastAsia"/>
          <w:kern w:val="0"/>
          <w:sz w:val="28"/>
          <w:szCs w:val="28"/>
        </w:rPr>
        <w:t>，并接受了乙方以价格</w:t>
      </w:r>
      <w:r w:rsidRPr="001865FE">
        <w:rPr>
          <w:rFonts w:asciiTheme="minorEastAsia" w:hAnsiTheme="minorEastAsia" w:cs="宋体" w:hint="eastAsia"/>
          <w:kern w:val="0"/>
          <w:sz w:val="28"/>
          <w:szCs w:val="28"/>
          <w:u w:val="single"/>
        </w:rPr>
        <w:t>(成交金额大写)</w:t>
      </w:r>
      <w:r w:rsidRPr="001865FE">
        <w:rPr>
          <w:rFonts w:asciiTheme="minorEastAsia" w:hAnsiTheme="minorEastAsia" w:cs="宋体" w:hint="eastAsia"/>
          <w:kern w:val="0"/>
          <w:sz w:val="28"/>
          <w:szCs w:val="28"/>
        </w:rPr>
        <w:t>(以下简称“合同价”)提供的服务。</w:t>
      </w:r>
    </w:p>
    <w:p w:rsidR="001C1042" w:rsidRPr="001865FE" w:rsidRDefault="001C1042" w:rsidP="001C1042">
      <w:pPr>
        <w:spacing w:line="460" w:lineRule="exact"/>
        <w:ind w:firstLineChars="200" w:firstLine="560"/>
        <w:rPr>
          <w:rFonts w:asciiTheme="minorEastAsia" w:hAnsiTheme="minorEastAsia" w:cs="宋体"/>
          <w:sz w:val="28"/>
        </w:rPr>
      </w:pPr>
      <w:bookmarkStart w:id="22" w:name="_Toc193187095"/>
      <w:bookmarkStart w:id="23" w:name="_Toc193126879"/>
      <w:bookmarkStart w:id="24" w:name="_Toc188808831"/>
      <w:bookmarkStart w:id="25" w:name="_Toc194663916"/>
      <w:r w:rsidRPr="001865FE">
        <w:rPr>
          <w:rFonts w:asciiTheme="minorEastAsia" w:hAnsiTheme="minorEastAsia" w:cs="宋体" w:hint="eastAsia"/>
          <w:sz w:val="28"/>
          <w:szCs w:val="28"/>
        </w:rPr>
        <w:t>本合同在此声明如下：</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1、本合同中的词语和术语的含义与合同条款中定义的相同。</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2、下述文件是本合同的一部分，并与本合同一起阅读和解释：</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1）合同条款</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2）合同条款附件</w:t>
      </w:r>
    </w:p>
    <w:p w:rsidR="001C1042" w:rsidRPr="001865FE" w:rsidRDefault="001C1042" w:rsidP="001C1042">
      <w:pPr>
        <w:spacing w:line="460" w:lineRule="exact"/>
        <w:ind w:firstLineChars="350" w:firstLine="980"/>
        <w:rPr>
          <w:rFonts w:asciiTheme="minorEastAsia" w:hAnsiTheme="minorEastAsia" w:cs="宋体"/>
          <w:sz w:val="28"/>
        </w:rPr>
      </w:pPr>
      <w:r w:rsidRPr="001865FE">
        <w:rPr>
          <w:rFonts w:asciiTheme="minorEastAsia" w:hAnsiTheme="minorEastAsia" w:cs="宋体" w:hint="eastAsia"/>
          <w:sz w:val="28"/>
          <w:szCs w:val="28"/>
        </w:rPr>
        <w:t>附件1—实施方案</w:t>
      </w:r>
    </w:p>
    <w:p w:rsidR="001C1042" w:rsidRPr="001865FE" w:rsidRDefault="001C1042" w:rsidP="001C1042">
      <w:pPr>
        <w:spacing w:line="460" w:lineRule="exact"/>
        <w:ind w:firstLineChars="350" w:firstLine="980"/>
        <w:rPr>
          <w:rFonts w:asciiTheme="minorEastAsia" w:hAnsiTheme="minorEastAsia" w:cs="宋体"/>
          <w:sz w:val="28"/>
        </w:rPr>
      </w:pPr>
      <w:r w:rsidRPr="001865FE">
        <w:rPr>
          <w:rFonts w:asciiTheme="minorEastAsia" w:hAnsiTheme="minorEastAsia" w:cs="宋体" w:hint="eastAsia"/>
          <w:sz w:val="28"/>
          <w:szCs w:val="28"/>
        </w:rPr>
        <w:t>附件2—质量保证承诺</w:t>
      </w:r>
    </w:p>
    <w:p w:rsidR="001C1042" w:rsidRPr="001865FE" w:rsidRDefault="001C1042" w:rsidP="001C1042">
      <w:pPr>
        <w:spacing w:line="460" w:lineRule="exact"/>
        <w:ind w:firstLineChars="350" w:firstLine="980"/>
        <w:rPr>
          <w:rFonts w:asciiTheme="minorEastAsia" w:hAnsiTheme="minorEastAsia" w:cs="宋体"/>
          <w:sz w:val="28"/>
          <w:szCs w:val="28"/>
        </w:rPr>
      </w:pPr>
      <w:r w:rsidRPr="001865FE">
        <w:rPr>
          <w:rFonts w:asciiTheme="minorEastAsia" w:hAnsiTheme="minorEastAsia" w:cs="宋体" w:hint="eastAsia"/>
          <w:sz w:val="28"/>
          <w:szCs w:val="28"/>
        </w:rPr>
        <w:t>附件3—售后服务方案</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3）成交通知书</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4）竞争性磋商文件</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5）竞争性磋商响应文件</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3、考虑到甲方将按照本合同向乙方支付</w:t>
      </w:r>
      <w:r w:rsidR="007B4901" w:rsidRPr="001865FE">
        <w:rPr>
          <w:rFonts w:asciiTheme="minorEastAsia" w:hAnsiTheme="minorEastAsia" w:cs="宋体" w:hint="eastAsia"/>
          <w:sz w:val="28"/>
          <w:szCs w:val="28"/>
        </w:rPr>
        <w:t>服务款</w:t>
      </w:r>
      <w:r w:rsidRPr="001865FE">
        <w:rPr>
          <w:rFonts w:asciiTheme="minorEastAsia" w:hAnsiTheme="minorEastAsia" w:cs="宋体" w:hint="eastAsia"/>
          <w:sz w:val="28"/>
          <w:szCs w:val="28"/>
        </w:rPr>
        <w:t>，乙方在此保证全部按照合同的规定向甲方提供货物和服务，并修补缺陷。</w:t>
      </w:r>
    </w:p>
    <w:p w:rsidR="001C1042" w:rsidRPr="001865FE" w:rsidRDefault="001C1042" w:rsidP="001C1042">
      <w:pPr>
        <w:spacing w:line="460" w:lineRule="exact"/>
        <w:ind w:firstLineChars="200" w:firstLine="560"/>
        <w:rPr>
          <w:rFonts w:asciiTheme="minorEastAsia" w:hAnsiTheme="minorEastAsia" w:cs="宋体"/>
          <w:sz w:val="28"/>
        </w:rPr>
      </w:pPr>
      <w:r w:rsidRPr="001865FE">
        <w:rPr>
          <w:rFonts w:asciiTheme="minorEastAsia" w:hAnsiTheme="minorEastAsia" w:cs="宋体" w:hint="eastAsia"/>
          <w:sz w:val="28"/>
          <w:szCs w:val="28"/>
        </w:rPr>
        <w:t>4、考虑到乙方提供的货物和服务并修补缺陷，甲方在此保证按照合同规定的时间和方式向乙方支付合同价或其他按合同规定应支付的金额。</w:t>
      </w:r>
    </w:p>
    <w:p w:rsidR="007B4901" w:rsidRPr="001865FE" w:rsidRDefault="001C1042" w:rsidP="007B4901">
      <w:pPr>
        <w:adjustRightInd w:val="0"/>
        <w:snapToGrid w:val="0"/>
        <w:spacing w:line="480" w:lineRule="exact"/>
        <w:ind w:firstLineChars="250" w:firstLine="700"/>
        <w:rPr>
          <w:rFonts w:asciiTheme="minorEastAsia" w:hAnsiTheme="minorEastAsia" w:cs="宋体"/>
          <w:sz w:val="28"/>
          <w:szCs w:val="28"/>
        </w:rPr>
      </w:pPr>
      <w:r w:rsidRPr="001865FE">
        <w:rPr>
          <w:rFonts w:asciiTheme="minorEastAsia" w:hAnsiTheme="minorEastAsia" w:cs="宋体" w:hint="eastAsia"/>
          <w:sz w:val="28"/>
          <w:szCs w:val="28"/>
        </w:rPr>
        <w:t>5、付款方式：</w:t>
      </w:r>
    </w:p>
    <w:p w:rsidR="00237AA3" w:rsidRPr="001865FE" w:rsidRDefault="00237AA3" w:rsidP="001565B2">
      <w:pPr>
        <w:adjustRightInd w:val="0"/>
        <w:snapToGrid w:val="0"/>
        <w:spacing w:line="500" w:lineRule="exact"/>
        <w:ind w:firstLineChars="400" w:firstLine="1120"/>
        <w:rPr>
          <w:rFonts w:asciiTheme="minorEastAsia" w:hAnsiTheme="minorEastAsia"/>
          <w:sz w:val="28"/>
          <w:szCs w:val="28"/>
        </w:rPr>
      </w:pPr>
      <w:r w:rsidRPr="001865FE">
        <w:rPr>
          <w:rFonts w:asciiTheme="minorEastAsia" w:hAnsiTheme="minorEastAsia" w:hint="eastAsia"/>
          <w:sz w:val="28"/>
          <w:szCs w:val="28"/>
        </w:rPr>
        <w:t>签订合同时，双方自行商定。</w:t>
      </w:r>
    </w:p>
    <w:p w:rsidR="001C1042" w:rsidRPr="001865FE" w:rsidRDefault="001C1042" w:rsidP="001C1042">
      <w:pPr>
        <w:adjustRightInd w:val="0"/>
        <w:spacing w:line="48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6</w:t>
      </w:r>
      <w:r w:rsidR="00F750B5">
        <w:rPr>
          <w:rFonts w:asciiTheme="minorEastAsia" w:hAnsiTheme="minorEastAsia" w:cs="宋体" w:hint="eastAsia"/>
          <w:sz w:val="28"/>
          <w:szCs w:val="28"/>
        </w:rPr>
        <w:t>、本合同一式肆份，其中</w:t>
      </w:r>
      <w:r w:rsidRPr="001865FE">
        <w:rPr>
          <w:rFonts w:asciiTheme="minorEastAsia" w:hAnsiTheme="minorEastAsia" w:cs="宋体" w:hint="eastAsia"/>
          <w:sz w:val="28"/>
          <w:szCs w:val="28"/>
        </w:rPr>
        <w:t>甲方贰份，乙方贰份。</w:t>
      </w:r>
    </w:p>
    <w:p w:rsidR="001C1042" w:rsidRPr="001865FE" w:rsidRDefault="001C1042" w:rsidP="001C1042">
      <w:pPr>
        <w:adjustRightInd w:val="0"/>
        <w:snapToGrid w:val="0"/>
        <w:spacing w:line="460" w:lineRule="exact"/>
        <w:ind w:firstLineChars="200" w:firstLine="560"/>
        <w:rPr>
          <w:rFonts w:asciiTheme="minorEastAsia" w:hAnsiTheme="minorEastAsia" w:cs="宋体"/>
          <w:kern w:val="0"/>
          <w:sz w:val="28"/>
          <w:szCs w:val="28"/>
        </w:rPr>
      </w:pPr>
      <w:r w:rsidRPr="001865FE">
        <w:rPr>
          <w:rFonts w:asciiTheme="minorEastAsia" w:hAnsiTheme="minorEastAsia" w:cs="宋体" w:hint="eastAsia"/>
          <w:kern w:val="0"/>
          <w:sz w:val="28"/>
          <w:szCs w:val="28"/>
        </w:rPr>
        <w:t>7、本合同由</w:t>
      </w:r>
      <w:r w:rsidR="007B4901" w:rsidRPr="001865FE">
        <w:rPr>
          <w:rFonts w:asciiTheme="minorEastAsia" w:hAnsiTheme="minorEastAsia" w:cs="宋体" w:hint="eastAsia"/>
          <w:kern w:val="0"/>
          <w:sz w:val="28"/>
          <w:szCs w:val="28"/>
        </w:rPr>
        <w:t>甲乙</w:t>
      </w:r>
      <w:r w:rsidRPr="001865FE">
        <w:rPr>
          <w:rFonts w:asciiTheme="minorEastAsia" w:hAnsiTheme="minorEastAsia" w:cs="宋体" w:hint="eastAsia"/>
          <w:kern w:val="0"/>
          <w:sz w:val="28"/>
          <w:szCs w:val="28"/>
        </w:rPr>
        <w:t>双方共同签字盖章之日起生效。</w:t>
      </w:r>
    </w:p>
    <w:p w:rsidR="001C1042" w:rsidRPr="001865FE" w:rsidRDefault="001C1042" w:rsidP="001C1042">
      <w:pPr>
        <w:adjustRightInd w:val="0"/>
        <w:snapToGrid w:val="0"/>
        <w:spacing w:line="460" w:lineRule="exact"/>
        <w:ind w:firstLineChars="200" w:firstLine="560"/>
        <w:rPr>
          <w:rFonts w:asciiTheme="minorEastAsia" w:hAnsiTheme="minorEastAsia" w:cs="宋体"/>
          <w:kern w:val="0"/>
          <w:sz w:val="28"/>
          <w:szCs w:val="28"/>
        </w:rPr>
      </w:pPr>
    </w:p>
    <w:tbl>
      <w:tblPr>
        <w:tblpPr w:leftFromText="180" w:rightFromText="180" w:vertAnchor="text" w:horzAnchor="margin" w:tblpX="406" w:tblpY="58"/>
        <w:tblOverlap w:val="never"/>
        <w:tblW w:w="0" w:type="auto"/>
        <w:tblLayout w:type="fixed"/>
        <w:tblLook w:val="0000"/>
      </w:tblPr>
      <w:tblGrid>
        <w:gridCol w:w="4425"/>
        <w:gridCol w:w="3936"/>
      </w:tblGrid>
      <w:tr w:rsidR="001C1042" w:rsidRPr="001865FE" w:rsidTr="001233A4">
        <w:trPr>
          <w:trHeight w:val="3093"/>
        </w:trPr>
        <w:tc>
          <w:tcPr>
            <w:tcW w:w="4425" w:type="dxa"/>
            <w:tcMar>
              <w:top w:w="113" w:type="dxa"/>
              <w:left w:w="113" w:type="dxa"/>
              <w:bottom w:w="113" w:type="dxa"/>
              <w:right w:w="113" w:type="dxa"/>
            </w:tcMar>
          </w:tcPr>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lastRenderedPageBreak/>
              <w:t xml:space="preserve">甲方名称： </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 xml:space="preserve">地    址： </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邮    编：</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电    话：</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传    真：</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代表签字：</w:t>
            </w:r>
          </w:p>
          <w:p w:rsidR="001C1042" w:rsidRPr="001865FE" w:rsidRDefault="001C1042" w:rsidP="001C1042">
            <w:pPr>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盖章：</w:t>
            </w:r>
          </w:p>
          <w:p w:rsidR="001C1042" w:rsidRPr="001865FE" w:rsidRDefault="001C1042" w:rsidP="001233A4">
            <w:pPr>
              <w:autoSpaceDE w:val="0"/>
              <w:autoSpaceDN w:val="0"/>
              <w:spacing w:line="460" w:lineRule="exact"/>
              <w:rPr>
                <w:rFonts w:asciiTheme="minorEastAsia" w:hAnsiTheme="minorEastAsia" w:cs="宋体"/>
                <w:sz w:val="28"/>
                <w:szCs w:val="28"/>
              </w:rPr>
            </w:pPr>
            <w:r w:rsidRPr="001865FE">
              <w:rPr>
                <w:rFonts w:asciiTheme="minorEastAsia" w:hAnsiTheme="minorEastAsia" w:cs="宋体" w:hint="eastAsia"/>
                <w:sz w:val="28"/>
                <w:szCs w:val="28"/>
              </w:rPr>
              <w:t xml:space="preserve">                年  月  日      </w:t>
            </w:r>
          </w:p>
          <w:p w:rsidR="001C1042" w:rsidRPr="001865FE" w:rsidRDefault="001C1042" w:rsidP="001233A4">
            <w:pPr>
              <w:autoSpaceDE w:val="0"/>
              <w:autoSpaceDN w:val="0"/>
              <w:spacing w:line="460" w:lineRule="exact"/>
              <w:rPr>
                <w:rFonts w:asciiTheme="minorEastAsia" w:hAnsiTheme="minorEastAsia" w:cs="宋体"/>
                <w:sz w:val="28"/>
                <w:szCs w:val="28"/>
              </w:rPr>
            </w:pPr>
            <w:r w:rsidRPr="001865FE">
              <w:rPr>
                <w:rFonts w:asciiTheme="minorEastAsia" w:hAnsiTheme="minorEastAsia" w:cs="宋体" w:hint="eastAsia"/>
                <w:sz w:val="28"/>
                <w:szCs w:val="28"/>
              </w:rPr>
              <w:t xml:space="preserve"> </w:t>
            </w:r>
          </w:p>
        </w:tc>
        <w:tc>
          <w:tcPr>
            <w:tcW w:w="3936" w:type="dxa"/>
            <w:tcMar>
              <w:top w:w="113" w:type="dxa"/>
              <w:left w:w="113" w:type="dxa"/>
              <w:bottom w:w="113" w:type="dxa"/>
              <w:right w:w="113" w:type="dxa"/>
            </w:tcMar>
          </w:tcPr>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乙方名称：</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 xml:space="preserve">地    址： </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 xml:space="preserve">邮    编： </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 xml:space="preserve">电    话： </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 xml:space="preserve">传    真：  </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开户银行：</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帐    号：</w:t>
            </w:r>
          </w:p>
          <w:p w:rsidR="001C1042" w:rsidRPr="001865FE" w:rsidRDefault="001C1042" w:rsidP="001C1042">
            <w:pPr>
              <w:autoSpaceDE w:val="0"/>
              <w:autoSpaceDN w:val="0"/>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代表签字</w:t>
            </w:r>
          </w:p>
          <w:p w:rsidR="001C1042" w:rsidRPr="001865FE" w:rsidRDefault="001C1042" w:rsidP="001C1042">
            <w:pPr>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盖章：</w:t>
            </w:r>
          </w:p>
          <w:p w:rsidR="001C1042" w:rsidRPr="001865FE" w:rsidRDefault="001C1042" w:rsidP="001C1042">
            <w:pPr>
              <w:spacing w:line="460" w:lineRule="exact"/>
              <w:ind w:leftChars="100" w:left="210"/>
              <w:rPr>
                <w:rFonts w:asciiTheme="minorEastAsia" w:hAnsiTheme="minorEastAsia" w:cs="宋体"/>
                <w:sz w:val="28"/>
                <w:szCs w:val="28"/>
              </w:rPr>
            </w:pPr>
            <w:r w:rsidRPr="001865FE">
              <w:rPr>
                <w:rFonts w:asciiTheme="minorEastAsia" w:hAnsiTheme="minorEastAsia" w:cs="宋体" w:hint="eastAsia"/>
                <w:sz w:val="28"/>
                <w:szCs w:val="28"/>
              </w:rPr>
              <w:t xml:space="preserve">             年  月  日</w:t>
            </w:r>
          </w:p>
        </w:tc>
      </w:tr>
      <w:bookmarkEnd w:id="22"/>
      <w:bookmarkEnd w:id="23"/>
      <w:bookmarkEnd w:id="24"/>
      <w:bookmarkEnd w:id="25"/>
    </w:tbl>
    <w:p w:rsidR="001C1042" w:rsidRPr="001865FE" w:rsidRDefault="001C1042" w:rsidP="001C1042">
      <w:pPr>
        <w:spacing w:line="460" w:lineRule="exact"/>
        <w:rPr>
          <w:rFonts w:asciiTheme="minorEastAsia" w:hAnsiTheme="minorEastAsia" w:cs="宋体"/>
          <w:sz w:val="28"/>
          <w:szCs w:val="28"/>
        </w:rPr>
      </w:pPr>
    </w:p>
    <w:p w:rsidR="001C1042" w:rsidRPr="001865FE" w:rsidRDefault="001C1042" w:rsidP="001C1042">
      <w:pPr>
        <w:rPr>
          <w:rFonts w:asciiTheme="minorEastAsia" w:hAnsiTheme="minorEastAsia" w:cs="宋体"/>
          <w:sz w:val="28"/>
          <w:szCs w:val="28"/>
        </w:rPr>
      </w:pPr>
    </w:p>
    <w:p w:rsidR="001C1042" w:rsidRPr="001865FE" w:rsidRDefault="001C1042" w:rsidP="001C1042">
      <w:pPr>
        <w:rPr>
          <w:rFonts w:asciiTheme="minorEastAsia" w:hAnsiTheme="minorEastAsia" w:cs="宋体"/>
          <w:sz w:val="28"/>
          <w:szCs w:val="28"/>
        </w:rPr>
      </w:pPr>
    </w:p>
    <w:p w:rsidR="001C1042" w:rsidRPr="001865FE" w:rsidRDefault="001C1042" w:rsidP="001C1042">
      <w:pPr>
        <w:rPr>
          <w:rFonts w:asciiTheme="minorEastAsia" w:hAnsiTheme="minorEastAsia" w:cs="宋体"/>
          <w:sz w:val="28"/>
          <w:szCs w:val="28"/>
        </w:rPr>
      </w:pPr>
    </w:p>
    <w:p w:rsidR="001C1042" w:rsidRPr="001865FE" w:rsidRDefault="001C1042" w:rsidP="001C1042">
      <w:pPr>
        <w:rPr>
          <w:rFonts w:asciiTheme="minorEastAsia" w:hAnsiTheme="minorEastAsia" w:cs="宋体"/>
          <w:sz w:val="28"/>
          <w:szCs w:val="28"/>
        </w:rPr>
      </w:pPr>
    </w:p>
    <w:p w:rsidR="001C1042" w:rsidRPr="001865FE" w:rsidRDefault="001C1042" w:rsidP="001C1042">
      <w:pPr>
        <w:rPr>
          <w:rFonts w:asciiTheme="minorEastAsia" w:hAnsiTheme="minorEastAsia" w:cs="宋体"/>
          <w:sz w:val="28"/>
          <w:szCs w:val="28"/>
        </w:rPr>
      </w:pPr>
    </w:p>
    <w:p w:rsidR="001C1042" w:rsidRPr="001865FE" w:rsidRDefault="001C1042" w:rsidP="001C1042">
      <w:pPr>
        <w:rPr>
          <w:rFonts w:asciiTheme="minorEastAsia" w:hAnsiTheme="minorEastAsia" w:cs="宋体"/>
          <w:sz w:val="28"/>
          <w:szCs w:val="28"/>
        </w:rPr>
      </w:pPr>
    </w:p>
    <w:p w:rsidR="001C1042" w:rsidRPr="001865FE" w:rsidRDefault="001C1042" w:rsidP="001C1042">
      <w:pPr>
        <w:rPr>
          <w:rFonts w:asciiTheme="minorEastAsia" w:hAnsiTheme="minorEastAsia" w:cs="宋体"/>
          <w:sz w:val="28"/>
          <w:szCs w:val="28"/>
        </w:rPr>
      </w:pPr>
    </w:p>
    <w:p w:rsidR="001C1042" w:rsidRPr="001865FE" w:rsidRDefault="001C1042" w:rsidP="001C1042">
      <w:pPr>
        <w:rPr>
          <w:rFonts w:asciiTheme="minorEastAsia" w:hAnsiTheme="minorEastAsia" w:cs="宋体"/>
          <w:sz w:val="28"/>
          <w:szCs w:val="28"/>
        </w:rPr>
      </w:pPr>
    </w:p>
    <w:p w:rsidR="001C1042" w:rsidRPr="001865FE" w:rsidRDefault="001C1042" w:rsidP="001C1042">
      <w:pPr>
        <w:spacing w:line="480" w:lineRule="exact"/>
        <w:rPr>
          <w:rFonts w:asciiTheme="minorEastAsia" w:hAnsiTheme="minorEastAsia" w:cs="宋体"/>
          <w:sz w:val="28"/>
          <w:szCs w:val="28"/>
        </w:rPr>
      </w:pPr>
      <w:r w:rsidRPr="001865FE">
        <w:rPr>
          <w:rFonts w:asciiTheme="minorEastAsia" w:hAnsiTheme="minorEastAsia" w:cs="宋体" w:hint="eastAsia"/>
          <w:sz w:val="32"/>
          <w:szCs w:val="32"/>
        </w:rPr>
        <w:br w:type="page"/>
      </w:r>
      <w:r w:rsidRPr="001865FE">
        <w:rPr>
          <w:rFonts w:asciiTheme="minorEastAsia" w:hAnsiTheme="minorEastAsia" w:cs="宋体" w:hint="eastAsia"/>
          <w:sz w:val="28"/>
          <w:szCs w:val="28"/>
        </w:rPr>
        <w:lastRenderedPageBreak/>
        <w:t>二、合同条款</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第一条 本着平等互惠、互相支持、共同发展的原则，就甲方针对本项目的事宜， 经甲乙双方友好协商， 共同签署本合同， 以资共同遵守。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第二条 服务定义：根据甲方需要，乙方为甲方提供该项目的服务等业务。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第三条 乙方服务人员：是指乙方派出的符合本合同资格条件的、在甲方从事本合同规定的施工服务项目范围以内工作的人员。乙方有义务在本合同有效期内维持其与服务人员合法的劳动合同关系，不得因与服务人员间就劳动法律关系或在其他方面的任何争议或瑕疵影响其履行在本合同项下的义务。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第四条 服务期限，从    年  月  日起至    年  月   日。</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第五条 </w:t>
      </w:r>
      <w:r w:rsidR="00A80B77">
        <w:rPr>
          <w:rFonts w:asciiTheme="minorEastAsia" w:hAnsiTheme="minorEastAsia" w:cs="宋体" w:hint="eastAsia"/>
          <w:kern w:val="0"/>
          <w:sz w:val="28"/>
          <w:szCs w:val="28"/>
        </w:rPr>
        <w:t>磋商</w:t>
      </w:r>
      <w:r w:rsidRPr="001865FE">
        <w:rPr>
          <w:rFonts w:asciiTheme="minorEastAsia" w:hAnsiTheme="minorEastAsia" w:cs="宋体" w:hint="eastAsia"/>
          <w:kern w:val="0"/>
          <w:sz w:val="28"/>
          <w:szCs w:val="28"/>
        </w:rPr>
        <w:t>服务费用：人民币       元，合计人民币       元。</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第六条费支付方式：</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签订合同时双方协商决定。</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第七条 甲方的权利</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1、甲方有权享有乙方按照上述约定提供的服务。</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2、甲方有权要求乙方提供符合本项目服务要求的人员，且提供的服务质量达到前述约定标准。如乙方违反协议约定，未达到服务质量要求的，甲方有权要求乙方限期改正，逾期未改正的或改正后仍给甲方造成损失的，乙方应承担相应的法律责任；</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3、甲方有权根据服务要求和标准考评乙方服务质量，如乙方提供的服务考评不合格或不符合约定的，甲方有权按照一定比例减少支付服务费用，具体减付比例结合乙方提供服务未达到约定的范围，严重程度、给甲方造成的损失情况等确定。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4、除本合同约定的服务费用外，乙方不得向甲方及其甲方人员收取其他任何费用，如甲方发现乙方有此类行为，甲方有权要求乙方清退所收费用，退还利息并支付违约金；</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5、对乙方规划成果的所有权、使用权和著作权归属的约定：归甲方所有。乙方不得以任何借口留存，否则承担由此产生的一切法律和经济责任。未经甲方允许，任何单位和个人不得转让和使用本项目的规划成果。</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第八条 甲方的义务</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lastRenderedPageBreak/>
        <w:t xml:space="preserve">1、在服务实施过程中，甲方应为乙方提供必要的工作便利与指导，配合乙方履行职责。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2、甲方不得将本合同的内容向甲乙双方以外的、与签订和履行本合同无关的任何第三方透露，不得泄露乙方的商业秘密（包括本合同及其附件和合同签订前的各项方案）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第九条 任何一方违反或擅自变更本合同的约定，应当承担由此给对方造成的经济损失和相关责任。</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第十条甲方违约责任</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1、由于甲方的原因或因不可抗力的自然因素影响，则服务周期顺延。</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2、对于乙方提供的图纸等资料以及属于乙方的规划成果，甲方有义务保密，不得向第三方提供或用于本合同以外的项目，否则乙方有权要求甲方按本合同项目款总额的20%赔偿损失。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第十一条乙方违约责任</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1、合同签订后，如乙方擅自中途停止或解除合同，乙方应向甲方双倍返还定金。没有约定定金的，乙方向甲方赔偿规划服务价款的。</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2、在甲方提供了必要的工作、生活条件，并且保证了项目款按时到位，乙方未能按合同规定的日期提交规划成果时，应向甲方赔偿拖期损失费，每天的拖期损失费按合同约定的项目总造价款的。</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3、因天气、交通、政府行为、甲方提供的资料不准确等客观原因造成的规划周期拖期，乙方不承担赔偿责任。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4、规划服务实施过程中，乙方未按</w:t>
      </w:r>
      <w:r w:rsidR="00CC3488" w:rsidRPr="001865FE">
        <w:rPr>
          <w:rFonts w:asciiTheme="minorEastAsia" w:hAnsiTheme="minorEastAsia" w:cs="宋体" w:hint="eastAsia"/>
          <w:kern w:val="0"/>
          <w:sz w:val="28"/>
          <w:szCs w:val="28"/>
        </w:rPr>
        <w:t>磋商</w:t>
      </w:r>
      <w:r w:rsidRPr="001865FE">
        <w:rPr>
          <w:rFonts w:asciiTheme="minorEastAsia" w:hAnsiTheme="minorEastAsia" w:cs="宋体" w:hint="eastAsia"/>
          <w:kern w:val="0"/>
          <w:sz w:val="28"/>
          <w:szCs w:val="28"/>
        </w:rPr>
        <w:t>书约定配备技术人员或乙方派驻技术力量无法胜任项目实施要求的，甲方有权提出增加人员和充实技术力量，乙方应立即安排实施，其费用被认为已含在合同价格之中。如乙方拒绝增加人员或充实技术力量，甲方有权利解除合同，乙方应承担由此给甲方造成的经济损失。</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5、乙方有责任按甲方要求分期提交项目阶段性成果。如乙方未能按规定的设计周期交付成果，每延误一天，应付逾期违约金人民币（但由于受天气等不可抗力的自然因素影响，则工期顺延），逾期10天以上的，甲方除有权终止履行合同外，乙方应承担因延期造成的损失。同时，甲方有权根据乙方所承担服务的质量和进度是否符合要求而对服务的内容进行调整。</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lastRenderedPageBreak/>
        <w:t>6、乙方提供的规划服务成果质量不合格的，乙方应负责无偿予以重测或采取补救措施，以达到质量要求。因规划服务成果最终不符合合同要求（而又非甲方提供的资料原因所致）造成后果时，乙方应对因此造成的直接损失负赔偿责任，并承担相应的法律责任（由于甲方提供的图纸资料原因产生的责任由甲方自己负责）。</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返工周期为    天，到201</w:t>
      </w:r>
      <w:r w:rsidR="003169ED" w:rsidRPr="001865FE">
        <w:rPr>
          <w:rFonts w:asciiTheme="minorEastAsia" w:hAnsiTheme="minorEastAsia" w:cs="宋体"/>
          <w:kern w:val="0"/>
          <w:sz w:val="28"/>
          <w:szCs w:val="28"/>
        </w:rPr>
        <w:t>9</w:t>
      </w:r>
      <w:r w:rsidRPr="001865FE">
        <w:rPr>
          <w:rFonts w:asciiTheme="minorEastAsia" w:hAnsiTheme="minorEastAsia" w:cs="宋体" w:hint="eastAsia"/>
          <w:kern w:val="0"/>
          <w:sz w:val="28"/>
          <w:szCs w:val="28"/>
        </w:rPr>
        <w:t xml:space="preserve">年  月  日前完成，并向甲方提供规划成果。由于返工造成逾期交付成果的，按延误服务周期偿付逾期违约金。若返工后还无法通过验收，甲方有权单方解除合同，并追回所付项目款。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7、在合同期内和合同终止后，乙方应负责所有成果、资料的保密，非经甲方书面认可，不得向任何人以任何方式提供任何资料。严格按甲方要求程序传递各种资料，否则甲方有权单方解除合同，并追回所付项目款。乙方提交成果后十日内，退回全部原始资料。否则，甲方有权要求乙方按本合同项目款总额的20%赔偿损失，并追究其法律责任。</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8、乙方不得将本项目的任何部分转包或分包给其他任何单位和个人。若擅自转包或分包本合同标的，甲方有权解除合同，并可要求乙方偿付预算工程费30%的违约金，同时追究其法律责任。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第十二条 甲乙任何一方按照本合同规定索取违约金或赔偿金时，应书面通知违约方并说明违约金或赔偿金额；违约方应在收到对方发出的书面索赔通知的十个工作日内按索赔要求支付违约金或经 济赔偿；如违约方对违约金或赔偿金额有异议，应在收到通知后七个工作日内通知对方，双方应在收到对方的通知或答复后尽快协商明确 违约责任。</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第十三条 因执行本合同发生的一切争议，双方应首先友好协商解决。经协商不能解决，应向甲方所在地人民法院提起诉讼。在诉讼 期间，除必须在诉讼过程中进行解决的问题外，合同其余部分应继续 履行。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第十四条 甲、乙双方有一方有正当理由要求变更本合同，须提前一个月以书面形式通知对方并协商解决，双方应签署变更合同。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 xml:space="preserve">第十五条 本合同期满双方不再续约或者因一方违约导致本合同无法履行，则本合同终止。但合同的终止不得损害第三方的利益，双方应为此做出合理安排。 </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第十六条 未经对方同意，甲乙任何一方不得将本合同部分或全部权利和义</w:t>
      </w:r>
      <w:r w:rsidRPr="001865FE">
        <w:rPr>
          <w:rFonts w:asciiTheme="minorEastAsia" w:hAnsiTheme="minorEastAsia" w:cs="宋体" w:hint="eastAsia"/>
          <w:kern w:val="0"/>
          <w:sz w:val="28"/>
          <w:szCs w:val="28"/>
        </w:rPr>
        <w:lastRenderedPageBreak/>
        <w:t>务转让给第三方。</w:t>
      </w:r>
    </w:p>
    <w:p w:rsidR="001C1042"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第十七条 本合同中涉及的所有“通知”、“同意”、“确认” 等事项均应以书面形式做出，并作为依据。</w:t>
      </w:r>
    </w:p>
    <w:p w:rsidR="007B4901" w:rsidRPr="001865FE" w:rsidRDefault="001C1042" w:rsidP="007B4901">
      <w:pPr>
        <w:spacing w:line="480" w:lineRule="exact"/>
        <w:ind w:firstLineChars="257" w:firstLine="720"/>
        <w:rPr>
          <w:rFonts w:asciiTheme="minorEastAsia" w:hAnsiTheme="minorEastAsia" w:cs="宋体"/>
          <w:kern w:val="0"/>
          <w:sz w:val="28"/>
          <w:szCs w:val="28"/>
        </w:rPr>
      </w:pPr>
      <w:r w:rsidRPr="001865FE">
        <w:rPr>
          <w:rFonts w:asciiTheme="minorEastAsia" w:hAnsiTheme="minorEastAsia" w:cs="宋体" w:hint="eastAsia"/>
          <w:kern w:val="0"/>
          <w:sz w:val="28"/>
          <w:szCs w:val="28"/>
        </w:rPr>
        <w:t>第十八条 本合同有关附件及补充合同是本合同不可分割的组成部分，与本合同具有同等法律效力；本合同未尽事宜，双方另行协商并签署补充合同，作为本合同的附件，具有同等法律效力。</w:t>
      </w:r>
    </w:p>
    <w:p w:rsidR="007B4901" w:rsidRPr="001865FE" w:rsidRDefault="007B4901">
      <w:pPr>
        <w:widowControl/>
        <w:jc w:val="left"/>
        <w:rPr>
          <w:rFonts w:asciiTheme="minorEastAsia" w:hAnsiTheme="minorEastAsia" w:cs="宋体"/>
          <w:kern w:val="0"/>
          <w:sz w:val="28"/>
          <w:szCs w:val="28"/>
        </w:rPr>
      </w:pPr>
      <w:r w:rsidRPr="001865FE">
        <w:rPr>
          <w:rFonts w:asciiTheme="minorEastAsia" w:hAnsiTheme="minorEastAsia" w:cs="宋体"/>
          <w:kern w:val="0"/>
          <w:sz w:val="28"/>
          <w:szCs w:val="28"/>
        </w:rPr>
        <w:br w:type="page"/>
      </w:r>
    </w:p>
    <w:p w:rsidR="00356E88" w:rsidRPr="001865FE" w:rsidRDefault="00356E88" w:rsidP="00356E88">
      <w:pPr>
        <w:pStyle w:val="1"/>
        <w:spacing w:line="520" w:lineRule="exact"/>
        <w:jc w:val="center"/>
        <w:rPr>
          <w:rFonts w:asciiTheme="minorEastAsia" w:hAnsiTheme="minorEastAsia"/>
          <w:sz w:val="72"/>
          <w:szCs w:val="72"/>
        </w:rPr>
      </w:pPr>
      <w:bookmarkStart w:id="26" w:name="_Toc459713067"/>
      <w:bookmarkStart w:id="27" w:name="_Toc12286071"/>
      <w:r w:rsidRPr="001865FE">
        <w:rPr>
          <w:rFonts w:asciiTheme="minorEastAsia" w:hAnsiTheme="minorEastAsia" w:hint="eastAsia"/>
        </w:rPr>
        <w:lastRenderedPageBreak/>
        <w:t>第六部分  竞争性磋商响应文件格式</w:t>
      </w:r>
      <w:bookmarkEnd w:id="26"/>
      <w:bookmarkEnd w:id="27"/>
    </w:p>
    <w:p w:rsidR="00356E88" w:rsidRPr="001865FE" w:rsidRDefault="00356E88" w:rsidP="004E4E60">
      <w:pPr>
        <w:spacing w:afterLines="50" w:line="520" w:lineRule="exact"/>
        <w:ind w:firstLineChars="900" w:firstLine="2891"/>
        <w:rPr>
          <w:rFonts w:asciiTheme="minorEastAsia" w:hAnsiTheme="minorEastAsia" w:cs="Times New Roman"/>
          <w:b/>
          <w:sz w:val="32"/>
          <w:szCs w:val="32"/>
        </w:rPr>
      </w:pPr>
      <w:r w:rsidRPr="001865FE">
        <w:rPr>
          <w:rFonts w:asciiTheme="minorEastAsia" w:hAnsiTheme="minorEastAsia" w:cs="Times New Roman" w:hint="eastAsia"/>
          <w:b/>
          <w:sz w:val="32"/>
          <w:szCs w:val="32"/>
        </w:rPr>
        <w:t>竞争性磋商响应文件编制说明</w:t>
      </w:r>
    </w:p>
    <w:p w:rsidR="00356E88" w:rsidRPr="001865FE" w:rsidRDefault="00356E88" w:rsidP="001C1042">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w:t>
      </w:r>
      <w:r w:rsidR="001233A4" w:rsidRPr="001865FE">
        <w:rPr>
          <w:rFonts w:asciiTheme="minorEastAsia" w:hAnsiTheme="minorEastAsia" w:hint="eastAsia"/>
          <w:sz w:val="28"/>
          <w:szCs w:val="28"/>
        </w:rPr>
        <w:t>陕西翰林招标有限公司</w:t>
      </w:r>
      <w:r w:rsidRPr="001865FE">
        <w:rPr>
          <w:rFonts w:asciiTheme="minorEastAsia" w:hAnsiTheme="minorEastAsia" w:hint="eastAsia"/>
          <w:sz w:val="28"/>
          <w:szCs w:val="28"/>
        </w:rPr>
        <w:t>提供的竞争性磋商响应文件格式，起到样式作用，编制竞争性磋商响应文件前，请详细阅读竞争性磋商文件，理解文件中的每一项要求。</w:t>
      </w:r>
    </w:p>
    <w:p w:rsidR="00356E88" w:rsidRPr="001865FE" w:rsidRDefault="00356E88" w:rsidP="001C1042">
      <w:pPr>
        <w:spacing w:line="50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2、竞争性磋商响应文件的编制应按照样本格式提供的内容，做出逐一明确的答复；供应商认为有必要，还可以做其它补充说明。</w:t>
      </w:r>
    </w:p>
    <w:p w:rsidR="00356E88" w:rsidRPr="001865FE" w:rsidRDefault="00356E88" w:rsidP="001C1042">
      <w:pPr>
        <w:spacing w:line="500" w:lineRule="exact"/>
        <w:ind w:firstLineChars="200" w:firstLine="560"/>
        <w:rPr>
          <w:rFonts w:asciiTheme="minorEastAsia" w:hAnsiTheme="minorEastAsia"/>
        </w:rPr>
      </w:pPr>
      <w:r w:rsidRPr="001865FE">
        <w:rPr>
          <w:rFonts w:asciiTheme="minorEastAsia" w:hAnsiTheme="minorEastAsia" w:hint="eastAsia"/>
          <w:sz w:val="28"/>
          <w:szCs w:val="28"/>
        </w:rPr>
        <w:t>3、全部编制完成，并加盖印章后，按规定分别装订成册。</w:t>
      </w:r>
      <w:r w:rsidRPr="001865FE">
        <w:rPr>
          <w:rFonts w:asciiTheme="minorEastAsia" w:hAnsiTheme="minorEastAsia" w:hint="eastAsia"/>
          <w:sz w:val="28"/>
          <w:szCs w:val="28"/>
        </w:rPr>
        <w:cr/>
      </w:r>
      <w:r w:rsidRPr="001865FE">
        <w:rPr>
          <w:rFonts w:asciiTheme="minorEastAsia" w:hAnsiTheme="minorEastAsia"/>
        </w:rPr>
        <w:br w:type="page"/>
      </w:r>
    </w:p>
    <w:p w:rsidR="00356E88" w:rsidRPr="001865FE" w:rsidRDefault="00356E88" w:rsidP="00356E88">
      <w:pPr>
        <w:widowControl/>
        <w:jc w:val="left"/>
        <w:rPr>
          <w:rFonts w:asciiTheme="minorEastAsia" w:hAnsiTheme="minorEastAsia"/>
          <w:b/>
          <w:sz w:val="36"/>
          <w:szCs w:val="36"/>
        </w:rPr>
      </w:pPr>
    </w:p>
    <w:p w:rsidR="00356E88" w:rsidRPr="001865FE" w:rsidRDefault="00356E88" w:rsidP="00356E88">
      <w:pPr>
        <w:adjustRightInd w:val="0"/>
        <w:snapToGrid w:val="0"/>
        <w:spacing w:line="360" w:lineRule="auto"/>
        <w:ind w:leftChars="-89" w:left="-62" w:rightChars="-89" w:right="-187" w:hangingChars="39" w:hanging="125"/>
        <w:jc w:val="right"/>
        <w:rPr>
          <w:rFonts w:asciiTheme="minorEastAsia" w:hAnsiTheme="minorEastAsia"/>
          <w:b/>
          <w:sz w:val="32"/>
          <w:szCs w:val="32"/>
        </w:rPr>
      </w:pPr>
      <w:r w:rsidRPr="001865FE">
        <w:rPr>
          <w:rFonts w:asciiTheme="minorEastAsia" w:hAnsiTheme="minorEastAsia" w:hint="eastAsia"/>
          <w:b/>
          <w:sz w:val="32"/>
          <w:szCs w:val="32"/>
        </w:rPr>
        <w:t>正（副）</w:t>
      </w:r>
      <w:r w:rsidR="00CC7BB3">
        <w:rPr>
          <w:rFonts w:asciiTheme="minorEastAsia" w:hAnsiTheme="minorEastAsia" w:hint="eastAsia"/>
          <w:b/>
          <w:sz w:val="32"/>
          <w:szCs w:val="32"/>
        </w:rPr>
        <w:t>本</w:t>
      </w:r>
    </w:p>
    <w:p w:rsidR="00356E88" w:rsidRPr="001865FE" w:rsidRDefault="00356E88" w:rsidP="00356E88">
      <w:pPr>
        <w:rPr>
          <w:rFonts w:asciiTheme="minorEastAsia" w:hAnsiTheme="minorEastAsia"/>
          <w:b/>
          <w:sz w:val="36"/>
          <w:szCs w:val="36"/>
        </w:rPr>
      </w:pPr>
    </w:p>
    <w:p w:rsidR="00356E88" w:rsidRPr="001865FE" w:rsidRDefault="00356E88" w:rsidP="00356E88">
      <w:pPr>
        <w:rPr>
          <w:rFonts w:asciiTheme="minorEastAsia" w:hAnsiTheme="minorEastAsia"/>
          <w:b/>
          <w:sz w:val="36"/>
          <w:szCs w:val="36"/>
        </w:rPr>
      </w:pPr>
    </w:p>
    <w:p w:rsidR="00356E88" w:rsidRPr="001865FE" w:rsidRDefault="00356E88" w:rsidP="00356E88">
      <w:pPr>
        <w:rPr>
          <w:rFonts w:asciiTheme="minorEastAsia" w:hAnsiTheme="minorEastAsia"/>
          <w:b/>
          <w:sz w:val="36"/>
          <w:szCs w:val="36"/>
        </w:rPr>
      </w:pPr>
    </w:p>
    <w:p w:rsidR="004E4E60" w:rsidRPr="004E4E60" w:rsidRDefault="004E4E60" w:rsidP="004E4E60">
      <w:pPr>
        <w:jc w:val="center"/>
        <w:rPr>
          <w:rFonts w:asciiTheme="minorEastAsia" w:hAnsiTheme="minorEastAsia" w:cs="Times New Roman"/>
          <w:b/>
          <w:sz w:val="52"/>
          <w:szCs w:val="52"/>
        </w:rPr>
      </w:pPr>
      <w:r w:rsidRPr="004E4E60">
        <w:rPr>
          <w:rFonts w:asciiTheme="minorEastAsia" w:hAnsiTheme="minorEastAsia" w:cs="Times New Roman" w:hint="eastAsia"/>
          <w:b/>
          <w:sz w:val="52"/>
          <w:szCs w:val="52"/>
        </w:rPr>
        <w:t>山阳县中医医院保洁服务采购项目</w:t>
      </w:r>
    </w:p>
    <w:p w:rsidR="00356E88" w:rsidRPr="001865FE" w:rsidRDefault="00356E88" w:rsidP="00356E88">
      <w:pPr>
        <w:jc w:val="center"/>
        <w:rPr>
          <w:rFonts w:asciiTheme="minorEastAsia" w:hAnsiTheme="minorEastAsia"/>
          <w:b/>
          <w:sz w:val="36"/>
          <w:szCs w:val="36"/>
        </w:rPr>
      </w:pPr>
    </w:p>
    <w:p w:rsidR="00356E88" w:rsidRPr="001865FE" w:rsidRDefault="00356E88" w:rsidP="00356E88">
      <w:pPr>
        <w:rPr>
          <w:rFonts w:asciiTheme="minorEastAsia" w:hAnsiTheme="minorEastAsia"/>
          <w:b/>
          <w:sz w:val="36"/>
          <w:szCs w:val="36"/>
        </w:rPr>
      </w:pPr>
    </w:p>
    <w:p w:rsidR="00356E88" w:rsidRPr="001865FE" w:rsidRDefault="00356E88" w:rsidP="00356E88">
      <w:pPr>
        <w:rPr>
          <w:rFonts w:asciiTheme="minorEastAsia" w:hAnsiTheme="minorEastAsia"/>
          <w:b/>
          <w:sz w:val="36"/>
          <w:szCs w:val="36"/>
        </w:rPr>
      </w:pPr>
    </w:p>
    <w:p w:rsidR="00356E88" w:rsidRPr="001865FE" w:rsidRDefault="00356E88" w:rsidP="00356E88">
      <w:pPr>
        <w:rPr>
          <w:rFonts w:asciiTheme="minorEastAsia" w:hAnsiTheme="minorEastAsia"/>
          <w:b/>
          <w:sz w:val="36"/>
          <w:szCs w:val="36"/>
        </w:rPr>
      </w:pPr>
    </w:p>
    <w:p w:rsidR="00356E88" w:rsidRPr="001865FE" w:rsidRDefault="00356E88" w:rsidP="004E4E60">
      <w:pPr>
        <w:spacing w:beforeLines="50" w:line="800" w:lineRule="exact"/>
        <w:jc w:val="center"/>
        <w:rPr>
          <w:rFonts w:asciiTheme="minorEastAsia" w:hAnsiTheme="minorEastAsia" w:cs="Times New Roman"/>
          <w:b/>
          <w:bCs/>
          <w:spacing w:val="20"/>
          <w:kern w:val="0"/>
          <w:sz w:val="84"/>
          <w:szCs w:val="84"/>
        </w:rPr>
      </w:pPr>
      <w:r w:rsidRPr="001865FE">
        <w:rPr>
          <w:rFonts w:asciiTheme="minorEastAsia" w:hAnsiTheme="minorEastAsia" w:cs="Times New Roman" w:hint="eastAsia"/>
          <w:b/>
          <w:bCs/>
          <w:spacing w:val="20"/>
          <w:kern w:val="0"/>
          <w:sz w:val="84"/>
          <w:szCs w:val="84"/>
        </w:rPr>
        <w:t>竞争性磋商响应文件</w:t>
      </w:r>
    </w:p>
    <w:p w:rsidR="00356E88" w:rsidRPr="001865FE" w:rsidRDefault="00356E88" w:rsidP="007B4901">
      <w:pPr>
        <w:spacing w:line="500" w:lineRule="exact"/>
        <w:ind w:firstLineChars="750" w:firstLine="2711"/>
        <w:rPr>
          <w:rFonts w:asciiTheme="minorEastAsia" w:hAnsiTheme="minorEastAsia"/>
          <w:b/>
          <w:sz w:val="36"/>
          <w:szCs w:val="36"/>
        </w:rPr>
      </w:pPr>
      <w:r w:rsidRPr="001865FE">
        <w:rPr>
          <w:rFonts w:asciiTheme="minorEastAsia" w:hAnsiTheme="minorEastAsia" w:hint="eastAsia"/>
          <w:b/>
          <w:sz w:val="36"/>
          <w:szCs w:val="36"/>
        </w:rPr>
        <w:t>文件编号：</w:t>
      </w:r>
      <w:r w:rsidR="00554DC2">
        <w:rPr>
          <w:rFonts w:asciiTheme="minorEastAsia" w:hAnsiTheme="minorEastAsia" w:hint="eastAsia"/>
          <w:b/>
          <w:sz w:val="36"/>
          <w:szCs w:val="36"/>
        </w:rPr>
        <w:t>HLZB2019-107</w:t>
      </w:r>
    </w:p>
    <w:p w:rsidR="00356E88" w:rsidRPr="001865FE" w:rsidRDefault="00356E88" w:rsidP="00356E88">
      <w:pPr>
        <w:jc w:val="center"/>
        <w:rPr>
          <w:rFonts w:asciiTheme="minorEastAsia" w:hAnsiTheme="minorEastAsia" w:cs="Times New Roman"/>
          <w:b/>
          <w:sz w:val="36"/>
          <w:szCs w:val="36"/>
        </w:rPr>
      </w:pPr>
    </w:p>
    <w:p w:rsidR="00356E88" w:rsidRPr="001865FE" w:rsidRDefault="00356E88" w:rsidP="00356E88">
      <w:pPr>
        <w:jc w:val="center"/>
        <w:rPr>
          <w:rFonts w:asciiTheme="minorEastAsia" w:hAnsiTheme="minorEastAsia" w:cs="Times New Roman"/>
          <w:b/>
          <w:sz w:val="36"/>
          <w:szCs w:val="36"/>
        </w:rPr>
      </w:pPr>
    </w:p>
    <w:p w:rsidR="00356E88" w:rsidRPr="001865FE" w:rsidRDefault="00356E88" w:rsidP="00356E88">
      <w:pPr>
        <w:jc w:val="center"/>
        <w:rPr>
          <w:rFonts w:asciiTheme="minorEastAsia" w:hAnsiTheme="minorEastAsia" w:cs="Times New Roman"/>
          <w:b/>
          <w:sz w:val="36"/>
          <w:szCs w:val="36"/>
        </w:rPr>
      </w:pPr>
    </w:p>
    <w:p w:rsidR="00356E88" w:rsidRPr="001865FE" w:rsidRDefault="00356E88" w:rsidP="00356E88">
      <w:pPr>
        <w:jc w:val="center"/>
        <w:rPr>
          <w:rFonts w:asciiTheme="minorEastAsia" w:hAnsiTheme="minorEastAsia" w:cs="Times New Roman"/>
          <w:b/>
          <w:sz w:val="36"/>
          <w:szCs w:val="36"/>
        </w:rPr>
      </w:pPr>
    </w:p>
    <w:p w:rsidR="00356E88" w:rsidRPr="001865FE" w:rsidRDefault="00356E88" w:rsidP="00356E88">
      <w:pPr>
        <w:spacing w:line="360" w:lineRule="auto"/>
        <w:ind w:firstLineChars="750" w:firstLine="2108"/>
        <w:jc w:val="left"/>
        <w:rPr>
          <w:rFonts w:asciiTheme="minorEastAsia" w:hAnsiTheme="minorEastAsia" w:cs="Times New Roman"/>
          <w:b/>
          <w:sz w:val="28"/>
          <w:szCs w:val="28"/>
          <w:u w:val="single"/>
        </w:rPr>
      </w:pPr>
      <w:r w:rsidRPr="001865FE">
        <w:rPr>
          <w:rFonts w:asciiTheme="minorEastAsia" w:hAnsiTheme="minorEastAsia" w:cs="Times New Roman" w:hint="eastAsia"/>
          <w:b/>
          <w:sz w:val="28"/>
          <w:szCs w:val="28"/>
        </w:rPr>
        <w:t>供   应   商：</w:t>
      </w:r>
      <w:r w:rsidRPr="001865FE">
        <w:rPr>
          <w:rFonts w:asciiTheme="minorEastAsia" w:hAnsiTheme="minorEastAsia" w:cs="Times New Roman" w:hint="eastAsia"/>
          <w:b/>
          <w:sz w:val="28"/>
          <w:szCs w:val="28"/>
          <w:u w:val="single"/>
        </w:rPr>
        <w:t xml:space="preserve">                       </w:t>
      </w:r>
    </w:p>
    <w:p w:rsidR="00356E88" w:rsidRPr="001865FE" w:rsidRDefault="00356E88" w:rsidP="00356E88">
      <w:pPr>
        <w:spacing w:line="360" w:lineRule="auto"/>
        <w:ind w:firstLineChars="750" w:firstLine="2108"/>
        <w:jc w:val="left"/>
        <w:rPr>
          <w:rFonts w:asciiTheme="minorEastAsia" w:hAnsiTheme="minorEastAsia" w:cs="Times New Roman"/>
          <w:b/>
          <w:sz w:val="28"/>
          <w:szCs w:val="28"/>
          <w:u w:val="single"/>
        </w:rPr>
      </w:pPr>
      <w:r w:rsidRPr="001865FE">
        <w:rPr>
          <w:rFonts w:asciiTheme="minorEastAsia" w:hAnsiTheme="minorEastAsia" w:cs="Times New Roman" w:hint="eastAsia"/>
          <w:b/>
          <w:sz w:val="28"/>
          <w:szCs w:val="28"/>
        </w:rPr>
        <w:t>采购代理机构：</w:t>
      </w:r>
      <w:r w:rsidRPr="001865FE">
        <w:rPr>
          <w:rFonts w:asciiTheme="minorEastAsia" w:hAnsiTheme="minorEastAsia" w:cs="Times New Roman" w:hint="eastAsia"/>
          <w:b/>
          <w:sz w:val="28"/>
          <w:szCs w:val="28"/>
          <w:u w:val="single"/>
        </w:rPr>
        <w:t xml:space="preserve">                       </w:t>
      </w:r>
    </w:p>
    <w:p w:rsidR="00356E88" w:rsidRPr="001865FE" w:rsidRDefault="00356E88" w:rsidP="00356E88">
      <w:pPr>
        <w:spacing w:line="360" w:lineRule="auto"/>
        <w:ind w:firstLineChars="750" w:firstLine="2108"/>
        <w:jc w:val="left"/>
        <w:rPr>
          <w:rFonts w:asciiTheme="minorEastAsia" w:hAnsiTheme="minorEastAsia" w:cs="Times New Roman"/>
          <w:b/>
          <w:sz w:val="28"/>
          <w:szCs w:val="28"/>
          <w:u w:val="single"/>
        </w:rPr>
      </w:pPr>
      <w:r w:rsidRPr="001865FE">
        <w:rPr>
          <w:rFonts w:asciiTheme="minorEastAsia" w:hAnsiTheme="minorEastAsia" w:cs="Times New Roman" w:hint="eastAsia"/>
          <w:b/>
          <w:sz w:val="28"/>
          <w:szCs w:val="28"/>
        </w:rPr>
        <w:t>时        间：</w:t>
      </w:r>
      <w:r w:rsidRPr="001865FE">
        <w:rPr>
          <w:rFonts w:asciiTheme="minorEastAsia" w:hAnsiTheme="minorEastAsia" w:cs="Times New Roman" w:hint="eastAsia"/>
          <w:b/>
          <w:sz w:val="28"/>
          <w:szCs w:val="28"/>
          <w:u w:val="single"/>
        </w:rPr>
        <w:t xml:space="preserve">                       </w:t>
      </w:r>
    </w:p>
    <w:p w:rsidR="00356E88" w:rsidRPr="001865FE" w:rsidRDefault="00356E88" w:rsidP="006F6858">
      <w:pPr>
        <w:widowControl/>
        <w:jc w:val="left"/>
        <w:rPr>
          <w:rFonts w:asciiTheme="minorEastAsia" w:hAnsiTheme="minorEastAsia"/>
          <w:sz w:val="28"/>
          <w:szCs w:val="28"/>
        </w:rPr>
      </w:pPr>
      <w:r w:rsidRPr="001865FE">
        <w:rPr>
          <w:rFonts w:asciiTheme="minorEastAsia" w:hAnsiTheme="minorEastAsia"/>
          <w:sz w:val="28"/>
          <w:szCs w:val="28"/>
        </w:rPr>
        <w:br w:type="page"/>
      </w:r>
    </w:p>
    <w:p w:rsidR="00356E88" w:rsidRPr="001865FE" w:rsidRDefault="00356E88" w:rsidP="00356E88">
      <w:pPr>
        <w:spacing w:line="480" w:lineRule="exact"/>
        <w:ind w:leftChars="100" w:left="210" w:firstLineChars="1246" w:firstLine="4003"/>
        <w:rPr>
          <w:rFonts w:asciiTheme="minorEastAsia" w:hAnsiTheme="minorEastAsia" w:cs="Times New Roman"/>
          <w:b/>
          <w:sz w:val="32"/>
          <w:szCs w:val="32"/>
        </w:rPr>
      </w:pPr>
      <w:r w:rsidRPr="001865FE">
        <w:rPr>
          <w:rFonts w:asciiTheme="minorEastAsia" w:hAnsiTheme="minorEastAsia" w:cs="Times New Roman"/>
          <w:b/>
          <w:sz w:val="32"/>
          <w:szCs w:val="32"/>
        </w:rPr>
        <w:lastRenderedPageBreak/>
        <w:t>目</w:t>
      </w:r>
      <w:r w:rsidRPr="001865FE">
        <w:rPr>
          <w:rFonts w:asciiTheme="minorEastAsia" w:hAnsiTheme="minorEastAsia" w:cs="Times New Roman" w:hint="eastAsia"/>
          <w:b/>
          <w:sz w:val="32"/>
          <w:szCs w:val="32"/>
        </w:rPr>
        <w:t xml:space="preserve">  </w:t>
      </w:r>
      <w:r w:rsidRPr="001865FE">
        <w:rPr>
          <w:rFonts w:asciiTheme="minorEastAsia" w:hAnsiTheme="minorEastAsia" w:cs="Times New Roman"/>
          <w:b/>
          <w:sz w:val="32"/>
          <w:szCs w:val="32"/>
        </w:rPr>
        <w:t xml:space="preserve">  录</w:t>
      </w:r>
    </w:p>
    <w:p w:rsidR="00356E88" w:rsidRPr="001865FE" w:rsidRDefault="00356E88" w:rsidP="00356E88">
      <w:pPr>
        <w:spacing w:line="480" w:lineRule="exact"/>
        <w:ind w:leftChars="100" w:left="210"/>
        <w:rPr>
          <w:rFonts w:asciiTheme="minorEastAsia" w:hAnsiTheme="minorEastAsia" w:cs="Times New Roman"/>
          <w:sz w:val="24"/>
          <w:szCs w:val="20"/>
        </w:rPr>
      </w:pP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1．磋商函（格式）</w:t>
      </w: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2．</w:t>
      </w:r>
      <w:r w:rsidR="001D39FB" w:rsidRPr="001865FE">
        <w:rPr>
          <w:rFonts w:asciiTheme="minorEastAsia" w:hAnsiTheme="minorEastAsia" w:cs="宋体" w:hint="eastAsia"/>
          <w:sz w:val="28"/>
          <w:szCs w:val="28"/>
        </w:rPr>
        <w:t>磋商报价表</w:t>
      </w:r>
      <w:r w:rsidRPr="001865FE">
        <w:rPr>
          <w:rFonts w:asciiTheme="minorEastAsia" w:hAnsiTheme="minorEastAsia" w:cs="宋体" w:hint="eastAsia"/>
          <w:sz w:val="28"/>
          <w:szCs w:val="28"/>
        </w:rPr>
        <w:t>（格式）</w:t>
      </w: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3．总费用构成明细表（格式）</w:t>
      </w:r>
    </w:p>
    <w:p w:rsidR="007B4901" w:rsidRPr="001865FE" w:rsidRDefault="007B4901" w:rsidP="00422B4C">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4. 人员编制清单、月工资报价</w:t>
      </w:r>
    </w:p>
    <w:p w:rsidR="007B4901" w:rsidRPr="001865FE" w:rsidRDefault="00422B4C" w:rsidP="007B4901">
      <w:pPr>
        <w:spacing w:line="480" w:lineRule="atLeast"/>
        <w:ind w:leftChars="600" w:left="1260"/>
        <w:rPr>
          <w:rFonts w:asciiTheme="minorEastAsia" w:hAnsiTheme="minorEastAsia" w:cs="宋体"/>
          <w:sz w:val="28"/>
          <w:szCs w:val="28"/>
        </w:rPr>
      </w:pPr>
      <w:r>
        <w:rPr>
          <w:rFonts w:asciiTheme="minorEastAsia" w:hAnsiTheme="minorEastAsia" w:cs="宋体" w:hint="eastAsia"/>
          <w:sz w:val="28"/>
          <w:szCs w:val="28"/>
        </w:rPr>
        <w:t>5</w:t>
      </w:r>
      <w:r w:rsidR="007B4901" w:rsidRPr="001865FE">
        <w:rPr>
          <w:rFonts w:asciiTheme="minorEastAsia" w:hAnsiTheme="minorEastAsia" w:cs="宋体" w:hint="eastAsia"/>
          <w:sz w:val="28"/>
          <w:szCs w:val="28"/>
        </w:rPr>
        <w:t>．商务条款响应偏离表（格式）</w:t>
      </w:r>
    </w:p>
    <w:p w:rsidR="007B4901" w:rsidRPr="001865FE" w:rsidRDefault="00422B4C" w:rsidP="007B4901">
      <w:pPr>
        <w:spacing w:line="480" w:lineRule="atLeast"/>
        <w:ind w:leftChars="600" w:left="1260"/>
        <w:rPr>
          <w:rFonts w:asciiTheme="minorEastAsia" w:hAnsiTheme="minorEastAsia" w:cs="宋体"/>
          <w:sz w:val="28"/>
          <w:szCs w:val="28"/>
        </w:rPr>
      </w:pPr>
      <w:r>
        <w:rPr>
          <w:rFonts w:asciiTheme="minorEastAsia" w:hAnsiTheme="minorEastAsia" w:cs="宋体" w:hint="eastAsia"/>
          <w:sz w:val="28"/>
          <w:szCs w:val="28"/>
        </w:rPr>
        <w:t>6</w:t>
      </w:r>
      <w:r w:rsidR="007B4901" w:rsidRPr="001865FE">
        <w:rPr>
          <w:rFonts w:asciiTheme="minorEastAsia" w:hAnsiTheme="minorEastAsia" w:cs="宋体" w:hint="eastAsia"/>
          <w:sz w:val="28"/>
          <w:szCs w:val="28"/>
        </w:rPr>
        <w:t>．法定代表人授权书（格式）</w:t>
      </w:r>
    </w:p>
    <w:p w:rsidR="007B4901" w:rsidRPr="001865FE" w:rsidRDefault="00422B4C" w:rsidP="007B4901">
      <w:pPr>
        <w:spacing w:line="480" w:lineRule="atLeast"/>
        <w:ind w:leftChars="600" w:left="1260"/>
        <w:rPr>
          <w:rFonts w:asciiTheme="minorEastAsia" w:hAnsiTheme="minorEastAsia" w:cs="宋体"/>
          <w:sz w:val="28"/>
          <w:szCs w:val="28"/>
        </w:rPr>
      </w:pPr>
      <w:r>
        <w:rPr>
          <w:rFonts w:asciiTheme="minorEastAsia" w:hAnsiTheme="minorEastAsia" w:cs="宋体" w:hint="eastAsia"/>
          <w:sz w:val="28"/>
          <w:szCs w:val="28"/>
        </w:rPr>
        <w:t>7</w:t>
      </w:r>
      <w:r w:rsidR="007B4901" w:rsidRPr="001865FE">
        <w:rPr>
          <w:rFonts w:asciiTheme="minorEastAsia" w:hAnsiTheme="minorEastAsia" w:cs="宋体" w:hint="eastAsia"/>
          <w:sz w:val="28"/>
          <w:szCs w:val="28"/>
        </w:rPr>
        <w:t>. 资格证明文件（详见竞争性磋商文件第二部分）</w:t>
      </w:r>
    </w:p>
    <w:p w:rsidR="007B4901" w:rsidRPr="001865FE" w:rsidRDefault="00422B4C" w:rsidP="007B4901">
      <w:pPr>
        <w:spacing w:line="480" w:lineRule="atLeast"/>
        <w:ind w:leftChars="600" w:left="1260"/>
        <w:rPr>
          <w:rFonts w:asciiTheme="minorEastAsia" w:hAnsiTheme="minorEastAsia" w:cs="宋体"/>
          <w:sz w:val="28"/>
          <w:szCs w:val="28"/>
        </w:rPr>
      </w:pPr>
      <w:r>
        <w:rPr>
          <w:rFonts w:asciiTheme="minorEastAsia" w:hAnsiTheme="minorEastAsia" w:cs="宋体" w:hint="eastAsia"/>
          <w:sz w:val="28"/>
          <w:szCs w:val="28"/>
        </w:rPr>
        <w:t>8</w:t>
      </w:r>
      <w:r w:rsidR="007B4901" w:rsidRPr="001865FE">
        <w:rPr>
          <w:rFonts w:asciiTheme="minorEastAsia" w:hAnsiTheme="minorEastAsia" w:cs="宋体" w:hint="eastAsia"/>
          <w:sz w:val="28"/>
          <w:szCs w:val="28"/>
        </w:rPr>
        <w:t>. 财务状况</w:t>
      </w:r>
    </w:p>
    <w:p w:rsidR="00CA1BBC" w:rsidRPr="001865FE" w:rsidRDefault="00422B4C" w:rsidP="00237AA3">
      <w:pPr>
        <w:spacing w:line="480" w:lineRule="atLeast"/>
        <w:ind w:leftChars="600" w:left="1260"/>
        <w:rPr>
          <w:rFonts w:asciiTheme="minorEastAsia" w:hAnsiTheme="minorEastAsia" w:cs="宋体"/>
          <w:sz w:val="28"/>
          <w:szCs w:val="28"/>
        </w:rPr>
      </w:pPr>
      <w:r>
        <w:rPr>
          <w:rFonts w:asciiTheme="minorEastAsia" w:hAnsiTheme="minorEastAsia" w:cs="宋体" w:hint="eastAsia"/>
          <w:sz w:val="28"/>
          <w:szCs w:val="28"/>
        </w:rPr>
        <w:t>9</w:t>
      </w:r>
      <w:r w:rsidR="007B4901" w:rsidRPr="001865FE">
        <w:rPr>
          <w:rFonts w:asciiTheme="minorEastAsia" w:hAnsiTheme="minorEastAsia" w:cs="宋体" w:hint="eastAsia"/>
          <w:sz w:val="28"/>
          <w:szCs w:val="28"/>
        </w:rPr>
        <w:t>.</w:t>
      </w:r>
      <w:r w:rsidR="002F0FD3">
        <w:rPr>
          <w:rFonts w:asciiTheme="minorEastAsia" w:hAnsiTheme="minorEastAsia" w:cs="宋体" w:hint="eastAsia"/>
          <w:sz w:val="28"/>
          <w:szCs w:val="28"/>
        </w:rPr>
        <w:t xml:space="preserve"> </w:t>
      </w:r>
      <w:r w:rsidR="00205910" w:rsidRPr="001865FE">
        <w:rPr>
          <w:rFonts w:asciiTheme="minorEastAsia" w:hAnsiTheme="minorEastAsia" w:cs="宋体" w:hint="eastAsia"/>
          <w:sz w:val="28"/>
          <w:szCs w:val="28"/>
        </w:rPr>
        <w:t>服务</w:t>
      </w:r>
      <w:r w:rsidR="00CA1BBC" w:rsidRPr="001865FE">
        <w:rPr>
          <w:rFonts w:asciiTheme="minorEastAsia" w:hAnsiTheme="minorEastAsia" w:cs="宋体" w:hint="eastAsia"/>
          <w:sz w:val="28"/>
          <w:szCs w:val="28"/>
        </w:rPr>
        <w:t>方案</w:t>
      </w:r>
    </w:p>
    <w:p w:rsidR="007B4901" w:rsidRPr="00CC025B" w:rsidRDefault="00CA1BBC" w:rsidP="00CA1BBC">
      <w:pPr>
        <w:spacing w:line="480" w:lineRule="atLeast"/>
        <w:ind w:leftChars="600" w:left="1260"/>
        <w:rPr>
          <w:rFonts w:asciiTheme="minorEastAsia" w:hAnsiTheme="minorEastAsia" w:cs="宋体"/>
          <w:sz w:val="28"/>
          <w:szCs w:val="28"/>
        </w:rPr>
      </w:pPr>
      <w:r w:rsidRPr="00CC025B">
        <w:rPr>
          <w:rFonts w:asciiTheme="minorEastAsia" w:hAnsiTheme="minorEastAsia" w:cs="宋体" w:hint="eastAsia"/>
          <w:sz w:val="28"/>
          <w:szCs w:val="28"/>
        </w:rPr>
        <w:t>1</w:t>
      </w:r>
      <w:r w:rsidR="00422B4C" w:rsidRPr="00CC025B">
        <w:rPr>
          <w:rFonts w:asciiTheme="minorEastAsia" w:hAnsiTheme="minorEastAsia" w:cs="宋体" w:hint="eastAsia"/>
          <w:sz w:val="28"/>
          <w:szCs w:val="28"/>
        </w:rPr>
        <w:t>0</w:t>
      </w:r>
      <w:r w:rsidRPr="00CC025B">
        <w:rPr>
          <w:rFonts w:asciiTheme="minorEastAsia" w:hAnsiTheme="minorEastAsia" w:cs="宋体"/>
          <w:sz w:val="28"/>
          <w:szCs w:val="28"/>
        </w:rPr>
        <w:t>.</w:t>
      </w:r>
      <w:r w:rsidR="0010563A" w:rsidRPr="00CC025B">
        <w:rPr>
          <w:rFonts w:asciiTheme="minorEastAsia" w:hAnsiTheme="minorEastAsia" w:cs="宋体" w:hint="eastAsia"/>
          <w:sz w:val="28"/>
          <w:szCs w:val="28"/>
        </w:rPr>
        <w:t>2</w:t>
      </w:r>
      <w:r w:rsidR="0010563A" w:rsidRPr="00CC025B">
        <w:rPr>
          <w:rFonts w:asciiTheme="minorEastAsia" w:hAnsiTheme="minorEastAsia" w:cs="宋体"/>
          <w:sz w:val="28"/>
          <w:szCs w:val="28"/>
        </w:rPr>
        <w:t>016</w:t>
      </w:r>
      <w:r w:rsidR="0010563A" w:rsidRPr="00CC025B">
        <w:rPr>
          <w:rFonts w:asciiTheme="minorEastAsia" w:hAnsiTheme="minorEastAsia" w:cs="宋体" w:hint="eastAsia"/>
          <w:sz w:val="28"/>
          <w:szCs w:val="28"/>
        </w:rPr>
        <w:t>年至今</w:t>
      </w:r>
      <w:r w:rsidR="00425C7C">
        <w:rPr>
          <w:rFonts w:asciiTheme="minorEastAsia" w:hAnsiTheme="minorEastAsia" w:cs="宋体" w:hint="eastAsia"/>
          <w:sz w:val="28"/>
          <w:szCs w:val="28"/>
        </w:rPr>
        <w:t>同类</w:t>
      </w:r>
      <w:r w:rsidR="007B4901" w:rsidRPr="00CC025B">
        <w:rPr>
          <w:rFonts w:asciiTheme="minorEastAsia" w:hAnsiTheme="minorEastAsia" w:cs="宋体" w:hint="eastAsia"/>
          <w:sz w:val="28"/>
          <w:szCs w:val="28"/>
        </w:rPr>
        <w:t>项目业绩（以合同为准，</w:t>
      </w:r>
      <w:r w:rsidR="007B4901" w:rsidRPr="00CC025B">
        <w:rPr>
          <w:rFonts w:asciiTheme="minorEastAsia" w:hAnsiTheme="minorEastAsia" w:cs="宋体" w:hint="eastAsia"/>
          <w:sz w:val="28"/>
          <w:szCs w:val="28"/>
          <w:lang w:val="zh-CN"/>
        </w:rPr>
        <w:t>复印件加盖公章</w:t>
      </w:r>
      <w:r w:rsidR="007B4901" w:rsidRPr="00CC025B">
        <w:rPr>
          <w:rFonts w:asciiTheme="minorEastAsia" w:hAnsiTheme="minorEastAsia" w:cs="宋体" w:hint="eastAsia"/>
          <w:sz w:val="28"/>
          <w:szCs w:val="28"/>
        </w:rPr>
        <w:t>）</w:t>
      </w: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1</w:t>
      </w:r>
      <w:r w:rsidR="00422B4C">
        <w:rPr>
          <w:rFonts w:asciiTheme="minorEastAsia" w:hAnsiTheme="minorEastAsia" w:cs="宋体" w:hint="eastAsia"/>
          <w:sz w:val="28"/>
          <w:szCs w:val="28"/>
        </w:rPr>
        <w:t>1</w:t>
      </w:r>
      <w:r w:rsidRPr="001865FE">
        <w:rPr>
          <w:rFonts w:asciiTheme="minorEastAsia" w:hAnsiTheme="minorEastAsia" w:cs="宋体" w:hint="eastAsia"/>
          <w:sz w:val="28"/>
          <w:szCs w:val="28"/>
        </w:rPr>
        <w:t>. 拟为本项目配置的管理人员概况</w:t>
      </w: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1</w:t>
      </w:r>
      <w:r w:rsidR="00422B4C">
        <w:rPr>
          <w:rFonts w:asciiTheme="minorEastAsia" w:hAnsiTheme="minorEastAsia" w:cs="宋体" w:hint="eastAsia"/>
          <w:sz w:val="28"/>
          <w:szCs w:val="28"/>
        </w:rPr>
        <w:t>2</w:t>
      </w:r>
      <w:r w:rsidRPr="001865FE">
        <w:rPr>
          <w:rFonts w:asciiTheme="minorEastAsia" w:hAnsiTheme="minorEastAsia" w:cs="宋体" w:hint="eastAsia"/>
          <w:sz w:val="28"/>
          <w:szCs w:val="28"/>
        </w:rPr>
        <w:t xml:space="preserve">. </w:t>
      </w:r>
      <w:r w:rsidR="00607E6E" w:rsidRPr="001865FE">
        <w:rPr>
          <w:rFonts w:asciiTheme="minorEastAsia" w:hAnsiTheme="minorEastAsia" w:cs="宋体" w:hint="eastAsia"/>
          <w:sz w:val="28"/>
          <w:szCs w:val="28"/>
        </w:rPr>
        <w:t>管理服务说明一览表</w:t>
      </w: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1</w:t>
      </w:r>
      <w:r w:rsidR="00422B4C">
        <w:rPr>
          <w:rFonts w:asciiTheme="minorEastAsia" w:hAnsiTheme="minorEastAsia" w:cs="宋体" w:hint="eastAsia"/>
          <w:sz w:val="28"/>
          <w:szCs w:val="28"/>
        </w:rPr>
        <w:t>3</w:t>
      </w:r>
      <w:r w:rsidRPr="001865FE">
        <w:rPr>
          <w:rFonts w:asciiTheme="minorEastAsia" w:hAnsiTheme="minorEastAsia" w:cs="宋体" w:hint="eastAsia"/>
          <w:sz w:val="28"/>
          <w:szCs w:val="28"/>
        </w:rPr>
        <w:t>. 组织机构一览</w:t>
      </w:r>
      <w:r w:rsidR="00B94AC4">
        <w:rPr>
          <w:rFonts w:asciiTheme="minorEastAsia" w:hAnsiTheme="minorEastAsia" w:cs="宋体" w:hint="eastAsia"/>
          <w:sz w:val="28"/>
          <w:szCs w:val="28"/>
        </w:rPr>
        <w:t>表</w:t>
      </w: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1</w:t>
      </w:r>
      <w:r w:rsidR="00422B4C">
        <w:rPr>
          <w:rFonts w:asciiTheme="minorEastAsia" w:hAnsiTheme="minorEastAsia" w:cs="宋体" w:hint="eastAsia"/>
          <w:sz w:val="28"/>
          <w:szCs w:val="28"/>
        </w:rPr>
        <w:t>4</w:t>
      </w:r>
      <w:r w:rsidRPr="001865FE">
        <w:rPr>
          <w:rFonts w:asciiTheme="minorEastAsia" w:hAnsiTheme="minorEastAsia" w:cs="宋体" w:hint="eastAsia"/>
          <w:sz w:val="28"/>
          <w:szCs w:val="28"/>
        </w:rPr>
        <w:t>. 服务质量、服务承诺及保证条件措施</w:t>
      </w:r>
    </w:p>
    <w:p w:rsidR="007B4901" w:rsidRPr="001865FE" w:rsidRDefault="007B4901" w:rsidP="006F6858">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1</w:t>
      </w:r>
      <w:r w:rsidR="00422B4C">
        <w:rPr>
          <w:rFonts w:asciiTheme="minorEastAsia" w:hAnsiTheme="minorEastAsia" w:cs="宋体" w:hint="eastAsia"/>
          <w:sz w:val="28"/>
          <w:szCs w:val="28"/>
        </w:rPr>
        <w:t>5</w:t>
      </w:r>
      <w:r w:rsidRPr="001865FE">
        <w:rPr>
          <w:rFonts w:asciiTheme="minorEastAsia" w:hAnsiTheme="minorEastAsia" w:cs="宋体" w:hint="eastAsia"/>
          <w:sz w:val="28"/>
          <w:szCs w:val="28"/>
        </w:rPr>
        <w:t>. 管理制度一览表</w:t>
      </w: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1</w:t>
      </w:r>
      <w:r w:rsidR="00422B4C">
        <w:rPr>
          <w:rFonts w:asciiTheme="minorEastAsia" w:hAnsiTheme="minorEastAsia" w:cs="宋体" w:hint="eastAsia"/>
          <w:sz w:val="28"/>
          <w:szCs w:val="28"/>
        </w:rPr>
        <w:t>6</w:t>
      </w:r>
      <w:r w:rsidRPr="001865FE">
        <w:rPr>
          <w:rFonts w:asciiTheme="minorEastAsia" w:hAnsiTheme="minorEastAsia" w:cs="宋体" w:hint="eastAsia"/>
          <w:sz w:val="28"/>
          <w:szCs w:val="28"/>
        </w:rPr>
        <w:t>. 供应商在技术方面对本项目的合理化建议</w:t>
      </w:r>
    </w:p>
    <w:p w:rsidR="007B4901"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1</w:t>
      </w:r>
      <w:r w:rsidR="00422B4C">
        <w:rPr>
          <w:rFonts w:asciiTheme="minorEastAsia" w:hAnsiTheme="minorEastAsia" w:cs="宋体" w:hint="eastAsia"/>
          <w:sz w:val="28"/>
          <w:szCs w:val="28"/>
        </w:rPr>
        <w:t>7</w:t>
      </w:r>
      <w:r w:rsidRPr="001865FE">
        <w:rPr>
          <w:rFonts w:asciiTheme="minorEastAsia" w:hAnsiTheme="minorEastAsia" w:cs="宋体" w:hint="eastAsia"/>
          <w:sz w:val="28"/>
          <w:szCs w:val="28"/>
        </w:rPr>
        <w:t>. 磋商声明书</w:t>
      </w:r>
    </w:p>
    <w:p w:rsidR="007B4901" w:rsidRPr="001865FE" w:rsidRDefault="00422B4C" w:rsidP="007B4901">
      <w:pPr>
        <w:spacing w:line="480" w:lineRule="atLeast"/>
        <w:ind w:leftChars="600" w:left="1260"/>
        <w:rPr>
          <w:rFonts w:asciiTheme="minorEastAsia" w:hAnsiTheme="minorEastAsia" w:cs="宋体"/>
          <w:sz w:val="28"/>
          <w:szCs w:val="28"/>
        </w:rPr>
      </w:pPr>
      <w:r>
        <w:rPr>
          <w:rFonts w:asciiTheme="minorEastAsia" w:hAnsiTheme="minorEastAsia" w:cs="宋体"/>
          <w:sz w:val="28"/>
          <w:szCs w:val="28"/>
        </w:rPr>
        <w:t>1</w:t>
      </w:r>
      <w:r>
        <w:rPr>
          <w:rFonts w:asciiTheme="minorEastAsia" w:hAnsiTheme="minorEastAsia" w:cs="宋体" w:hint="eastAsia"/>
          <w:sz w:val="28"/>
          <w:szCs w:val="28"/>
        </w:rPr>
        <w:t>8</w:t>
      </w:r>
      <w:r w:rsidR="007B4901" w:rsidRPr="001865FE">
        <w:rPr>
          <w:rFonts w:asciiTheme="minorEastAsia" w:hAnsiTheme="minorEastAsia" w:cs="宋体" w:hint="eastAsia"/>
          <w:sz w:val="28"/>
          <w:szCs w:val="28"/>
        </w:rPr>
        <w:t>. 供应商认为有必要说明的事宜</w:t>
      </w:r>
    </w:p>
    <w:p w:rsidR="007B4901" w:rsidRPr="001865FE" w:rsidRDefault="00422B4C" w:rsidP="007B4901">
      <w:pPr>
        <w:spacing w:line="480" w:lineRule="atLeast"/>
        <w:ind w:leftChars="600" w:left="1260"/>
        <w:rPr>
          <w:rFonts w:asciiTheme="minorEastAsia" w:hAnsiTheme="minorEastAsia" w:cs="宋体"/>
          <w:sz w:val="28"/>
          <w:szCs w:val="28"/>
        </w:rPr>
      </w:pPr>
      <w:r>
        <w:rPr>
          <w:rFonts w:asciiTheme="minorEastAsia" w:hAnsiTheme="minorEastAsia" w:cs="宋体" w:hint="eastAsia"/>
          <w:sz w:val="28"/>
          <w:szCs w:val="28"/>
        </w:rPr>
        <w:t>19</w:t>
      </w:r>
      <w:r w:rsidR="007B4901" w:rsidRPr="001865FE">
        <w:rPr>
          <w:rFonts w:asciiTheme="minorEastAsia" w:hAnsiTheme="minorEastAsia" w:cs="宋体" w:hint="eastAsia"/>
          <w:sz w:val="28"/>
          <w:szCs w:val="28"/>
        </w:rPr>
        <w:t>. 拒绝政府采购领域商业贿赂承诺书（格式）</w:t>
      </w:r>
    </w:p>
    <w:p w:rsidR="006F6858" w:rsidRPr="001865FE" w:rsidRDefault="007B4901" w:rsidP="007B4901">
      <w:pPr>
        <w:spacing w:line="480" w:lineRule="atLeast"/>
        <w:ind w:leftChars="600" w:left="1260"/>
        <w:rPr>
          <w:rFonts w:asciiTheme="minorEastAsia" w:hAnsiTheme="minorEastAsia" w:cs="宋体"/>
          <w:sz w:val="28"/>
          <w:szCs w:val="28"/>
        </w:rPr>
      </w:pPr>
      <w:r w:rsidRPr="001865FE">
        <w:rPr>
          <w:rFonts w:asciiTheme="minorEastAsia" w:hAnsiTheme="minorEastAsia" w:cs="宋体" w:hint="eastAsia"/>
          <w:sz w:val="28"/>
          <w:szCs w:val="28"/>
        </w:rPr>
        <w:t>2</w:t>
      </w:r>
      <w:r w:rsidR="00422B4C">
        <w:rPr>
          <w:rFonts w:asciiTheme="minorEastAsia" w:hAnsiTheme="minorEastAsia" w:cs="宋体" w:hint="eastAsia"/>
          <w:sz w:val="28"/>
          <w:szCs w:val="28"/>
        </w:rPr>
        <w:t>0</w:t>
      </w:r>
      <w:r w:rsidRPr="001865FE">
        <w:rPr>
          <w:rFonts w:asciiTheme="minorEastAsia" w:hAnsiTheme="minorEastAsia" w:cs="宋体" w:hint="eastAsia"/>
          <w:sz w:val="28"/>
          <w:szCs w:val="28"/>
        </w:rPr>
        <w:t>.《小微企业声明函》</w:t>
      </w:r>
      <w:r w:rsidR="00312C93" w:rsidRPr="001865FE">
        <w:rPr>
          <w:rFonts w:asciiTheme="minorEastAsia" w:hAnsiTheme="minorEastAsia" w:cs="宋体" w:hint="eastAsia"/>
          <w:sz w:val="28"/>
          <w:szCs w:val="28"/>
        </w:rPr>
        <w:t>（格式，若有）</w:t>
      </w:r>
    </w:p>
    <w:p w:rsidR="006F6858" w:rsidRPr="001865FE" w:rsidRDefault="00422B4C" w:rsidP="006F6858">
      <w:pPr>
        <w:spacing w:line="480" w:lineRule="atLeast"/>
        <w:ind w:leftChars="600" w:left="1260"/>
        <w:rPr>
          <w:rFonts w:asciiTheme="minorEastAsia" w:hAnsiTheme="minorEastAsia" w:cs="宋体"/>
          <w:sz w:val="28"/>
          <w:szCs w:val="28"/>
        </w:rPr>
      </w:pPr>
      <w:r>
        <w:rPr>
          <w:rFonts w:asciiTheme="minorEastAsia" w:hAnsiTheme="minorEastAsia" w:cs="宋体" w:hint="eastAsia"/>
          <w:sz w:val="28"/>
          <w:szCs w:val="28"/>
        </w:rPr>
        <w:t>21</w:t>
      </w:r>
      <w:r w:rsidR="006F6858" w:rsidRPr="001865FE">
        <w:rPr>
          <w:rFonts w:asciiTheme="minorEastAsia" w:hAnsiTheme="minorEastAsia" w:cs="宋体" w:hint="eastAsia"/>
          <w:sz w:val="28"/>
          <w:szCs w:val="28"/>
        </w:rPr>
        <w:t>.《残疾人福利性单位声明函》</w:t>
      </w:r>
      <w:r w:rsidR="00312C93" w:rsidRPr="001865FE">
        <w:rPr>
          <w:rFonts w:asciiTheme="minorEastAsia" w:hAnsiTheme="minorEastAsia" w:cs="宋体" w:hint="eastAsia"/>
          <w:sz w:val="28"/>
          <w:szCs w:val="28"/>
        </w:rPr>
        <w:t>（格式，若有）</w:t>
      </w:r>
    </w:p>
    <w:p w:rsidR="006F6858" w:rsidRPr="001865FE" w:rsidRDefault="00422B4C" w:rsidP="006F6858">
      <w:pPr>
        <w:spacing w:line="480" w:lineRule="atLeast"/>
        <w:ind w:leftChars="600" w:left="1260"/>
        <w:rPr>
          <w:rFonts w:asciiTheme="minorEastAsia" w:hAnsiTheme="minorEastAsia" w:cs="宋体"/>
          <w:sz w:val="28"/>
          <w:szCs w:val="28"/>
        </w:rPr>
      </w:pPr>
      <w:r>
        <w:rPr>
          <w:rFonts w:asciiTheme="minorEastAsia" w:hAnsiTheme="minorEastAsia" w:cs="宋体" w:hint="eastAsia"/>
          <w:sz w:val="28"/>
          <w:szCs w:val="28"/>
        </w:rPr>
        <w:t>22</w:t>
      </w:r>
      <w:r w:rsidR="006F6858" w:rsidRPr="001865FE">
        <w:rPr>
          <w:rFonts w:asciiTheme="minorEastAsia" w:hAnsiTheme="minorEastAsia" w:cs="宋体" w:hint="eastAsia"/>
          <w:sz w:val="28"/>
          <w:szCs w:val="28"/>
        </w:rPr>
        <w:t>.监狱企业证明文件</w:t>
      </w:r>
      <w:r w:rsidR="00312C93" w:rsidRPr="001865FE">
        <w:rPr>
          <w:rFonts w:asciiTheme="minorEastAsia" w:hAnsiTheme="minorEastAsia" w:cs="宋体" w:hint="eastAsia"/>
          <w:sz w:val="28"/>
          <w:szCs w:val="28"/>
        </w:rPr>
        <w:t>（若有）</w:t>
      </w:r>
    </w:p>
    <w:p w:rsidR="006F6858" w:rsidRPr="001865FE" w:rsidRDefault="006F6858" w:rsidP="007B4901">
      <w:pPr>
        <w:spacing w:line="480" w:lineRule="atLeast"/>
        <w:ind w:leftChars="600" w:left="1260"/>
        <w:rPr>
          <w:rFonts w:asciiTheme="minorEastAsia" w:hAnsiTheme="minorEastAsia" w:cs="宋体"/>
          <w:sz w:val="28"/>
          <w:szCs w:val="28"/>
        </w:rPr>
      </w:pPr>
    </w:p>
    <w:p w:rsidR="006F6858" w:rsidRPr="001865FE" w:rsidRDefault="00356E88" w:rsidP="001865FE">
      <w:pPr>
        <w:spacing w:line="480" w:lineRule="atLeast"/>
        <w:ind w:leftChars="600" w:left="1260"/>
        <w:rPr>
          <w:rFonts w:asciiTheme="minorEastAsia" w:hAnsiTheme="minorEastAsia" w:cs="Times New Roman"/>
          <w:sz w:val="28"/>
          <w:szCs w:val="28"/>
        </w:rPr>
      </w:pPr>
      <w:r w:rsidRPr="001865FE">
        <w:rPr>
          <w:rFonts w:asciiTheme="minorEastAsia" w:hAnsiTheme="minorEastAsia" w:cs="Times New Roman"/>
          <w:sz w:val="28"/>
          <w:szCs w:val="28"/>
        </w:rPr>
        <w:br w:type="page"/>
      </w:r>
    </w:p>
    <w:p w:rsidR="00356E88" w:rsidRPr="001865FE" w:rsidRDefault="00356E88" w:rsidP="00356E88">
      <w:pPr>
        <w:pStyle w:val="2"/>
        <w:spacing w:before="0" w:after="0" w:line="240" w:lineRule="auto"/>
        <w:rPr>
          <w:rFonts w:asciiTheme="minorEastAsia" w:eastAsiaTheme="minorEastAsia" w:hAnsiTheme="minorEastAsia"/>
          <w:sz w:val="28"/>
          <w:szCs w:val="28"/>
        </w:rPr>
      </w:pPr>
      <w:bookmarkStart w:id="28" w:name="_Toc488317897"/>
      <w:bookmarkStart w:id="29" w:name="_Toc11408095"/>
      <w:bookmarkStart w:id="30" w:name="_Toc12286072"/>
      <w:bookmarkStart w:id="31" w:name="_Toc188808834"/>
      <w:bookmarkStart w:id="32" w:name="_Toc193126882"/>
      <w:bookmarkStart w:id="33" w:name="_Toc193187098"/>
      <w:bookmarkStart w:id="34" w:name="_Toc194663919"/>
      <w:r w:rsidRPr="001865FE">
        <w:rPr>
          <w:rFonts w:asciiTheme="minorEastAsia" w:eastAsiaTheme="minorEastAsia" w:hAnsiTheme="minorEastAsia" w:hint="eastAsia"/>
        </w:rPr>
        <w:lastRenderedPageBreak/>
        <w:t>1.</w:t>
      </w:r>
      <w:r w:rsidR="00422B4C">
        <w:rPr>
          <w:rFonts w:asciiTheme="minorEastAsia" w:eastAsiaTheme="minorEastAsia" w:hAnsiTheme="minorEastAsia" w:hint="eastAsia"/>
        </w:rPr>
        <w:t>磋商</w:t>
      </w:r>
      <w:r w:rsidR="00924ACD" w:rsidRPr="00924ACD">
        <w:rPr>
          <w:rFonts w:asciiTheme="minorEastAsia" w:eastAsiaTheme="minorEastAsia" w:hAnsiTheme="minorEastAsia" w:hint="eastAsia"/>
        </w:rPr>
        <w:t>函</w:t>
      </w:r>
      <w:r w:rsidRPr="001865FE">
        <w:rPr>
          <w:rFonts w:asciiTheme="minorEastAsia" w:eastAsiaTheme="minorEastAsia" w:hAnsiTheme="minorEastAsia" w:hint="eastAsia"/>
        </w:rPr>
        <w:t>（格式）</w:t>
      </w:r>
      <w:bookmarkEnd w:id="28"/>
      <w:bookmarkEnd w:id="29"/>
      <w:bookmarkEnd w:id="30"/>
    </w:p>
    <w:p w:rsidR="00356E88" w:rsidRPr="001865FE" w:rsidRDefault="00356E88" w:rsidP="00356E88">
      <w:pPr>
        <w:spacing w:line="240" w:lineRule="exact"/>
        <w:ind w:leftChars="100" w:left="210"/>
        <w:rPr>
          <w:rFonts w:asciiTheme="minorEastAsia" w:hAnsiTheme="minorEastAsia"/>
          <w:szCs w:val="21"/>
        </w:rPr>
      </w:pPr>
    </w:p>
    <w:p w:rsidR="00356E88" w:rsidRPr="001865FE" w:rsidRDefault="00356E88" w:rsidP="00356E88">
      <w:pPr>
        <w:spacing w:line="500" w:lineRule="exact"/>
        <w:rPr>
          <w:rFonts w:asciiTheme="minorEastAsia" w:hAnsiTheme="minorEastAsia"/>
          <w:b/>
          <w:sz w:val="28"/>
          <w:szCs w:val="28"/>
        </w:rPr>
      </w:pPr>
      <w:r w:rsidRPr="001865FE">
        <w:rPr>
          <w:rFonts w:asciiTheme="minorEastAsia" w:hAnsiTheme="minorEastAsia" w:hint="eastAsia"/>
          <w:b/>
          <w:sz w:val="28"/>
          <w:szCs w:val="28"/>
        </w:rPr>
        <w:t>致：</w:t>
      </w:r>
      <w:r w:rsidR="001233A4" w:rsidRPr="001865FE">
        <w:rPr>
          <w:rFonts w:asciiTheme="minorEastAsia" w:hAnsiTheme="minorEastAsia" w:hint="eastAsia"/>
          <w:b/>
          <w:sz w:val="28"/>
          <w:szCs w:val="28"/>
        </w:rPr>
        <w:t>陕西翰林招标有限公司</w:t>
      </w:r>
    </w:p>
    <w:p w:rsidR="00356E88" w:rsidRPr="001865FE" w:rsidRDefault="00356E88" w:rsidP="00356E88">
      <w:pPr>
        <w:spacing w:line="500" w:lineRule="exact"/>
        <w:ind w:firstLineChars="196" w:firstLine="549"/>
        <w:rPr>
          <w:rFonts w:asciiTheme="minorEastAsia" w:hAnsiTheme="minorEastAsia"/>
          <w:b/>
          <w:sz w:val="28"/>
          <w:szCs w:val="28"/>
        </w:rPr>
      </w:pPr>
      <w:r w:rsidRPr="001865FE">
        <w:rPr>
          <w:rFonts w:asciiTheme="minorEastAsia" w:hAnsiTheme="minorEastAsia" w:hint="eastAsia"/>
          <w:sz w:val="28"/>
          <w:szCs w:val="28"/>
        </w:rPr>
        <w:t>根据贵单位</w:t>
      </w:r>
      <w:r w:rsidRPr="001865FE">
        <w:rPr>
          <w:rFonts w:asciiTheme="minorEastAsia" w:hAnsiTheme="minorEastAsia" w:hint="eastAsia"/>
          <w:sz w:val="28"/>
          <w:szCs w:val="28"/>
          <w:u w:val="single"/>
        </w:rPr>
        <w:t xml:space="preserve">         （采购项目名称）    </w:t>
      </w:r>
      <w:r w:rsidRPr="001865FE">
        <w:rPr>
          <w:rFonts w:asciiTheme="minorEastAsia" w:hAnsiTheme="minorEastAsia" w:hint="eastAsia"/>
          <w:sz w:val="28"/>
          <w:szCs w:val="28"/>
        </w:rPr>
        <w:t>项目</w:t>
      </w:r>
      <w:r w:rsidRPr="001865FE">
        <w:rPr>
          <w:rFonts w:asciiTheme="minorEastAsia" w:hAnsiTheme="minorEastAsia" w:hint="eastAsia"/>
          <w:sz w:val="28"/>
          <w:szCs w:val="28"/>
          <w:u w:val="single"/>
        </w:rPr>
        <w:t>（项目编号）</w:t>
      </w:r>
      <w:r w:rsidRPr="001865FE">
        <w:rPr>
          <w:rFonts w:asciiTheme="minorEastAsia" w:hAnsiTheme="minorEastAsia" w:hint="eastAsia"/>
          <w:sz w:val="28"/>
          <w:szCs w:val="28"/>
        </w:rPr>
        <w:t>的磋商公告，我方代表</w:t>
      </w:r>
      <w:r w:rsidRPr="001865FE">
        <w:rPr>
          <w:rFonts w:asciiTheme="minorEastAsia" w:hAnsiTheme="minorEastAsia" w:hint="eastAsia"/>
          <w:sz w:val="28"/>
          <w:szCs w:val="28"/>
          <w:u w:val="single"/>
        </w:rPr>
        <w:t xml:space="preserve">   （姓名、职务）   </w:t>
      </w:r>
      <w:r w:rsidRPr="001865FE">
        <w:rPr>
          <w:rFonts w:asciiTheme="minorEastAsia" w:hAnsiTheme="minorEastAsia" w:hint="eastAsia"/>
          <w:sz w:val="28"/>
          <w:szCs w:val="28"/>
        </w:rPr>
        <w:t>经正式授权并代表</w:t>
      </w:r>
      <w:r w:rsidRPr="001865FE">
        <w:rPr>
          <w:rFonts w:asciiTheme="minorEastAsia" w:hAnsiTheme="minorEastAsia" w:hint="eastAsia"/>
          <w:sz w:val="28"/>
          <w:szCs w:val="28"/>
          <w:u w:val="single"/>
        </w:rPr>
        <w:t xml:space="preserve">     （供应商名称）     </w:t>
      </w:r>
      <w:r w:rsidRPr="001865FE">
        <w:rPr>
          <w:rFonts w:asciiTheme="minorEastAsia" w:hAnsiTheme="minorEastAsia" w:hint="eastAsia"/>
          <w:sz w:val="28"/>
          <w:szCs w:val="28"/>
        </w:rPr>
        <w:t>就该项目进行磋商。</w:t>
      </w:r>
    </w:p>
    <w:p w:rsidR="00356E88" w:rsidRPr="001865FE" w:rsidRDefault="00356E88" w:rsidP="00356E88">
      <w:pPr>
        <w:spacing w:line="500" w:lineRule="exact"/>
        <w:ind w:firstLineChars="196" w:firstLine="551"/>
        <w:rPr>
          <w:rFonts w:asciiTheme="minorEastAsia" w:hAnsiTheme="minorEastAsia"/>
          <w:b/>
          <w:sz w:val="28"/>
          <w:szCs w:val="28"/>
        </w:rPr>
      </w:pPr>
      <w:r w:rsidRPr="001865FE">
        <w:rPr>
          <w:rFonts w:asciiTheme="minorEastAsia" w:hAnsiTheme="minorEastAsia" w:hint="eastAsia"/>
          <w:b/>
          <w:sz w:val="28"/>
          <w:szCs w:val="28"/>
        </w:rPr>
        <w:t>在此，我方郑重声明以下诸点，并负法律责任：</w:t>
      </w:r>
    </w:p>
    <w:p w:rsidR="001B5254" w:rsidRPr="001865FE" w:rsidRDefault="00356E88" w:rsidP="00356E88">
      <w:pPr>
        <w:spacing w:line="500" w:lineRule="exact"/>
        <w:ind w:firstLineChars="196" w:firstLine="549"/>
        <w:rPr>
          <w:rFonts w:asciiTheme="minorEastAsia" w:hAnsiTheme="minorEastAsia"/>
          <w:sz w:val="28"/>
          <w:szCs w:val="28"/>
        </w:rPr>
      </w:pPr>
      <w:r w:rsidRPr="001865FE">
        <w:rPr>
          <w:rFonts w:asciiTheme="minorEastAsia" w:hAnsiTheme="minorEastAsia" w:hint="eastAsia"/>
          <w:sz w:val="28"/>
          <w:szCs w:val="28"/>
        </w:rPr>
        <w:t>1、</w:t>
      </w:r>
      <w:r w:rsidR="001B5254" w:rsidRPr="001865FE">
        <w:rPr>
          <w:rFonts w:asciiTheme="minorEastAsia" w:hAnsiTheme="minorEastAsia" w:hint="eastAsia"/>
          <w:sz w:val="28"/>
          <w:szCs w:val="28"/>
        </w:rPr>
        <w:t>我方具备本项目竞争性磋商文件中规定的资格条件。</w:t>
      </w:r>
    </w:p>
    <w:p w:rsidR="001B5254" w:rsidRPr="001865FE" w:rsidRDefault="00356E88" w:rsidP="001B5254">
      <w:pPr>
        <w:spacing w:line="500" w:lineRule="exact"/>
        <w:ind w:firstLineChars="196" w:firstLine="549"/>
        <w:rPr>
          <w:rFonts w:asciiTheme="minorEastAsia" w:hAnsiTheme="minorEastAsia"/>
          <w:b/>
          <w:sz w:val="28"/>
          <w:szCs w:val="28"/>
        </w:rPr>
      </w:pPr>
      <w:r w:rsidRPr="001865FE">
        <w:rPr>
          <w:rFonts w:asciiTheme="minorEastAsia" w:hAnsiTheme="minorEastAsia" w:hint="eastAsia"/>
          <w:sz w:val="28"/>
          <w:szCs w:val="28"/>
        </w:rPr>
        <w:t>2、</w:t>
      </w:r>
      <w:r w:rsidR="001865FE" w:rsidRPr="001865FE">
        <w:rPr>
          <w:rFonts w:asciiTheme="minorEastAsia" w:hAnsiTheme="minorEastAsia" w:hint="eastAsia"/>
          <w:sz w:val="28"/>
          <w:szCs w:val="28"/>
        </w:rPr>
        <w:t>我方提交的竞争性磋商响应文件一式肆</w:t>
      </w:r>
      <w:r w:rsidR="001B5254" w:rsidRPr="001865FE">
        <w:rPr>
          <w:rFonts w:asciiTheme="minorEastAsia" w:hAnsiTheme="minorEastAsia" w:hint="eastAsia"/>
          <w:sz w:val="28"/>
          <w:szCs w:val="28"/>
        </w:rPr>
        <w:t>份，正本壹份，副本</w:t>
      </w:r>
      <w:r w:rsidR="001865FE" w:rsidRPr="001865FE">
        <w:rPr>
          <w:rFonts w:asciiTheme="minorEastAsia" w:hAnsiTheme="minorEastAsia" w:hint="eastAsia"/>
          <w:sz w:val="28"/>
          <w:szCs w:val="28"/>
        </w:rPr>
        <w:t>贰</w:t>
      </w:r>
      <w:r w:rsidR="001B5254" w:rsidRPr="001865FE">
        <w:rPr>
          <w:rFonts w:asciiTheme="minorEastAsia" w:hAnsiTheme="minorEastAsia" w:hint="eastAsia"/>
          <w:sz w:val="28"/>
          <w:szCs w:val="28"/>
        </w:rPr>
        <w:t>份，电子文件壹份。</w:t>
      </w:r>
    </w:p>
    <w:p w:rsidR="00356E88" w:rsidRPr="001865FE" w:rsidRDefault="007C3A03" w:rsidP="00356E88">
      <w:pPr>
        <w:spacing w:line="500" w:lineRule="exact"/>
        <w:ind w:firstLineChars="196" w:firstLine="549"/>
        <w:rPr>
          <w:rFonts w:asciiTheme="minorEastAsia" w:hAnsiTheme="minorEastAsia"/>
          <w:sz w:val="28"/>
          <w:szCs w:val="28"/>
        </w:rPr>
      </w:pPr>
      <w:r w:rsidRPr="001865FE">
        <w:rPr>
          <w:rFonts w:asciiTheme="minorEastAsia" w:hAnsiTheme="minorEastAsia" w:hint="eastAsia"/>
          <w:sz w:val="28"/>
          <w:szCs w:val="28"/>
        </w:rPr>
        <w:t>3、</w:t>
      </w:r>
      <w:r w:rsidR="00356E88" w:rsidRPr="001865FE">
        <w:rPr>
          <w:rFonts w:asciiTheme="minorEastAsia" w:hAnsiTheme="minorEastAsia" w:hint="eastAsia"/>
          <w:sz w:val="28"/>
          <w:szCs w:val="28"/>
        </w:rPr>
        <w:t>我方所附竞争性磋商响应文件中应提交和交付的服务为人民币：</w:t>
      </w:r>
      <w:r w:rsidR="00356E88" w:rsidRPr="001865FE">
        <w:rPr>
          <w:rFonts w:asciiTheme="minorEastAsia" w:hAnsiTheme="minorEastAsia" w:hint="eastAsia"/>
          <w:sz w:val="28"/>
          <w:szCs w:val="28"/>
          <w:u w:val="single"/>
        </w:rPr>
        <w:t>（同时用汉字大写和数字表示的磋商总价）</w:t>
      </w:r>
      <w:r w:rsidR="00356E88" w:rsidRPr="001865FE">
        <w:rPr>
          <w:rFonts w:asciiTheme="minorEastAsia" w:hAnsiTheme="minorEastAsia" w:hint="eastAsia"/>
          <w:sz w:val="28"/>
          <w:szCs w:val="28"/>
        </w:rPr>
        <w:t>。该报价一次报死，不受市场因素的影响。</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4、我方已详细审查全部竞争性磋商文件（包括澄清函、补充通知等），完全理解供应商须知的所有条款。</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5、我方完全满足和响应竞争性磋商文件中的各项商务和技术服务要求，若有偏差，已在磋商响应文件中明确说明。</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6、我方接受竞争性磋商文件中全部合同条款，且无任何异议；保证忠实地执行双方所签订的合同，并承担合同规定的责任和义务。</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7、我方完全理解并同意竞争性磋商文件中有关没收投标保证金、要求专业担保机构先行偿付和拒绝磋商的条款。</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8、我方同意按照要求提供磋商响应有关的一切数据或资料。</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9、我方完全理解最低报价不是成交的唯一条件，采购人有权选择质优价廉的服务。</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10、我方同意按竞争性磋商文件规定，遵守贵方有关磋商的各项规定和要求。</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 xml:space="preserve">11、我方对本次磋商内容及与本项目有关的知识产权、技术资料、商业秘密及相关信息保密。 </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12、我方与采购人和采购代理机构无任何的隶属关系或者其他利害关系。</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13、若我方被选为成交供应商，我方保证按有关规定向贵方支付</w:t>
      </w:r>
      <w:r w:rsidR="00A80B77">
        <w:rPr>
          <w:rFonts w:asciiTheme="minorEastAsia" w:hAnsiTheme="minorEastAsia" w:hint="eastAsia"/>
          <w:sz w:val="28"/>
          <w:szCs w:val="28"/>
        </w:rPr>
        <w:t>磋商</w:t>
      </w:r>
      <w:r w:rsidRPr="001865FE">
        <w:rPr>
          <w:rFonts w:asciiTheme="minorEastAsia" w:hAnsiTheme="minorEastAsia" w:hint="eastAsia"/>
          <w:sz w:val="28"/>
          <w:szCs w:val="28"/>
        </w:rPr>
        <w:t>服务费。</w:t>
      </w:r>
    </w:p>
    <w:p w:rsidR="007C3A03"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t>14、磋商响应有效期为自提交磋商响应文件的截止之日起90个日历日。</w:t>
      </w:r>
    </w:p>
    <w:p w:rsidR="00356E88" w:rsidRPr="001865FE" w:rsidRDefault="007C3A03" w:rsidP="007C3A03">
      <w:pPr>
        <w:spacing w:line="480" w:lineRule="exact"/>
        <w:ind w:firstLineChars="200" w:firstLine="560"/>
        <w:rPr>
          <w:rFonts w:asciiTheme="minorEastAsia" w:hAnsiTheme="minorEastAsia"/>
          <w:sz w:val="28"/>
          <w:szCs w:val="28"/>
        </w:rPr>
      </w:pPr>
      <w:r w:rsidRPr="001865FE">
        <w:rPr>
          <w:rFonts w:asciiTheme="minorEastAsia" w:hAnsiTheme="minorEastAsia" w:hint="eastAsia"/>
          <w:sz w:val="28"/>
          <w:szCs w:val="28"/>
        </w:rPr>
        <w:lastRenderedPageBreak/>
        <w:t>15、所有关于本项目的函电，请按下列地址联系：</w:t>
      </w:r>
    </w:p>
    <w:p w:rsidR="00356E88" w:rsidRPr="001865FE" w:rsidRDefault="00356E88" w:rsidP="00356E88">
      <w:pPr>
        <w:spacing w:line="480" w:lineRule="exact"/>
        <w:rPr>
          <w:rFonts w:asciiTheme="minorEastAsia" w:hAnsiTheme="minorEastAsia"/>
          <w:sz w:val="28"/>
          <w:szCs w:val="28"/>
        </w:rPr>
      </w:pPr>
    </w:p>
    <w:p w:rsidR="00356E88" w:rsidRPr="001865FE" w:rsidRDefault="00356E88" w:rsidP="00356E88">
      <w:pPr>
        <w:spacing w:line="480" w:lineRule="exact"/>
        <w:ind w:firstLineChars="200" w:firstLine="560"/>
        <w:rPr>
          <w:rFonts w:asciiTheme="minorEastAsia" w:hAnsiTheme="minorEastAsia"/>
          <w:sz w:val="28"/>
          <w:szCs w:val="28"/>
          <w:u w:val="single"/>
        </w:rPr>
      </w:pPr>
      <w:r w:rsidRPr="001865FE">
        <w:rPr>
          <w:rFonts w:asciiTheme="minorEastAsia" w:hAnsiTheme="minorEastAsia" w:hint="eastAsia"/>
          <w:sz w:val="28"/>
          <w:szCs w:val="28"/>
        </w:rPr>
        <w:t>供应商名称（公章）：</w:t>
      </w:r>
      <w:r w:rsidRPr="001865FE">
        <w:rPr>
          <w:rFonts w:asciiTheme="minorEastAsia" w:hAnsiTheme="minorEastAsia" w:hint="eastAsia"/>
          <w:sz w:val="28"/>
          <w:szCs w:val="28"/>
          <w:u w:val="single"/>
        </w:rPr>
        <w:t xml:space="preserve">                                </w:t>
      </w:r>
    </w:p>
    <w:p w:rsidR="00356E88" w:rsidRPr="001865FE" w:rsidRDefault="00356E88" w:rsidP="00356E88">
      <w:pPr>
        <w:spacing w:line="480" w:lineRule="exact"/>
        <w:ind w:firstLineChars="200" w:firstLine="560"/>
        <w:rPr>
          <w:rFonts w:asciiTheme="minorEastAsia" w:hAnsiTheme="minorEastAsia"/>
          <w:sz w:val="28"/>
          <w:szCs w:val="28"/>
          <w:u w:val="single"/>
        </w:rPr>
      </w:pPr>
      <w:r w:rsidRPr="001865FE">
        <w:rPr>
          <w:rFonts w:asciiTheme="minorEastAsia" w:hAnsiTheme="minorEastAsia" w:hint="eastAsia"/>
          <w:sz w:val="28"/>
          <w:szCs w:val="28"/>
        </w:rPr>
        <w:t>详 细 地 址：</w:t>
      </w:r>
      <w:r w:rsidRPr="001865FE">
        <w:rPr>
          <w:rFonts w:asciiTheme="minorEastAsia" w:hAnsiTheme="minorEastAsia" w:hint="eastAsia"/>
          <w:sz w:val="28"/>
          <w:szCs w:val="28"/>
          <w:u w:val="single"/>
        </w:rPr>
        <w:t xml:space="preserve">                                      </w:t>
      </w:r>
    </w:p>
    <w:p w:rsidR="00356E88" w:rsidRPr="001865FE" w:rsidRDefault="00356E88" w:rsidP="00356E88">
      <w:pPr>
        <w:spacing w:line="480" w:lineRule="exact"/>
        <w:ind w:firstLineChars="200" w:firstLine="560"/>
        <w:rPr>
          <w:rFonts w:asciiTheme="minorEastAsia" w:hAnsiTheme="minorEastAsia"/>
          <w:sz w:val="28"/>
          <w:szCs w:val="28"/>
          <w:u w:val="single"/>
        </w:rPr>
      </w:pPr>
      <w:r w:rsidRPr="001865FE">
        <w:rPr>
          <w:rFonts w:asciiTheme="minorEastAsia" w:hAnsiTheme="minorEastAsia" w:hint="eastAsia"/>
          <w:sz w:val="28"/>
          <w:szCs w:val="28"/>
        </w:rPr>
        <w:t>邮 政 编 码：</w:t>
      </w:r>
      <w:r w:rsidRPr="001865FE">
        <w:rPr>
          <w:rFonts w:asciiTheme="minorEastAsia" w:hAnsiTheme="minorEastAsia" w:hint="eastAsia"/>
          <w:sz w:val="28"/>
          <w:szCs w:val="28"/>
          <w:u w:val="single"/>
        </w:rPr>
        <w:t xml:space="preserve">                   </w:t>
      </w:r>
    </w:p>
    <w:p w:rsidR="00356E88" w:rsidRPr="001865FE" w:rsidRDefault="00356E88" w:rsidP="00356E88">
      <w:pPr>
        <w:spacing w:line="480" w:lineRule="exact"/>
        <w:ind w:firstLineChars="200" w:firstLine="560"/>
        <w:rPr>
          <w:rFonts w:asciiTheme="minorEastAsia" w:hAnsiTheme="minorEastAsia"/>
          <w:sz w:val="28"/>
          <w:szCs w:val="28"/>
          <w:u w:val="single"/>
        </w:rPr>
      </w:pPr>
      <w:r w:rsidRPr="001865FE">
        <w:rPr>
          <w:rFonts w:asciiTheme="minorEastAsia" w:hAnsiTheme="minorEastAsia" w:hint="eastAsia"/>
          <w:sz w:val="28"/>
          <w:szCs w:val="28"/>
          <w:lang w:val="zh-CN"/>
        </w:rPr>
        <w:t>电       话：</w:t>
      </w:r>
      <w:r w:rsidRPr="001865FE">
        <w:rPr>
          <w:rFonts w:asciiTheme="minorEastAsia" w:hAnsiTheme="minorEastAsia" w:hint="eastAsia"/>
          <w:sz w:val="28"/>
          <w:szCs w:val="28"/>
          <w:u w:val="single"/>
          <w:lang w:val="zh-CN"/>
        </w:rPr>
        <w:t xml:space="preserve">                   </w:t>
      </w:r>
    </w:p>
    <w:p w:rsidR="00356E88" w:rsidRPr="001865FE" w:rsidRDefault="00356E88" w:rsidP="00356E88">
      <w:pPr>
        <w:spacing w:line="480" w:lineRule="exact"/>
        <w:ind w:firstLineChars="200" w:firstLine="560"/>
        <w:rPr>
          <w:rFonts w:asciiTheme="minorEastAsia" w:hAnsiTheme="minorEastAsia"/>
          <w:sz w:val="28"/>
          <w:szCs w:val="28"/>
          <w:u w:val="single"/>
        </w:rPr>
      </w:pPr>
      <w:r w:rsidRPr="001865FE">
        <w:rPr>
          <w:rFonts w:asciiTheme="minorEastAsia" w:hAnsiTheme="minorEastAsia" w:hint="eastAsia"/>
          <w:sz w:val="28"/>
          <w:szCs w:val="28"/>
          <w:lang w:val="zh-CN"/>
        </w:rPr>
        <w:t>传       真：</w:t>
      </w:r>
      <w:r w:rsidRPr="001865FE">
        <w:rPr>
          <w:rFonts w:asciiTheme="minorEastAsia" w:hAnsiTheme="minorEastAsia" w:hint="eastAsia"/>
          <w:sz w:val="28"/>
          <w:szCs w:val="28"/>
          <w:u w:val="single"/>
          <w:lang w:val="zh-CN"/>
        </w:rPr>
        <w:t xml:space="preserve">                   </w:t>
      </w:r>
    </w:p>
    <w:p w:rsidR="00356E88" w:rsidRPr="001865FE" w:rsidRDefault="00356E88" w:rsidP="00356E88">
      <w:pPr>
        <w:spacing w:line="480" w:lineRule="exact"/>
        <w:ind w:firstLineChars="200" w:firstLine="560"/>
        <w:rPr>
          <w:rFonts w:asciiTheme="minorEastAsia" w:hAnsiTheme="minorEastAsia"/>
          <w:sz w:val="28"/>
          <w:szCs w:val="28"/>
          <w:u w:val="single"/>
        </w:rPr>
      </w:pPr>
      <w:r w:rsidRPr="001865FE">
        <w:rPr>
          <w:rFonts w:asciiTheme="minorEastAsia" w:hAnsiTheme="minorEastAsia" w:hint="eastAsia"/>
          <w:sz w:val="28"/>
          <w:szCs w:val="28"/>
        </w:rPr>
        <w:t>电 子 邮 件：</w:t>
      </w:r>
      <w:r w:rsidRPr="001865FE">
        <w:rPr>
          <w:rFonts w:asciiTheme="minorEastAsia" w:hAnsiTheme="minorEastAsia" w:hint="eastAsia"/>
          <w:sz w:val="28"/>
          <w:szCs w:val="28"/>
          <w:u w:val="single"/>
        </w:rPr>
        <w:t xml:space="preserve">                   </w:t>
      </w:r>
    </w:p>
    <w:p w:rsidR="00356E88" w:rsidRPr="001865FE" w:rsidRDefault="00356E88" w:rsidP="00356E88">
      <w:pPr>
        <w:spacing w:line="480" w:lineRule="exact"/>
        <w:ind w:firstLineChars="200" w:firstLine="560"/>
        <w:rPr>
          <w:rFonts w:asciiTheme="minorEastAsia" w:hAnsiTheme="minorEastAsia"/>
          <w:sz w:val="28"/>
          <w:szCs w:val="28"/>
          <w:u w:val="single"/>
        </w:rPr>
      </w:pPr>
      <w:r w:rsidRPr="001865FE">
        <w:rPr>
          <w:rFonts w:asciiTheme="minorEastAsia" w:hAnsiTheme="minorEastAsia" w:hint="eastAsia"/>
          <w:sz w:val="28"/>
          <w:szCs w:val="28"/>
          <w:lang w:val="zh-CN"/>
        </w:rPr>
        <w:t>开 户 银 行：</w:t>
      </w:r>
      <w:r w:rsidRPr="001865FE">
        <w:rPr>
          <w:rFonts w:asciiTheme="minorEastAsia" w:hAnsiTheme="minorEastAsia" w:hint="eastAsia"/>
          <w:sz w:val="28"/>
          <w:szCs w:val="28"/>
          <w:u w:val="single"/>
          <w:lang w:val="zh-CN"/>
        </w:rPr>
        <w:t xml:space="preserve">                   </w:t>
      </w:r>
    </w:p>
    <w:p w:rsidR="00356E88" w:rsidRPr="001865FE" w:rsidRDefault="00356E88" w:rsidP="00356E88">
      <w:pPr>
        <w:spacing w:line="480" w:lineRule="exact"/>
        <w:ind w:firstLineChars="200" w:firstLine="560"/>
        <w:rPr>
          <w:rFonts w:asciiTheme="minorEastAsia" w:hAnsiTheme="minorEastAsia"/>
          <w:sz w:val="28"/>
          <w:szCs w:val="28"/>
          <w:u w:val="single"/>
        </w:rPr>
      </w:pPr>
      <w:r w:rsidRPr="001865FE">
        <w:rPr>
          <w:rFonts w:asciiTheme="minorEastAsia" w:hAnsiTheme="minorEastAsia" w:hint="eastAsia"/>
          <w:sz w:val="28"/>
          <w:szCs w:val="28"/>
          <w:lang w:val="zh-CN"/>
        </w:rPr>
        <w:t>帐       号：</w:t>
      </w:r>
      <w:r w:rsidRPr="001865FE">
        <w:rPr>
          <w:rFonts w:asciiTheme="minorEastAsia" w:hAnsiTheme="minorEastAsia" w:hint="eastAsia"/>
          <w:sz w:val="28"/>
          <w:szCs w:val="28"/>
          <w:u w:val="single"/>
          <w:lang w:val="zh-CN"/>
        </w:rPr>
        <w:t xml:space="preserve">                   </w:t>
      </w: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r w:rsidRPr="001865FE">
        <w:rPr>
          <w:rFonts w:asciiTheme="minorEastAsia" w:hAnsiTheme="minorEastAsia" w:hint="eastAsia"/>
          <w:sz w:val="28"/>
          <w:szCs w:val="28"/>
          <w:lang w:val="zh-CN"/>
        </w:rPr>
        <w:t xml:space="preserve">             </w:t>
      </w: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810" w:hanging="600"/>
        <w:rPr>
          <w:rFonts w:asciiTheme="minorEastAsia" w:hAnsiTheme="minorEastAsia"/>
          <w:sz w:val="28"/>
          <w:szCs w:val="28"/>
          <w:lang w:val="zh-CN"/>
        </w:rPr>
      </w:pPr>
    </w:p>
    <w:p w:rsidR="00356E88" w:rsidRPr="001865FE" w:rsidRDefault="00356E88" w:rsidP="00356E88">
      <w:pPr>
        <w:autoSpaceDE w:val="0"/>
        <w:autoSpaceDN w:val="0"/>
        <w:adjustRightInd w:val="0"/>
        <w:spacing w:line="480" w:lineRule="exact"/>
        <w:ind w:leftChars="100" w:left="210" w:firstLineChars="1400" w:firstLine="3920"/>
        <w:rPr>
          <w:rFonts w:asciiTheme="minorEastAsia" w:hAnsiTheme="minorEastAsia"/>
          <w:sz w:val="28"/>
          <w:szCs w:val="28"/>
        </w:rPr>
      </w:pPr>
      <w:r w:rsidRPr="001865FE">
        <w:rPr>
          <w:rFonts w:asciiTheme="minorEastAsia" w:hAnsiTheme="minorEastAsia" w:hint="eastAsia"/>
          <w:sz w:val="28"/>
          <w:szCs w:val="28"/>
          <w:lang w:val="zh-CN"/>
        </w:rPr>
        <w:t>供应商</w:t>
      </w:r>
      <w:r w:rsidRPr="001865FE">
        <w:rPr>
          <w:rFonts w:asciiTheme="minorEastAsia" w:hAnsiTheme="minorEastAsia" w:hint="eastAsia"/>
          <w:sz w:val="28"/>
          <w:szCs w:val="28"/>
        </w:rPr>
        <w:t>授权</w:t>
      </w:r>
      <w:r w:rsidRPr="001865FE">
        <w:rPr>
          <w:rFonts w:asciiTheme="minorEastAsia" w:hAnsiTheme="minorEastAsia" w:hint="eastAsia"/>
          <w:sz w:val="28"/>
          <w:szCs w:val="28"/>
          <w:lang w:val="zh-CN"/>
        </w:rPr>
        <w:t>代表签名：</w:t>
      </w:r>
      <w:r w:rsidRPr="001865FE">
        <w:rPr>
          <w:rFonts w:asciiTheme="minorEastAsia" w:hAnsiTheme="minorEastAsia" w:hint="eastAsia"/>
          <w:sz w:val="28"/>
          <w:szCs w:val="28"/>
          <w:u w:val="single"/>
        </w:rPr>
        <w:t xml:space="preserve">               </w:t>
      </w:r>
    </w:p>
    <w:p w:rsidR="00356E88" w:rsidRPr="001865FE" w:rsidRDefault="00356E88" w:rsidP="00356E88">
      <w:pPr>
        <w:autoSpaceDE w:val="0"/>
        <w:autoSpaceDN w:val="0"/>
        <w:adjustRightInd w:val="0"/>
        <w:spacing w:line="480" w:lineRule="exact"/>
        <w:ind w:leftChars="100" w:left="210" w:firstLineChars="1650" w:firstLine="4620"/>
        <w:rPr>
          <w:rFonts w:asciiTheme="minorEastAsia" w:hAnsiTheme="minorEastAsia"/>
          <w:sz w:val="28"/>
          <w:szCs w:val="28"/>
          <w:u w:val="single"/>
          <w:lang w:val="zh-CN"/>
        </w:rPr>
      </w:pPr>
      <w:r w:rsidRPr="001865FE">
        <w:rPr>
          <w:rFonts w:asciiTheme="minorEastAsia" w:hAnsiTheme="minorEastAsia" w:hint="eastAsia"/>
          <w:sz w:val="28"/>
          <w:szCs w:val="28"/>
          <w:lang w:val="zh-CN"/>
        </w:rPr>
        <w:t>联系电话/手机：</w:t>
      </w:r>
      <w:r w:rsidRPr="001865FE">
        <w:rPr>
          <w:rFonts w:asciiTheme="minorEastAsia" w:hAnsiTheme="minorEastAsia" w:hint="eastAsia"/>
          <w:sz w:val="28"/>
          <w:szCs w:val="28"/>
          <w:u w:val="single"/>
          <w:lang w:val="zh-CN"/>
        </w:rPr>
        <w:t xml:space="preserve">               </w:t>
      </w:r>
      <w:r w:rsidRPr="001865FE">
        <w:rPr>
          <w:rFonts w:asciiTheme="minorEastAsia" w:hAnsiTheme="minorEastAsia" w:hint="eastAsia"/>
          <w:sz w:val="28"/>
          <w:szCs w:val="28"/>
        </w:rPr>
        <w:t xml:space="preserve">  </w:t>
      </w:r>
    </w:p>
    <w:p w:rsidR="00356E88" w:rsidRPr="001865FE" w:rsidRDefault="00356E88" w:rsidP="00356E88">
      <w:pPr>
        <w:spacing w:line="480" w:lineRule="exact"/>
        <w:ind w:leftChars="100" w:left="210"/>
        <w:jc w:val="center"/>
        <w:rPr>
          <w:rFonts w:asciiTheme="minorEastAsia" w:hAnsiTheme="minorEastAsia"/>
          <w:sz w:val="28"/>
          <w:szCs w:val="28"/>
        </w:rPr>
        <w:sectPr w:rsidR="00356E88" w:rsidRPr="001865FE" w:rsidSect="003D6B0C">
          <w:pgSz w:w="11906" w:h="16838"/>
          <w:pgMar w:top="1440" w:right="1077" w:bottom="1440" w:left="1077" w:header="936" w:footer="771" w:gutter="0"/>
          <w:cols w:space="720"/>
          <w:titlePg/>
          <w:docGrid w:linePitch="312"/>
        </w:sectPr>
      </w:pPr>
      <w:r w:rsidRPr="001865FE">
        <w:rPr>
          <w:rFonts w:asciiTheme="minorEastAsia" w:hAnsiTheme="minorEastAsia" w:hint="eastAsia"/>
          <w:sz w:val="28"/>
          <w:szCs w:val="28"/>
        </w:rPr>
        <w:t xml:space="preserve">                                                </w:t>
      </w:r>
      <w:r w:rsidRPr="001865FE">
        <w:rPr>
          <w:rFonts w:asciiTheme="minorEastAsia" w:hAnsiTheme="minorEastAsia" w:hint="eastAsia"/>
          <w:sz w:val="28"/>
          <w:szCs w:val="28"/>
          <w:u w:val="single"/>
        </w:rPr>
        <w:t xml:space="preserve">    </w:t>
      </w:r>
      <w:r w:rsidRPr="001865FE">
        <w:rPr>
          <w:rFonts w:asciiTheme="minorEastAsia" w:hAnsiTheme="minorEastAsia" w:hint="eastAsia"/>
          <w:sz w:val="28"/>
          <w:szCs w:val="28"/>
        </w:rPr>
        <w:t>年</w:t>
      </w:r>
      <w:r w:rsidRPr="001865FE">
        <w:rPr>
          <w:rFonts w:asciiTheme="minorEastAsia" w:hAnsiTheme="minorEastAsia" w:hint="eastAsia"/>
          <w:sz w:val="28"/>
          <w:szCs w:val="28"/>
          <w:u w:val="single"/>
        </w:rPr>
        <w:t xml:space="preserve">  </w:t>
      </w:r>
      <w:r w:rsidRPr="001865FE">
        <w:rPr>
          <w:rFonts w:asciiTheme="minorEastAsia" w:hAnsiTheme="minorEastAsia" w:hint="eastAsia"/>
          <w:sz w:val="28"/>
          <w:szCs w:val="28"/>
        </w:rPr>
        <w:t>月</w:t>
      </w:r>
      <w:r w:rsidRPr="001865FE">
        <w:rPr>
          <w:rFonts w:asciiTheme="minorEastAsia" w:hAnsiTheme="minorEastAsia" w:hint="eastAsia"/>
          <w:sz w:val="28"/>
          <w:szCs w:val="28"/>
          <w:u w:val="single"/>
        </w:rPr>
        <w:t xml:space="preserve">  </w:t>
      </w:r>
      <w:r w:rsidRPr="001865FE">
        <w:rPr>
          <w:rFonts w:asciiTheme="minorEastAsia" w:hAnsiTheme="minorEastAsia" w:hint="eastAsia"/>
          <w:sz w:val="28"/>
          <w:szCs w:val="28"/>
        </w:rPr>
        <w:t>日</w:t>
      </w:r>
    </w:p>
    <w:p w:rsidR="00356E88" w:rsidRPr="001865FE" w:rsidRDefault="00356E88" w:rsidP="00356E88">
      <w:pPr>
        <w:pStyle w:val="2"/>
        <w:spacing w:before="0" w:after="0" w:line="240" w:lineRule="auto"/>
        <w:rPr>
          <w:rFonts w:asciiTheme="minorEastAsia" w:eastAsiaTheme="minorEastAsia" w:hAnsiTheme="minorEastAsia"/>
        </w:rPr>
      </w:pPr>
      <w:bookmarkStart w:id="35" w:name="_Toc479176389"/>
      <w:bookmarkStart w:id="36" w:name="_Toc488317898"/>
      <w:bookmarkStart w:id="37" w:name="_Toc11408096"/>
      <w:bookmarkStart w:id="38" w:name="_Toc12286073"/>
      <w:bookmarkEnd w:id="31"/>
      <w:bookmarkEnd w:id="32"/>
      <w:bookmarkEnd w:id="33"/>
      <w:bookmarkEnd w:id="34"/>
      <w:r w:rsidRPr="001865FE">
        <w:rPr>
          <w:rFonts w:asciiTheme="minorEastAsia" w:eastAsiaTheme="minorEastAsia" w:hAnsiTheme="minorEastAsia" w:hint="eastAsia"/>
        </w:rPr>
        <w:lastRenderedPageBreak/>
        <w:t>2.</w:t>
      </w:r>
      <w:r w:rsidR="00CC3488" w:rsidRPr="001865FE">
        <w:rPr>
          <w:rFonts w:asciiTheme="minorEastAsia" w:eastAsiaTheme="minorEastAsia" w:hAnsiTheme="minorEastAsia" w:hint="eastAsia"/>
        </w:rPr>
        <w:t>磋商</w:t>
      </w:r>
      <w:r w:rsidRPr="001865FE">
        <w:rPr>
          <w:rFonts w:asciiTheme="minorEastAsia" w:eastAsiaTheme="minorEastAsia" w:hAnsiTheme="minorEastAsia" w:hint="eastAsia"/>
        </w:rPr>
        <w:t>报价表</w:t>
      </w:r>
      <w:bookmarkEnd w:id="35"/>
      <w:bookmarkEnd w:id="36"/>
      <w:bookmarkEnd w:id="37"/>
      <w:bookmarkEnd w:id="38"/>
    </w:p>
    <w:p w:rsidR="00356E88" w:rsidRPr="001865FE" w:rsidRDefault="00356E88" w:rsidP="00356E88">
      <w:pPr>
        <w:spacing w:line="480" w:lineRule="exact"/>
        <w:rPr>
          <w:rFonts w:asciiTheme="minorEastAsia" w:hAnsiTheme="minorEastAsia" w:cs="Times New Roman"/>
          <w:b/>
          <w:bCs/>
          <w:sz w:val="36"/>
          <w:szCs w:val="21"/>
        </w:rPr>
      </w:pPr>
    </w:p>
    <w:p w:rsidR="00356E88" w:rsidRPr="001865FE" w:rsidRDefault="00356E88" w:rsidP="00356E88">
      <w:pPr>
        <w:spacing w:line="480" w:lineRule="exact"/>
        <w:ind w:leftChars="100" w:left="210"/>
        <w:jc w:val="center"/>
        <w:rPr>
          <w:rFonts w:asciiTheme="minorEastAsia" w:hAnsiTheme="minorEastAsia" w:cs="Times New Roman"/>
          <w:b/>
          <w:bCs/>
          <w:sz w:val="36"/>
          <w:szCs w:val="21"/>
        </w:rPr>
      </w:pPr>
    </w:p>
    <w:p w:rsidR="00356E88" w:rsidRPr="001865FE" w:rsidRDefault="00356E88" w:rsidP="00356E88">
      <w:pPr>
        <w:spacing w:line="480" w:lineRule="exact"/>
        <w:ind w:firstLineChars="50" w:firstLine="140"/>
        <w:rPr>
          <w:rFonts w:asciiTheme="minorEastAsia" w:hAnsiTheme="minorEastAsia" w:cs="Times New Roman"/>
          <w:bCs/>
          <w:kern w:val="0"/>
          <w:sz w:val="28"/>
          <w:szCs w:val="28"/>
          <w:u w:val="single"/>
        </w:rPr>
      </w:pPr>
      <w:r w:rsidRPr="001865FE">
        <w:rPr>
          <w:rFonts w:asciiTheme="minorEastAsia" w:hAnsiTheme="minorEastAsia" w:cs="Times New Roman"/>
          <w:bCs/>
          <w:kern w:val="0"/>
          <w:sz w:val="28"/>
          <w:szCs w:val="28"/>
        </w:rPr>
        <w:t>供应商名称：</w:t>
      </w:r>
      <w:r w:rsidRPr="001865FE">
        <w:rPr>
          <w:rFonts w:asciiTheme="minorEastAsia" w:hAnsiTheme="minorEastAsia" w:cs="Times New Roman"/>
          <w:bCs/>
          <w:kern w:val="0"/>
          <w:sz w:val="28"/>
          <w:szCs w:val="28"/>
          <w:u w:val="single"/>
        </w:rPr>
        <w:t xml:space="preserve">                    </w:t>
      </w:r>
      <w:r w:rsidRPr="001865FE">
        <w:rPr>
          <w:rFonts w:asciiTheme="minorEastAsia" w:hAnsiTheme="minorEastAsia" w:cs="Times New Roman"/>
          <w:bCs/>
          <w:kern w:val="0"/>
          <w:sz w:val="28"/>
          <w:szCs w:val="28"/>
        </w:rPr>
        <w:t xml:space="preserve">                                                   </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tblPr>
      <w:tblGrid>
        <w:gridCol w:w="3384"/>
        <w:gridCol w:w="6379"/>
        <w:gridCol w:w="4159"/>
      </w:tblGrid>
      <w:tr w:rsidR="00661D54" w:rsidRPr="001865FE" w:rsidTr="00661D54">
        <w:trPr>
          <w:trHeight w:val="707"/>
          <w:jc w:val="center"/>
        </w:trPr>
        <w:tc>
          <w:tcPr>
            <w:tcW w:w="3384" w:type="dxa"/>
            <w:vAlign w:val="center"/>
          </w:tcPr>
          <w:p w:rsidR="00661D54" w:rsidRPr="001865FE" w:rsidRDefault="00661D54" w:rsidP="00661D54">
            <w:pPr>
              <w:spacing w:line="480" w:lineRule="exact"/>
              <w:ind w:rightChars="68" w:right="143" w:firstLineChars="49" w:firstLine="138"/>
              <w:jc w:val="center"/>
              <w:rPr>
                <w:rFonts w:asciiTheme="minorEastAsia" w:hAnsiTheme="minorEastAsia" w:cs="宋体"/>
                <w:b/>
                <w:sz w:val="28"/>
                <w:szCs w:val="28"/>
              </w:rPr>
            </w:pPr>
            <w:r w:rsidRPr="001865FE">
              <w:rPr>
                <w:rFonts w:asciiTheme="minorEastAsia" w:hAnsiTheme="minorEastAsia" w:cs="宋体" w:hint="eastAsia"/>
                <w:b/>
                <w:sz w:val="28"/>
                <w:szCs w:val="28"/>
              </w:rPr>
              <w:t>项目编号</w:t>
            </w:r>
          </w:p>
        </w:tc>
        <w:tc>
          <w:tcPr>
            <w:tcW w:w="6379" w:type="dxa"/>
            <w:vAlign w:val="center"/>
          </w:tcPr>
          <w:p w:rsidR="00661D54" w:rsidRPr="001865FE" w:rsidRDefault="00661D54" w:rsidP="00661D54">
            <w:pPr>
              <w:spacing w:line="480" w:lineRule="exact"/>
              <w:ind w:leftChars="100" w:left="210"/>
              <w:jc w:val="center"/>
              <w:rPr>
                <w:rFonts w:asciiTheme="minorEastAsia" w:hAnsiTheme="minorEastAsia" w:cs="宋体"/>
                <w:b/>
                <w:sz w:val="28"/>
                <w:szCs w:val="28"/>
              </w:rPr>
            </w:pPr>
            <w:r w:rsidRPr="001865FE">
              <w:rPr>
                <w:rFonts w:asciiTheme="minorEastAsia" w:hAnsiTheme="minorEastAsia" w:cs="宋体" w:hint="eastAsia"/>
                <w:b/>
                <w:sz w:val="28"/>
                <w:szCs w:val="28"/>
              </w:rPr>
              <w:t>磋商总价</w:t>
            </w:r>
          </w:p>
          <w:p w:rsidR="00661D54" w:rsidRPr="001865FE" w:rsidRDefault="00661D54" w:rsidP="00661D54">
            <w:pPr>
              <w:spacing w:line="480" w:lineRule="exact"/>
              <w:ind w:leftChars="100" w:left="210"/>
              <w:jc w:val="center"/>
              <w:rPr>
                <w:rFonts w:asciiTheme="minorEastAsia" w:hAnsiTheme="minorEastAsia" w:cs="宋体"/>
                <w:b/>
                <w:sz w:val="28"/>
                <w:szCs w:val="28"/>
              </w:rPr>
            </w:pPr>
            <w:r w:rsidRPr="001865FE">
              <w:rPr>
                <w:rFonts w:asciiTheme="minorEastAsia" w:hAnsiTheme="minorEastAsia" w:cs="宋体" w:hint="eastAsia"/>
                <w:b/>
                <w:sz w:val="28"/>
                <w:szCs w:val="28"/>
              </w:rPr>
              <w:t>（人民币:元）</w:t>
            </w:r>
          </w:p>
        </w:tc>
        <w:tc>
          <w:tcPr>
            <w:tcW w:w="4159" w:type="dxa"/>
            <w:tcMar>
              <w:top w:w="57" w:type="dxa"/>
              <w:left w:w="28" w:type="dxa"/>
              <w:bottom w:w="57" w:type="dxa"/>
              <w:right w:w="28" w:type="dxa"/>
            </w:tcMar>
            <w:vAlign w:val="center"/>
          </w:tcPr>
          <w:p w:rsidR="00661D54" w:rsidRPr="001865FE" w:rsidRDefault="00661D54" w:rsidP="00661D54">
            <w:pPr>
              <w:spacing w:line="480" w:lineRule="exact"/>
              <w:ind w:leftChars="100" w:left="210"/>
              <w:jc w:val="center"/>
              <w:rPr>
                <w:rFonts w:asciiTheme="minorEastAsia" w:hAnsiTheme="minorEastAsia" w:cs="宋体"/>
                <w:b/>
                <w:sz w:val="28"/>
                <w:szCs w:val="28"/>
              </w:rPr>
            </w:pPr>
            <w:r w:rsidRPr="001865FE">
              <w:rPr>
                <w:rFonts w:asciiTheme="minorEastAsia" w:hAnsiTheme="minorEastAsia" w:cs="宋体" w:hint="eastAsia"/>
                <w:b/>
                <w:sz w:val="28"/>
                <w:szCs w:val="28"/>
              </w:rPr>
              <w:t>服务</w:t>
            </w:r>
            <w:r w:rsidR="001865FE" w:rsidRPr="001865FE">
              <w:rPr>
                <w:rFonts w:asciiTheme="minorEastAsia" w:hAnsiTheme="minorEastAsia" w:cs="宋体" w:hint="eastAsia"/>
                <w:b/>
                <w:sz w:val="28"/>
                <w:szCs w:val="28"/>
              </w:rPr>
              <w:t>期限</w:t>
            </w:r>
          </w:p>
          <w:p w:rsidR="00661D54" w:rsidRPr="001865FE" w:rsidRDefault="00661D54" w:rsidP="00661D54">
            <w:pPr>
              <w:spacing w:line="480" w:lineRule="exact"/>
              <w:ind w:leftChars="100" w:left="210"/>
              <w:jc w:val="center"/>
              <w:rPr>
                <w:rFonts w:asciiTheme="minorEastAsia" w:hAnsiTheme="minorEastAsia" w:cs="宋体"/>
                <w:b/>
                <w:sz w:val="28"/>
                <w:szCs w:val="28"/>
              </w:rPr>
            </w:pPr>
            <w:r w:rsidRPr="001865FE">
              <w:rPr>
                <w:rFonts w:asciiTheme="minorEastAsia" w:hAnsiTheme="minorEastAsia" w:cs="宋体" w:hint="eastAsia"/>
                <w:b/>
                <w:sz w:val="28"/>
                <w:szCs w:val="28"/>
              </w:rPr>
              <w:t>（月）</w:t>
            </w:r>
          </w:p>
        </w:tc>
      </w:tr>
      <w:tr w:rsidR="00661D54" w:rsidRPr="001865FE" w:rsidTr="00661D54">
        <w:trPr>
          <w:trHeight w:val="707"/>
          <w:jc w:val="center"/>
        </w:trPr>
        <w:tc>
          <w:tcPr>
            <w:tcW w:w="3384" w:type="dxa"/>
            <w:vMerge w:val="restart"/>
            <w:vAlign w:val="center"/>
          </w:tcPr>
          <w:p w:rsidR="00661D54" w:rsidRPr="001865FE" w:rsidRDefault="00661D54" w:rsidP="00661D54">
            <w:pPr>
              <w:spacing w:line="480" w:lineRule="exact"/>
              <w:ind w:leftChars="100" w:left="210"/>
              <w:jc w:val="center"/>
              <w:rPr>
                <w:rFonts w:asciiTheme="minorEastAsia" w:hAnsiTheme="minorEastAsia" w:cs="宋体"/>
                <w:sz w:val="28"/>
                <w:szCs w:val="28"/>
              </w:rPr>
            </w:pPr>
          </w:p>
        </w:tc>
        <w:tc>
          <w:tcPr>
            <w:tcW w:w="6379" w:type="dxa"/>
            <w:vAlign w:val="center"/>
          </w:tcPr>
          <w:p w:rsidR="00661D54" w:rsidRPr="001865FE" w:rsidRDefault="00661D54" w:rsidP="00661D54">
            <w:pPr>
              <w:spacing w:line="480" w:lineRule="exact"/>
              <w:ind w:leftChars="100" w:left="210"/>
              <w:jc w:val="center"/>
              <w:rPr>
                <w:rFonts w:asciiTheme="minorEastAsia" w:hAnsiTheme="minorEastAsia" w:cs="宋体"/>
                <w:sz w:val="28"/>
                <w:szCs w:val="28"/>
              </w:rPr>
            </w:pPr>
          </w:p>
        </w:tc>
        <w:tc>
          <w:tcPr>
            <w:tcW w:w="4159" w:type="dxa"/>
            <w:tcMar>
              <w:top w:w="57" w:type="dxa"/>
              <w:left w:w="28" w:type="dxa"/>
              <w:bottom w:w="57" w:type="dxa"/>
              <w:right w:w="28" w:type="dxa"/>
            </w:tcMar>
            <w:vAlign w:val="center"/>
          </w:tcPr>
          <w:p w:rsidR="00661D54" w:rsidRPr="001865FE" w:rsidRDefault="00661D54" w:rsidP="00661D54">
            <w:pPr>
              <w:spacing w:line="480" w:lineRule="exact"/>
              <w:ind w:leftChars="100" w:left="210"/>
              <w:jc w:val="center"/>
              <w:rPr>
                <w:rFonts w:asciiTheme="minorEastAsia" w:hAnsiTheme="minorEastAsia" w:cs="宋体"/>
                <w:sz w:val="28"/>
                <w:szCs w:val="28"/>
              </w:rPr>
            </w:pPr>
          </w:p>
        </w:tc>
      </w:tr>
      <w:tr w:rsidR="00661D54" w:rsidRPr="001865FE" w:rsidTr="00661D54">
        <w:trPr>
          <w:trHeight w:val="707"/>
          <w:jc w:val="center"/>
        </w:trPr>
        <w:tc>
          <w:tcPr>
            <w:tcW w:w="3384" w:type="dxa"/>
            <w:vMerge/>
            <w:tcBorders>
              <w:bottom w:val="double" w:sz="4" w:space="0" w:color="auto"/>
            </w:tcBorders>
            <w:vAlign w:val="center"/>
          </w:tcPr>
          <w:p w:rsidR="00661D54" w:rsidRPr="001865FE" w:rsidRDefault="00661D54" w:rsidP="00661D54">
            <w:pPr>
              <w:spacing w:line="480" w:lineRule="exact"/>
              <w:ind w:leftChars="100" w:left="210"/>
              <w:jc w:val="center"/>
              <w:rPr>
                <w:rFonts w:asciiTheme="minorEastAsia" w:hAnsiTheme="minorEastAsia" w:cs="宋体"/>
                <w:sz w:val="28"/>
                <w:szCs w:val="28"/>
              </w:rPr>
            </w:pPr>
          </w:p>
        </w:tc>
        <w:tc>
          <w:tcPr>
            <w:tcW w:w="10538" w:type="dxa"/>
            <w:gridSpan w:val="2"/>
            <w:tcBorders>
              <w:bottom w:val="double" w:sz="4" w:space="0" w:color="auto"/>
            </w:tcBorders>
            <w:vAlign w:val="center"/>
          </w:tcPr>
          <w:p w:rsidR="00661D54" w:rsidRPr="001865FE" w:rsidRDefault="00661D54" w:rsidP="00661D54">
            <w:pPr>
              <w:spacing w:line="480" w:lineRule="exact"/>
              <w:ind w:leftChars="100" w:left="210"/>
              <w:jc w:val="left"/>
              <w:rPr>
                <w:rFonts w:asciiTheme="minorEastAsia" w:hAnsiTheme="minorEastAsia" w:cs="宋体"/>
                <w:b/>
                <w:sz w:val="28"/>
                <w:szCs w:val="28"/>
              </w:rPr>
            </w:pPr>
            <w:r w:rsidRPr="001865FE">
              <w:rPr>
                <w:rFonts w:asciiTheme="minorEastAsia" w:hAnsiTheme="minorEastAsia" w:cs="宋体" w:hint="eastAsia"/>
                <w:b/>
                <w:sz w:val="28"/>
                <w:szCs w:val="28"/>
              </w:rPr>
              <w:t>（大写）</w:t>
            </w:r>
          </w:p>
        </w:tc>
      </w:tr>
    </w:tbl>
    <w:p w:rsidR="00356E88" w:rsidRPr="001865FE" w:rsidRDefault="00356E88" w:rsidP="00356E88">
      <w:pPr>
        <w:spacing w:line="480" w:lineRule="exact"/>
        <w:ind w:firstLineChars="150" w:firstLine="420"/>
        <w:rPr>
          <w:rFonts w:asciiTheme="minorEastAsia" w:hAnsiTheme="minorEastAsia" w:cs="宋体"/>
          <w:sz w:val="28"/>
          <w:szCs w:val="28"/>
        </w:rPr>
      </w:pPr>
      <w:r w:rsidRPr="001865FE">
        <w:rPr>
          <w:rFonts w:asciiTheme="minorEastAsia" w:hAnsiTheme="minorEastAsia" w:cs="Times New Roman"/>
          <w:iCs/>
          <w:sz w:val="28"/>
          <w:szCs w:val="28"/>
        </w:rPr>
        <w:t>注：</w:t>
      </w:r>
      <w:r w:rsidRPr="001865FE">
        <w:rPr>
          <w:rFonts w:asciiTheme="minorEastAsia" w:hAnsiTheme="minorEastAsia" w:cs="宋体" w:hint="eastAsia"/>
          <w:sz w:val="28"/>
          <w:szCs w:val="28"/>
        </w:rPr>
        <w:t>1、本表应保证竞争性磋商响应文件的正、副本中仍有此表且一致。</w:t>
      </w:r>
    </w:p>
    <w:p w:rsidR="00356E88" w:rsidRPr="001865FE" w:rsidRDefault="00356E88" w:rsidP="00356E88">
      <w:pPr>
        <w:spacing w:line="440" w:lineRule="exact"/>
        <w:ind w:firstLineChars="150" w:firstLine="420"/>
        <w:rPr>
          <w:rFonts w:asciiTheme="minorEastAsia" w:hAnsiTheme="minorEastAsia" w:cs="宋体"/>
          <w:sz w:val="28"/>
          <w:szCs w:val="28"/>
        </w:rPr>
      </w:pPr>
      <w:r w:rsidRPr="001865FE">
        <w:rPr>
          <w:rFonts w:asciiTheme="minorEastAsia" w:hAnsiTheme="minorEastAsia" w:cs="宋体" w:hint="eastAsia"/>
          <w:sz w:val="28"/>
          <w:szCs w:val="28"/>
        </w:rPr>
        <w:t xml:space="preserve">    2、此表中任何信息与竞争性磋商响应文件其他处不一致时以此表为准。</w:t>
      </w:r>
    </w:p>
    <w:p w:rsidR="00356E88" w:rsidRPr="001865FE" w:rsidRDefault="00356E88" w:rsidP="00356E88">
      <w:pPr>
        <w:spacing w:line="480" w:lineRule="exact"/>
        <w:rPr>
          <w:rFonts w:asciiTheme="minorEastAsia" w:hAnsiTheme="minorEastAsia" w:cs="Times New Roman"/>
          <w:sz w:val="28"/>
          <w:szCs w:val="28"/>
        </w:rPr>
      </w:pPr>
    </w:p>
    <w:p w:rsidR="00356E88" w:rsidRPr="001865FE" w:rsidRDefault="00356E88" w:rsidP="00356E88">
      <w:pPr>
        <w:rPr>
          <w:rFonts w:asciiTheme="minorEastAsia" w:hAnsiTheme="minorEastAsia"/>
          <w:sz w:val="28"/>
          <w:szCs w:val="28"/>
        </w:rPr>
      </w:pPr>
      <w:r w:rsidRPr="001865FE">
        <w:rPr>
          <w:rFonts w:asciiTheme="minorEastAsia" w:hAnsiTheme="minorEastAsia" w:hint="eastAsia"/>
          <w:sz w:val="28"/>
          <w:szCs w:val="28"/>
        </w:rPr>
        <w:t>供应商：（盖章）</w:t>
      </w:r>
      <w:r w:rsidRPr="001865FE">
        <w:rPr>
          <w:rFonts w:asciiTheme="minorEastAsia" w:hAnsiTheme="minorEastAsia" w:cs="宋体"/>
          <w:kern w:val="0"/>
          <w:sz w:val="28"/>
          <w:szCs w:val="28"/>
          <w:u w:val="single"/>
        </w:rPr>
        <w:t>      </w:t>
      </w:r>
      <w:r w:rsidRPr="001865FE">
        <w:rPr>
          <w:rFonts w:asciiTheme="minorEastAsia" w:hAnsiTheme="minorEastAsia" w:cs="宋体" w:hint="eastAsia"/>
          <w:kern w:val="0"/>
          <w:sz w:val="28"/>
          <w:szCs w:val="28"/>
          <w:u w:val="single"/>
        </w:rPr>
        <w:t xml:space="preserve">    </w:t>
      </w:r>
      <w:r w:rsidRPr="001865FE">
        <w:rPr>
          <w:rFonts w:asciiTheme="minorEastAsia" w:hAnsiTheme="minorEastAsia" w:cs="宋体"/>
          <w:kern w:val="0"/>
          <w:sz w:val="28"/>
          <w:szCs w:val="28"/>
          <w:u w:val="single"/>
        </w:rPr>
        <w:t>    </w:t>
      </w:r>
    </w:p>
    <w:p w:rsidR="00356E88" w:rsidRPr="001865FE" w:rsidRDefault="00356E88" w:rsidP="00356E88">
      <w:pPr>
        <w:spacing w:line="480" w:lineRule="exact"/>
        <w:rPr>
          <w:rFonts w:asciiTheme="minorEastAsia" w:hAnsiTheme="minorEastAsia" w:cs="Times New Roman"/>
          <w:sz w:val="28"/>
          <w:szCs w:val="28"/>
        </w:rPr>
      </w:pPr>
    </w:p>
    <w:p w:rsidR="00356E88" w:rsidRPr="001865FE" w:rsidRDefault="00356E88" w:rsidP="00356E88">
      <w:pPr>
        <w:spacing w:line="480" w:lineRule="exact"/>
        <w:rPr>
          <w:rFonts w:asciiTheme="minorEastAsia" w:hAnsiTheme="minorEastAsia" w:cs="Times New Roman"/>
          <w:sz w:val="28"/>
          <w:szCs w:val="28"/>
          <w:u w:val="single"/>
        </w:rPr>
      </w:pPr>
      <w:r w:rsidRPr="001865FE">
        <w:rPr>
          <w:rFonts w:asciiTheme="minorEastAsia" w:hAnsiTheme="minorEastAsia" w:cs="宋体" w:hint="eastAsia"/>
          <w:sz w:val="28"/>
          <w:szCs w:val="28"/>
        </w:rPr>
        <w:t>法定代表人或被授权人：</w:t>
      </w:r>
      <w:r w:rsidRPr="001865FE">
        <w:rPr>
          <w:rFonts w:asciiTheme="minorEastAsia" w:hAnsiTheme="minorEastAsia" w:cs="宋体" w:hint="eastAsia"/>
          <w:sz w:val="28"/>
          <w:szCs w:val="28"/>
          <w:u w:val="single"/>
        </w:rPr>
        <w:t xml:space="preserve">                  </w:t>
      </w:r>
      <w:r w:rsidRPr="001865FE">
        <w:rPr>
          <w:rFonts w:asciiTheme="minorEastAsia" w:hAnsiTheme="minorEastAsia" w:cs="Times New Roman"/>
          <w:sz w:val="28"/>
          <w:szCs w:val="28"/>
        </w:rPr>
        <w:t>（</w:t>
      </w:r>
      <w:r w:rsidRPr="001865FE">
        <w:rPr>
          <w:rFonts w:asciiTheme="minorEastAsia" w:hAnsiTheme="minorEastAsia" w:cs="Times New Roman" w:hint="eastAsia"/>
          <w:sz w:val="28"/>
          <w:szCs w:val="28"/>
        </w:rPr>
        <w:t>签字或盖章</w:t>
      </w:r>
      <w:r w:rsidRPr="001865FE">
        <w:rPr>
          <w:rFonts w:asciiTheme="minorEastAsia" w:hAnsiTheme="minorEastAsia" w:cs="Times New Roman"/>
          <w:sz w:val="28"/>
          <w:szCs w:val="28"/>
        </w:rPr>
        <w:t>）                      日 期：</w:t>
      </w:r>
      <w:r w:rsidRPr="001865FE">
        <w:rPr>
          <w:rFonts w:asciiTheme="minorEastAsia" w:hAnsiTheme="minorEastAsia" w:cs="Times New Roman"/>
          <w:sz w:val="28"/>
          <w:szCs w:val="28"/>
          <w:u w:val="single"/>
        </w:rPr>
        <w:t xml:space="preserve">       </w:t>
      </w:r>
      <w:r w:rsidRPr="001865FE">
        <w:rPr>
          <w:rFonts w:asciiTheme="minorEastAsia" w:hAnsiTheme="minorEastAsia" w:cs="Times New Roman" w:hint="eastAsia"/>
          <w:sz w:val="28"/>
          <w:szCs w:val="28"/>
          <w:u w:val="single"/>
        </w:rPr>
        <w:t xml:space="preserve">   </w:t>
      </w:r>
      <w:r w:rsidRPr="001865FE">
        <w:rPr>
          <w:rFonts w:asciiTheme="minorEastAsia" w:hAnsiTheme="minorEastAsia" w:cs="Times New Roman"/>
          <w:sz w:val="28"/>
          <w:szCs w:val="28"/>
          <w:u w:val="single"/>
        </w:rPr>
        <w:t xml:space="preserve">     </w:t>
      </w:r>
      <w:bookmarkStart w:id="39" w:name="_Toc154482481"/>
      <w:bookmarkStart w:id="40" w:name="_Toc188808835"/>
      <w:bookmarkStart w:id="41" w:name="_Toc193126883"/>
      <w:bookmarkStart w:id="42" w:name="_Toc193187099"/>
      <w:bookmarkStart w:id="43" w:name="_Toc194663920"/>
    </w:p>
    <w:bookmarkEnd w:id="39"/>
    <w:bookmarkEnd w:id="40"/>
    <w:bookmarkEnd w:id="41"/>
    <w:bookmarkEnd w:id="42"/>
    <w:bookmarkEnd w:id="43"/>
    <w:p w:rsidR="00356E88" w:rsidRPr="001865FE" w:rsidRDefault="00356E88" w:rsidP="00356E88">
      <w:pPr>
        <w:widowControl/>
        <w:jc w:val="left"/>
        <w:rPr>
          <w:rFonts w:asciiTheme="minorEastAsia" w:hAnsiTheme="minorEastAsia"/>
          <w:sz w:val="28"/>
          <w:szCs w:val="28"/>
        </w:rPr>
      </w:pPr>
      <w:r w:rsidRPr="001865FE">
        <w:rPr>
          <w:rFonts w:asciiTheme="minorEastAsia" w:hAnsiTheme="minorEastAsia"/>
          <w:sz w:val="28"/>
          <w:szCs w:val="28"/>
        </w:rPr>
        <w:br w:type="page"/>
      </w:r>
    </w:p>
    <w:p w:rsidR="00661D54" w:rsidRPr="001865FE" w:rsidRDefault="00661D54" w:rsidP="00661D54">
      <w:pPr>
        <w:pStyle w:val="2"/>
        <w:spacing w:before="0" w:after="0" w:line="240" w:lineRule="auto"/>
        <w:rPr>
          <w:rFonts w:asciiTheme="minorEastAsia" w:eastAsiaTheme="minorEastAsia" w:hAnsiTheme="minorEastAsia"/>
        </w:rPr>
      </w:pPr>
      <w:bookmarkStart w:id="44" w:name="_Toc11408097"/>
      <w:bookmarkStart w:id="45" w:name="_Toc12286074"/>
      <w:r w:rsidRPr="001865FE">
        <w:rPr>
          <w:rFonts w:asciiTheme="minorEastAsia" w:eastAsiaTheme="minorEastAsia" w:hAnsiTheme="minorEastAsia" w:hint="eastAsia"/>
        </w:rPr>
        <w:lastRenderedPageBreak/>
        <w:t>3.总费用构成明细表（格式）</w:t>
      </w:r>
      <w:bookmarkEnd w:id="44"/>
      <w:bookmarkEnd w:id="45"/>
    </w:p>
    <w:p w:rsidR="00661D54" w:rsidRPr="001865FE" w:rsidRDefault="00661D54" w:rsidP="00661D54">
      <w:pPr>
        <w:spacing w:line="360" w:lineRule="auto"/>
        <w:rPr>
          <w:rFonts w:asciiTheme="minorEastAsia" w:hAnsiTheme="minorEastAsia" w:cs="宋体"/>
          <w:sz w:val="28"/>
          <w:szCs w:val="28"/>
        </w:rPr>
      </w:pPr>
    </w:p>
    <w:p w:rsidR="00661D54" w:rsidRPr="001865FE" w:rsidRDefault="00661D54" w:rsidP="00661D54">
      <w:pPr>
        <w:spacing w:line="360" w:lineRule="auto"/>
        <w:rPr>
          <w:rFonts w:asciiTheme="minorEastAsia" w:hAnsiTheme="minorEastAsia" w:cs="宋体"/>
          <w:sz w:val="28"/>
          <w:szCs w:val="28"/>
        </w:rPr>
      </w:pPr>
      <w:r w:rsidRPr="001865FE">
        <w:rPr>
          <w:rFonts w:asciiTheme="minorEastAsia" w:hAnsiTheme="minorEastAsia" w:cs="宋体" w:hint="eastAsia"/>
          <w:sz w:val="28"/>
          <w:szCs w:val="28"/>
        </w:rPr>
        <w:t>供应商名称</w:t>
      </w:r>
      <w:r w:rsidRPr="001865FE">
        <w:rPr>
          <w:rFonts w:asciiTheme="minorEastAsia" w:hAnsiTheme="minorEastAsia" w:cs="宋体" w:hint="eastAsia"/>
          <w:sz w:val="28"/>
          <w:szCs w:val="28"/>
          <w:u w:val="single"/>
        </w:rPr>
        <w:t xml:space="preserve">                             </w:t>
      </w:r>
      <w:r w:rsidRPr="001865FE">
        <w:rPr>
          <w:rFonts w:asciiTheme="minorEastAsia" w:hAnsiTheme="minorEastAsia" w:cs="宋体" w:hint="eastAsia"/>
          <w:sz w:val="28"/>
          <w:szCs w:val="28"/>
        </w:rPr>
        <w:t xml:space="preserve">                                  项目编号</w:t>
      </w:r>
      <w:r w:rsidRPr="001865FE">
        <w:rPr>
          <w:rFonts w:asciiTheme="minorEastAsia" w:hAnsiTheme="minorEastAsia" w:cs="宋体" w:hint="eastAsia"/>
          <w:sz w:val="28"/>
          <w:szCs w:val="28"/>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276"/>
        <w:gridCol w:w="851"/>
        <w:gridCol w:w="850"/>
        <w:gridCol w:w="851"/>
        <w:gridCol w:w="850"/>
        <w:gridCol w:w="1559"/>
        <w:gridCol w:w="1276"/>
        <w:gridCol w:w="1276"/>
        <w:gridCol w:w="1276"/>
        <w:gridCol w:w="2693"/>
      </w:tblGrid>
      <w:tr w:rsidR="00661D54" w:rsidRPr="001865FE" w:rsidTr="001233A4">
        <w:tc>
          <w:tcPr>
            <w:tcW w:w="1242" w:type="dxa"/>
            <w:vMerge w:val="restart"/>
            <w:vAlign w:val="center"/>
          </w:tcPr>
          <w:p w:rsidR="00661D54" w:rsidRPr="001865FE" w:rsidRDefault="00661D54" w:rsidP="001233A4">
            <w:pPr>
              <w:spacing w:line="360" w:lineRule="auto"/>
              <w:jc w:val="center"/>
              <w:rPr>
                <w:rFonts w:asciiTheme="minorEastAsia" w:hAnsiTheme="minorEastAsia" w:cs="宋体"/>
                <w:sz w:val="28"/>
                <w:szCs w:val="28"/>
              </w:rPr>
            </w:pPr>
            <w:r w:rsidRPr="001865FE">
              <w:rPr>
                <w:rFonts w:asciiTheme="minorEastAsia" w:hAnsiTheme="minorEastAsia" w:cs="宋体" w:hint="eastAsia"/>
                <w:sz w:val="28"/>
                <w:szCs w:val="28"/>
              </w:rPr>
              <w:t>部门</w:t>
            </w:r>
          </w:p>
        </w:tc>
        <w:tc>
          <w:tcPr>
            <w:tcW w:w="1276" w:type="dxa"/>
            <w:vMerge w:val="restart"/>
            <w:vAlign w:val="center"/>
          </w:tcPr>
          <w:p w:rsidR="00661D54" w:rsidRPr="001865FE" w:rsidRDefault="00661D54" w:rsidP="001233A4">
            <w:pPr>
              <w:spacing w:line="360" w:lineRule="exact"/>
              <w:jc w:val="center"/>
              <w:rPr>
                <w:rFonts w:asciiTheme="minorEastAsia" w:hAnsiTheme="minorEastAsia" w:cs="宋体"/>
                <w:sz w:val="28"/>
                <w:szCs w:val="28"/>
              </w:rPr>
            </w:pPr>
            <w:r w:rsidRPr="001865FE">
              <w:rPr>
                <w:rFonts w:asciiTheme="minorEastAsia" w:hAnsiTheme="minorEastAsia" w:cs="宋体" w:hint="eastAsia"/>
                <w:sz w:val="28"/>
                <w:szCs w:val="28"/>
              </w:rPr>
              <w:t>人数</w:t>
            </w:r>
          </w:p>
        </w:tc>
        <w:tc>
          <w:tcPr>
            <w:tcW w:w="1701" w:type="dxa"/>
            <w:gridSpan w:val="2"/>
            <w:vAlign w:val="center"/>
          </w:tcPr>
          <w:p w:rsidR="00661D54" w:rsidRPr="001865FE" w:rsidRDefault="00661D54" w:rsidP="001233A4">
            <w:pPr>
              <w:spacing w:line="360" w:lineRule="exact"/>
              <w:jc w:val="center"/>
              <w:rPr>
                <w:rFonts w:asciiTheme="minorEastAsia" w:hAnsiTheme="minorEastAsia" w:cs="宋体"/>
                <w:sz w:val="28"/>
                <w:szCs w:val="28"/>
              </w:rPr>
            </w:pPr>
            <w:r w:rsidRPr="001865FE">
              <w:rPr>
                <w:rFonts w:asciiTheme="minorEastAsia" w:hAnsiTheme="minorEastAsia" w:cs="宋体" w:hint="eastAsia"/>
                <w:sz w:val="28"/>
                <w:szCs w:val="28"/>
              </w:rPr>
              <w:t>社保</w:t>
            </w:r>
          </w:p>
        </w:tc>
        <w:tc>
          <w:tcPr>
            <w:tcW w:w="1701" w:type="dxa"/>
            <w:gridSpan w:val="2"/>
            <w:vAlign w:val="center"/>
          </w:tcPr>
          <w:p w:rsidR="00661D54" w:rsidRPr="001865FE" w:rsidRDefault="00661D54" w:rsidP="001233A4">
            <w:pPr>
              <w:spacing w:line="360" w:lineRule="exact"/>
              <w:jc w:val="center"/>
              <w:rPr>
                <w:rFonts w:asciiTheme="minorEastAsia" w:hAnsiTheme="minorEastAsia" w:cs="宋体"/>
                <w:sz w:val="28"/>
                <w:szCs w:val="28"/>
              </w:rPr>
            </w:pPr>
            <w:r w:rsidRPr="001865FE">
              <w:rPr>
                <w:rFonts w:asciiTheme="minorEastAsia" w:hAnsiTheme="minorEastAsia" w:cs="宋体" w:hint="eastAsia"/>
                <w:sz w:val="28"/>
                <w:szCs w:val="28"/>
              </w:rPr>
              <w:t>福利</w:t>
            </w:r>
          </w:p>
        </w:tc>
        <w:tc>
          <w:tcPr>
            <w:tcW w:w="1559" w:type="dxa"/>
            <w:vMerge w:val="restart"/>
            <w:vAlign w:val="center"/>
          </w:tcPr>
          <w:p w:rsidR="00661D54" w:rsidRPr="001865FE" w:rsidRDefault="00661D54" w:rsidP="001233A4">
            <w:pPr>
              <w:spacing w:line="360" w:lineRule="exact"/>
              <w:jc w:val="center"/>
              <w:rPr>
                <w:rFonts w:asciiTheme="minorEastAsia" w:hAnsiTheme="minorEastAsia" w:cs="宋体"/>
                <w:sz w:val="28"/>
                <w:szCs w:val="28"/>
              </w:rPr>
            </w:pPr>
            <w:r w:rsidRPr="001865FE">
              <w:rPr>
                <w:rFonts w:asciiTheme="minorEastAsia" w:hAnsiTheme="minorEastAsia" w:cs="宋体" w:hint="eastAsia"/>
                <w:sz w:val="28"/>
                <w:szCs w:val="28"/>
              </w:rPr>
              <w:t>人员资格延续费用</w:t>
            </w:r>
          </w:p>
        </w:tc>
        <w:tc>
          <w:tcPr>
            <w:tcW w:w="1276" w:type="dxa"/>
            <w:vMerge w:val="restart"/>
            <w:vAlign w:val="center"/>
          </w:tcPr>
          <w:p w:rsidR="00661D54" w:rsidRPr="001865FE" w:rsidRDefault="00661D54" w:rsidP="001233A4">
            <w:pPr>
              <w:spacing w:line="360" w:lineRule="exact"/>
              <w:jc w:val="center"/>
              <w:rPr>
                <w:rFonts w:asciiTheme="minorEastAsia" w:hAnsiTheme="minorEastAsia" w:cs="宋体"/>
                <w:sz w:val="28"/>
                <w:szCs w:val="28"/>
              </w:rPr>
            </w:pPr>
            <w:r w:rsidRPr="001865FE">
              <w:rPr>
                <w:rFonts w:asciiTheme="minorEastAsia" w:hAnsiTheme="minorEastAsia" w:cs="宋体" w:hint="eastAsia"/>
                <w:sz w:val="28"/>
                <w:szCs w:val="28"/>
              </w:rPr>
              <w:t>交通费</w:t>
            </w:r>
          </w:p>
        </w:tc>
        <w:tc>
          <w:tcPr>
            <w:tcW w:w="1276" w:type="dxa"/>
            <w:vMerge w:val="restart"/>
            <w:vAlign w:val="center"/>
          </w:tcPr>
          <w:p w:rsidR="00661D54" w:rsidRPr="001865FE" w:rsidRDefault="00661D54" w:rsidP="001233A4">
            <w:pPr>
              <w:spacing w:line="360" w:lineRule="exact"/>
              <w:jc w:val="center"/>
              <w:rPr>
                <w:rFonts w:asciiTheme="minorEastAsia" w:hAnsiTheme="minorEastAsia" w:cs="宋体"/>
                <w:sz w:val="28"/>
                <w:szCs w:val="28"/>
              </w:rPr>
            </w:pPr>
            <w:r w:rsidRPr="001865FE">
              <w:rPr>
                <w:rFonts w:asciiTheme="minorEastAsia" w:hAnsiTheme="minorEastAsia" w:cs="宋体" w:hint="eastAsia"/>
                <w:sz w:val="28"/>
                <w:szCs w:val="28"/>
              </w:rPr>
              <w:t>加班费</w:t>
            </w:r>
          </w:p>
        </w:tc>
        <w:tc>
          <w:tcPr>
            <w:tcW w:w="1276" w:type="dxa"/>
            <w:vMerge w:val="restart"/>
            <w:vAlign w:val="center"/>
          </w:tcPr>
          <w:p w:rsidR="00661D54" w:rsidRPr="001865FE" w:rsidRDefault="00661D54" w:rsidP="001233A4">
            <w:pPr>
              <w:spacing w:line="360" w:lineRule="exact"/>
              <w:jc w:val="center"/>
              <w:rPr>
                <w:rFonts w:asciiTheme="minorEastAsia" w:hAnsiTheme="minorEastAsia" w:cs="宋体"/>
                <w:sz w:val="28"/>
                <w:szCs w:val="28"/>
              </w:rPr>
            </w:pPr>
            <w:r w:rsidRPr="001865FE">
              <w:rPr>
                <w:rFonts w:asciiTheme="minorEastAsia" w:hAnsiTheme="minorEastAsia" w:cs="宋体" w:hint="eastAsia"/>
                <w:sz w:val="28"/>
                <w:szCs w:val="28"/>
              </w:rPr>
              <w:t>服装费</w:t>
            </w:r>
          </w:p>
        </w:tc>
        <w:tc>
          <w:tcPr>
            <w:tcW w:w="2693" w:type="dxa"/>
            <w:vMerge w:val="restart"/>
            <w:vAlign w:val="center"/>
          </w:tcPr>
          <w:p w:rsidR="00661D54" w:rsidRPr="001865FE" w:rsidRDefault="00661D54" w:rsidP="001233A4">
            <w:pPr>
              <w:spacing w:line="360" w:lineRule="exact"/>
              <w:jc w:val="center"/>
              <w:rPr>
                <w:rFonts w:asciiTheme="minorEastAsia" w:hAnsiTheme="minorEastAsia" w:cs="宋体"/>
                <w:sz w:val="28"/>
                <w:szCs w:val="28"/>
              </w:rPr>
            </w:pPr>
            <w:r w:rsidRPr="001865FE">
              <w:rPr>
                <w:rFonts w:asciiTheme="minorEastAsia" w:hAnsiTheme="minorEastAsia" w:cs="宋体" w:hint="eastAsia"/>
                <w:sz w:val="28"/>
                <w:szCs w:val="28"/>
              </w:rPr>
              <w:t>其他应包含费用</w:t>
            </w:r>
          </w:p>
        </w:tc>
      </w:tr>
      <w:tr w:rsidR="00661D54" w:rsidRPr="001865FE" w:rsidTr="001233A4">
        <w:trPr>
          <w:trHeight w:val="361"/>
        </w:trPr>
        <w:tc>
          <w:tcPr>
            <w:tcW w:w="1242" w:type="dxa"/>
            <w:vMerge/>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1276" w:type="dxa"/>
            <w:vMerge/>
            <w:vAlign w:val="center"/>
          </w:tcPr>
          <w:p w:rsidR="00661D54" w:rsidRPr="001865FE" w:rsidRDefault="00661D54" w:rsidP="001233A4">
            <w:pPr>
              <w:spacing w:line="52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520" w:lineRule="exact"/>
              <w:jc w:val="center"/>
              <w:rPr>
                <w:rFonts w:asciiTheme="minorEastAsia" w:hAnsiTheme="minorEastAsia" w:cs="宋体"/>
                <w:sz w:val="28"/>
                <w:szCs w:val="28"/>
              </w:rPr>
            </w:pPr>
            <w:r w:rsidRPr="001865FE">
              <w:rPr>
                <w:rFonts w:asciiTheme="minorEastAsia" w:hAnsiTheme="minorEastAsia" w:cs="宋体" w:hint="eastAsia"/>
                <w:sz w:val="28"/>
                <w:szCs w:val="28"/>
              </w:rPr>
              <w:t>月</w:t>
            </w:r>
          </w:p>
        </w:tc>
        <w:tc>
          <w:tcPr>
            <w:tcW w:w="850" w:type="dxa"/>
            <w:vAlign w:val="center"/>
          </w:tcPr>
          <w:p w:rsidR="00661D54" w:rsidRPr="001865FE" w:rsidRDefault="00661D54" w:rsidP="001233A4">
            <w:pPr>
              <w:spacing w:line="520" w:lineRule="exact"/>
              <w:jc w:val="center"/>
              <w:rPr>
                <w:rFonts w:asciiTheme="minorEastAsia" w:hAnsiTheme="minorEastAsia" w:cs="宋体"/>
                <w:sz w:val="28"/>
                <w:szCs w:val="28"/>
              </w:rPr>
            </w:pPr>
            <w:r w:rsidRPr="001865FE">
              <w:rPr>
                <w:rFonts w:asciiTheme="minorEastAsia" w:hAnsiTheme="minorEastAsia" w:cs="宋体" w:hint="eastAsia"/>
                <w:sz w:val="28"/>
                <w:szCs w:val="28"/>
              </w:rPr>
              <w:t>年</w:t>
            </w:r>
          </w:p>
        </w:tc>
        <w:tc>
          <w:tcPr>
            <w:tcW w:w="851" w:type="dxa"/>
            <w:vAlign w:val="center"/>
          </w:tcPr>
          <w:p w:rsidR="00661D54" w:rsidRPr="001865FE" w:rsidRDefault="00661D54" w:rsidP="001233A4">
            <w:pPr>
              <w:spacing w:line="520" w:lineRule="exact"/>
              <w:jc w:val="center"/>
              <w:rPr>
                <w:rFonts w:asciiTheme="minorEastAsia" w:hAnsiTheme="minorEastAsia" w:cs="宋体"/>
                <w:sz w:val="28"/>
                <w:szCs w:val="28"/>
              </w:rPr>
            </w:pPr>
            <w:r w:rsidRPr="001865FE">
              <w:rPr>
                <w:rFonts w:asciiTheme="minorEastAsia" w:hAnsiTheme="minorEastAsia" w:cs="宋体" w:hint="eastAsia"/>
                <w:sz w:val="28"/>
                <w:szCs w:val="28"/>
              </w:rPr>
              <w:t>月</w:t>
            </w:r>
          </w:p>
        </w:tc>
        <w:tc>
          <w:tcPr>
            <w:tcW w:w="850" w:type="dxa"/>
            <w:vAlign w:val="center"/>
          </w:tcPr>
          <w:p w:rsidR="00661D54" w:rsidRPr="001865FE" w:rsidRDefault="00661D54" w:rsidP="001233A4">
            <w:pPr>
              <w:spacing w:line="520" w:lineRule="exact"/>
              <w:jc w:val="center"/>
              <w:rPr>
                <w:rFonts w:asciiTheme="minorEastAsia" w:hAnsiTheme="minorEastAsia" w:cs="宋体"/>
                <w:sz w:val="28"/>
                <w:szCs w:val="28"/>
              </w:rPr>
            </w:pPr>
            <w:r w:rsidRPr="001865FE">
              <w:rPr>
                <w:rFonts w:asciiTheme="minorEastAsia" w:hAnsiTheme="minorEastAsia" w:cs="宋体" w:hint="eastAsia"/>
                <w:sz w:val="28"/>
                <w:szCs w:val="28"/>
              </w:rPr>
              <w:t>年</w:t>
            </w:r>
          </w:p>
        </w:tc>
        <w:tc>
          <w:tcPr>
            <w:tcW w:w="1559" w:type="dxa"/>
            <w:vMerge/>
            <w:vAlign w:val="center"/>
          </w:tcPr>
          <w:p w:rsidR="00661D54" w:rsidRPr="001865FE" w:rsidRDefault="00661D54" w:rsidP="001233A4">
            <w:pPr>
              <w:spacing w:line="520" w:lineRule="exact"/>
              <w:jc w:val="center"/>
              <w:rPr>
                <w:rFonts w:asciiTheme="minorEastAsia" w:hAnsiTheme="minorEastAsia" w:cs="宋体"/>
                <w:sz w:val="28"/>
                <w:szCs w:val="28"/>
              </w:rPr>
            </w:pPr>
          </w:p>
        </w:tc>
        <w:tc>
          <w:tcPr>
            <w:tcW w:w="1276" w:type="dxa"/>
            <w:vMerge/>
            <w:vAlign w:val="center"/>
          </w:tcPr>
          <w:p w:rsidR="00661D54" w:rsidRPr="001865FE" w:rsidRDefault="00661D54" w:rsidP="001233A4">
            <w:pPr>
              <w:spacing w:line="520" w:lineRule="exact"/>
              <w:jc w:val="center"/>
              <w:rPr>
                <w:rFonts w:asciiTheme="minorEastAsia" w:hAnsiTheme="minorEastAsia" w:cs="宋体"/>
                <w:sz w:val="28"/>
                <w:szCs w:val="28"/>
              </w:rPr>
            </w:pPr>
          </w:p>
        </w:tc>
        <w:tc>
          <w:tcPr>
            <w:tcW w:w="1276" w:type="dxa"/>
            <w:vMerge/>
            <w:vAlign w:val="center"/>
          </w:tcPr>
          <w:p w:rsidR="00661D54" w:rsidRPr="001865FE" w:rsidRDefault="00661D54" w:rsidP="001233A4">
            <w:pPr>
              <w:spacing w:line="520" w:lineRule="exact"/>
              <w:jc w:val="center"/>
              <w:rPr>
                <w:rFonts w:asciiTheme="minorEastAsia" w:hAnsiTheme="minorEastAsia" w:cs="宋体"/>
                <w:sz w:val="28"/>
                <w:szCs w:val="28"/>
              </w:rPr>
            </w:pPr>
          </w:p>
        </w:tc>
        <w:tc>
          <w:tcPr>
            <w:tcW w:w="1276" w:type="dxa"/>
            <w:vMerge/>
            <w:vAlign w:val="center"/>
          </w:tcPr>
          <w:p w:rsidR="00661D54" w:rsidRPr="001865FE" w:rsidRDefault="00661D54" w:rsidP="001233A4">
            <w:pPr>
              <w:spacing w:line="520" w:lineRule="exact"/>
              <w:jc w:val="center"/>
              <w:rPr>
                <w:rFonts w:asciiTheme="minorEastAsia" w:hAnsiTheme="minorEastAsia" w:cs="宋体"/>
                <w:sz w:val="28"/>
                <w:szCs w:val="28"/>
              </w:rPr>
            </w:pPr>
          </w:p>
        </w:tc>
        <w:tc>
          <w:tcPr>
            <w:tcW w:w="2693" w:type="dxa"/>
            <w:vMerge/>
            <w:vAlign w:val="center"/>
          </w:tcPr>
          <w:p w:rsidR="00661D54" w:rsidRPr="001865FE" w:rsidRDefault="00661D54" w:rsidP="001233A4">
            <w:pPr>
              <w:spacing w:line="520" w:lineRule="exact"/>
              <w:jc w:val="center"/>
              <w:rPr>
                <w:rFonts w:asciiTheme="minorEastAsia" w:hAnsiTheme="minorEastAsia" w:cs="宋体"/>
                <w:sz w:val="28"/>
                <w:szCs w:val="28"/>
              </w:rPr>
            </w:pPr>
          </w:p>
        </w:tc>
      </w:tr>
      <w:tr w:rsidR="00661D54" w:rsidRPr="001865FE" w:rsidTr="001233A4">
        <w:tc>
          <w:tcPr>
            <w:tcW w:w="1242" w:type="dxa"/>
            <w:vAlign w:val="center"/>
          </w:tcPr>
          <w:p w:rsidR="00661D54" w:rsidRPr="001865FE" w:rsidRDefault="00661D54" w:rsidP="001233A4">
            <w:pPr>
              <w:autoSpaceDE w:val="0"/>
              <w:autoSpaceDN w:val="0"/>
              <w:adjustRightInd w:val="0"/>
              <w:spacing w:line="400" w:lineRule="exact"/>
              <w:jc w:val="center"/>
              <w:rPr>
                <w:rFonts w:asciiTheme="minorEastAsia" w:hAnsiTheme="minorEastAsia" w:cs="宋体"/>
                <w:sz w:val="28"/>
                <w:szCs w:val="28"/>
              </w:rPr>
            </w:pPr>
            <w:r w:rsidRPr="001865FE">
              <w:rPr>
                <w:rFonts w:asciiTheme="minorEastAsia" w:hAnsiTheme="minorEastAsia" w:cs="宋体" w:hint="eastAsia"/>
                <w:sz w:val="28"/>
                <w:szCs w:val="28"/>
              </w:rPr>
              <w:t>现场</w:t>
            </w:r>
          </w:p>
          <w:p w:rsidR="00661D54" w:rsidRPr="001865FE" w:rsidRDefault="00661D54" w:rsidP="001233A4">
            <w:pPr>
              <w:autoSpaceDE w:val="0"/>
              <w:autoSpaceDN w:val="0"/>
              <w:adjustRightInd w:val="0"/>
              <w:spacing w:line="400" w:lineRule="exact"/>
              <w:jc w:val="center"/>
              <w:rPr>
                <w:rFonts w:asciiTheme="minorEastAsia" w:hAnsiTheme="minorEastAsia" w:cs="宋体"/>
                <w:sz w:val="28"/>
                <w:szCs w:val="28"/>
              </w:rPr>
            </w:pPr>
            <w:r w:rsidRPr="001865FE">
              <w:rPr>
                <w:rFonts w:asciiTheme="minorEastAsia" w:hAnsiTheme="minorEastAsia" w:cs="宋体" w:hint="eastAsia"/>
                <w:sz w:val="28"/>
                <w:szCs w:val="28"/>
              </w:rPr>
              <w:t>经理</w:t>
            </w: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559"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2693" w:type="dxa"/>
            <w:vAlign w:val="center"/>
          </w:tcPr>
          <w:p w:rsidR="00661D54" w:rsidRPr="001865FE" w:rsidRDefault="00661D54" w:rsidP="001233A4">
            <w:pPr>
              <w:spacing w:line="400" w:lineRule="exact"/>
              <w:jc w:val="center"/>
              <w:rPr>
                <w:rFonts w:asciiTheme="minorEastAsia" w:hAnsiTheme="minorEastAsia" w:cs="宋体"/>
                <w:sz w:val="28"/>
                <w:szCs w:val="28"/>
              </w:rPr>
            </w:pPr>
          </w:p>
        </w:tc>
      </w:tr>
      <w:tr w:rsidR="00661D54" w:rsidRPr="001865FE" w:rsidTr="001233A4">
        <w:tc>
          <w:tcPr>
            <w:tcW w:w="1242" w:type="dxa"/>
            <w:vAlign w:val="center"/>
          </w:tcPr>
          <w:p w:rsidR="00661D54" w:rsidRPr="001865FE" w:rsidRDefault="00661D54" w:rsidP="001233A4">
            <w:pPr>
              <w:autoSpaceDE w:val="0"/>
              <w:autoSpaceDN w:val="0"/>
              <w:adjustRightInd w:val="0"/>
              <w:spacing w:line="400" w:lineRule="exact"/>
              <w:jc w:val="center"/>
              <w:rPr>
                <w:rFonts w:asciiTheme="minorEastAsia" w:hAnsiTheme="minorEastAsia" w:cs="宋体"/>
                <w:sz w:val="28"/>
                <w:szCs w:val="28"/>
              </w:rPr>
            </w:pPr>
            <w:r w:rsidRPr="001865FE">
              <w:rPr>
                <w:rFonts w:asciiTheme="minorEastAsia" w:hAnsiTheme="minorEastAsia" w:cs="宋体" w:hint="eastAsia"/>
                <w:sz w:val="28"/>
                <w:szCs w:val="28"/>
              </w:rPr>
              <w:t>保洁</w:t>
            </w: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559"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2693" w:type="dxa"/>
            <w:vAlign w:val="center"/>
          </w:tcPr>
          <w:p w:rsidR="00661D54" w:rsidRPr="001865FE" w:rsidRDefault="00661D54" w:rsidP="001233A4">
            <w:pPr>
              <w:spacing w:line="400" w:lineRule="exact"/>
              <w:jc w:val="center"/>
              <w:rPr>
                <w:rFonts w:asciiTheme="minorEastAsia" w:hAnsiTheme="minorEastAsia" w:cs="宋体"/>
                <w:sz w:val="28"/>
                <w:szCs w:val="28"/>
              </w:rPr>
            </w:pPr>
            <w:r w:rsidRPr="001865FE">
              <w:rPr>
                <w:rFonts w:asciiTheme="minorEastAsia" w:hAnsiTheme="minorEastAsia" w:cs="宋体" w:hint="eastAsia"/>
                <w:sz w:val="28"/>
                <w:szCs w:val="28"/>
              </w:rPr>
              <w:t>保洁工具、耗材</w:t>
            </w:r>
          </w:p>
        </w:tc>
      </w:tr>
      <w:tr w:rsidR="00661D54" w:rsidRPr="001865FE" w:rsidTr="001233A4">
        <w:tc>
          <w:tcPr>
            <w:tcW w:w="1242" w:type="dxa"/>
            <w:vAlign w:val="center"/>
          </w:tcPr>
          <w:p w:rsidR="00661D54" w:rsidRPr="001865FE" w:rsidRDefault="00661D54" w:rsidP="001233A4">
            <w:pPr>
              <w:autoSpaceDE w:val="0"/>
              <w:autoSpaceDN w:val="0"/>
              <w:adjustRightInd w:val="0"/>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559"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2693" w:type="dxa"/>
            <w:vAlign w:val="center"/>
          </w:tcPr>
          <w:p w:rsidR="00661D54" w:rsidRPr="001865FE" w:rsidRDefault="00661D54" w:rsidP="001233A4">
            <w:pPr>
              <w:spacing w:line="400" w:lineRule="exact"/>
              <w:jc w:val="center"/>
              <w:rPr>
                <w:rFonts w:asciiTheme="minorEastAsia" w:hAnsiTheme="minorEastAsia" w:cs="宋体"/>
                <w:sz w:val="28"/>
                <w:szCs w:val="28"/>
              </w:rPr>
            </w:pPr>
          </w:p>
        </w:tc>
      </w:tr>
      <w:tr w:rsidR="00661D54" w:rsidRPr="001865FE" w:rsidTr="001233A4">
        <w:tc>
          <w:tcPr>
            <w:tcW w:w="1242" w:type="dxa"/>
            <w:vAlign w:val="center"/>
          </w:tcPr>
          <w:p w:rsidR="00661D54" w:rsidRPr="001865FE" w:rsidRDefault="00661D54" w:rsidP="001233A4">
            <w:pPr>
              <w:autoSpaceDE w:val="0"/>
              <w:autoSpaceDN w:val="0"/>
              <w:adjustRightInd w:val="0"/>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559"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2693" w:type="dxa"/>
            <w:vAlign w:val="center"/>
          </w:tcPr>
          <w:p w:rsidR="00661D54" w:rsidRPr="001865FE" w:rsidRDefault="00661D54" w:rsidP="001233A4">
            <w:pPr>
              <w:spacing w:line="400" w:lineRule="exact"/>
              <w:jc w:val="center"/>
              <w:rPr>
                <w:rFonts w:asciiTheme="minorEastAsia" w:hAnsiTheme="minorEastAsia" w:cs="宋体"/>
                <w:sz w:val="28"/>
                <w:szCs w:val="28"/>
              </w:rPr>
            </w:pPr>
          </w:p>
        </w:tc>
      </w:tr>
      <w:tr w:rsidR="00661D54" w:rsidRPr="001865FE" w:rsidTr="001233A4">
        <w:tc>
          <w:tcPr>
            <w:tcW w:w="1242" w:type="dxa"/>
            <w:vAlign w:val="center"/>
          </w:tcPr>
          <w:p w:rsidR="00661D54" w:rsidRPr="001865FE" w:rsidRDefault="00661D54" w:rsidP="001233A4">
            <w:pPr>
              <w:autoSpaceDE w:val="0"/>
              <w:autoSpaceDN w:val="0"/>
              <w:adjustRightInd w:val="0"/>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1"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850"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559"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1276" w:type="dxa"/>
            <w:vAlign w:val="center"/>
          </w:tcPr>
          <w:p w:rsidR="00661D54" w:rsidRPr="001865FE" w:rsidRDefault="00661D54" w:rsidP="001233A4">
            <w:pPr>
              <w:spacing w:line="400" w:lineRule="exact"/>
              <w:jc w:val="center"/>
              <w:rPr>
                <w:rFonts w:asciiTheme="minorEastAsia" w:hAnsiTheme="minorEastAsia" w:cs="宋体"/>
                <w:sz w:val="28"/>
                <w:szCs w:val="28"/>
              </w:rPr>
            </w:pPr>
          </w:p>
        </w:tc>
        <w:tc>
          <w:tcPr>
            <w:tcW w:w="2693" w:type="dxa"/>
            <w:vAlign w:val="center"/>
          </w:tcPr>
          <w:p w:rsidR="00661D54" w:rsidRPr="001865FE" w:rsidRDefault="00661D54" w:rsidP="001233A4">
            <w:pPr>
              <w:spacing w:line="400" w:lineRule="exact"/>
              <w:jc w:val="center"/>
              <w:rPr>
                <w:rFonts w:asciiTheme="minorEastAsia" w:hAnsiTheme="minorEastAsia" w:cs="宋体"/>
                <w:sz w:val="28"/>
                <w:szCs w:val="28"/>
              </w:rPr>
            </w:pPr>
          </w:p>
        </w:tc>
      </w:tr>
      <w:tr w:rsidR="00661D54" w:rsidRPr="001865FE" w:rsidTr="001233A4">
        <w:tc>
          <w:tcPr>
            <w:tcW w:w="1242" w:type="dxa"/>
            <w:vAlign w:val="center"/>
          </w:tcPr>
          <w:p w:rsidR="00661D54" w:rsidRPr="001865FE" w:rsidRDefault="00661D54" w:rsidP="001233A4">
            <w:pPr>
              <w:spacing w:line="360" w:lineRule="auto"/>
              <w:jc w:val="center"/>
              <w:rPr>
                <w:rFonts w:asciiTheme="minorEastAsia" w:hAnsiTheme="minorEastAsia" w:cs="宋体"/>
                <w:sz w:val="28"/>
                <w:szCs w:val="28"/>
              </w:rPr>
            </w:pPr>
            <w:r w:rsidRPr="001865FE">
              <w:rPr>
                <w:rFonts w:asciiTheme="minorEastAsia" w:hAnsiTheme="minorEastAsia" w:cs="宋体" w:hint="eastAsia"/>
                <w:sz w:val="28"/>
                <w:szCs w:val="28"/>
              </w:rPr>
              <w:t>其他</w:t>
            </w:r>
          </w:p>
        </w:tc>
        <w:tc>
          <w:tcPr>
            <w:tcW w:w="1276"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851"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850"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851"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850"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1559"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1276"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1276"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1276" w:type="dxa"/>
            <w:vAlign w:val="center"/>
          </w:tcPr>
          <w:p w:rsidR="00661D54" w:rsidRPr="001865FE" w:rsidRDefault="00661D54" w:rsidP="001233A4">
            <w:pPr>
              <w:spacing w:line="360" w:lineRule="auto"/>
              <w:jc w:val="center"/>
              <w:rPr>
                <w:rFonts w:asciiTheme="minorEastAsia" w:hAnsiTheme="minorEastAsia" w:cs="宋体"/>
                <w:sz w:val="28"/>
                <w:szCs w:val="28"/>
              </w:rPr>
            </w:pPr>
          </w:p>
        </w:tc>
        <w:tc>
          <w:tcPr>
            <w:tcW w:w="2693" w:type="dxa"/>
            <w:vAlign w:val="center"/>
          </w:tcPr>
          <w:p w:rsidR="00661D54" w:rsidRPr="001865FE" w:rsidRDefault="00661D54" w:rsidP="001233A4">
            <w:pPr>
              <w:spacing w:line="360" w:lineRule="auto"/>
              <w:jc w:val="center"/>
              <w:rPr>
                <w:rFonts w:asciiTheme="minorEastAsia" w:hAnsiTheme="minorEastAsia" w:cs="宋体"/>
                <w:sz w:val="28"/>
                <w:szCs w:val="28"/>
              </w:rPr>
            </w:pPr>
          </w:p>
        </w:tc>
      </w:tr>
    </w:tbl>
    <w:p w:rsidR="00661D54" w:rsidRPr="001865FE" w:rsidRDefault="00661D54" w:rsidP="00661D54">
      <w:pPr>
        <w:spacing w:line="360" w:lineRule="auto"/>
        <w:jc w:val="left"/>
        <w:rPr>
          <w:rFonts w:asciiTheme="minorEastAsia" w:hAnsiTheme="minorEastAsia" w:cs="宋体"/>
          <w:sz w:val="28"/>
          <w:szCs w:val="24"/>
        </w:rPr>
      </w:pPr>
      <w:r w:rsidRPr="001865FE">
        <w:rPr>
          <w:rFonts w:asciiTheme="minorEastAsia" w:hAnsiTheme="minorEastAsia" w:cs="宋体" w:hint="eastAsia"/>
          <w:sz w:val="28"/>
          <w:szCs w:val="24"/>
        </w:rPr>
        <w:t>注：1、员工社保费及医疗保险包括：养老保险、生育保险、工伤保险、失业保险。</w:t>
      </w:r>
    </w:p>
    <w:p w:rsidR="00661D54" w:rsidRPr="001865FE" w:rsidRDefault="00661D54" w:rsidP="00661D54">
      <w:pPr>
        <w:tabs>
          <w:tab w:val="left" w:pos="0"/>
        </w:tabs>
        <w:spacing w:line="360" w:lineRule="auto"/>
        <w:ind w:firstLine="435"/>
        <w:jc w:val="left"/>
        <w:rPr>
          <w:rFonts w:asciiTheme="minorEastAsia" w:hAnsiTheme="minorEastAsia" w:cs="宋体"/>
          <w:sz w:val="28"/>
          <w:szCs w:val="24"/>
        </w:rPr>
      </w:pPr>
      <w:r w:rsidRPr="001865FE">
        <w:rPr>
          <w:rFonts w:asciiTheme="minorEastAsia" w:hAnsiTheme="minorEastAsia" w:cs="宋体" w:hint="eastAsia"/>
          <w:sz w:val="28"/>
          <w:szCs w:val="24"/>
        </w:rPr>
        <w:t>2、员工费用包括：福利费、工会经费、教育经费。</w:t>
      </w:r>
    </w:p>
    <w:p w:rsidR="00661D54" w:rsidRPr="001865FE" w:rsidRDefault="00661D54" w:rsidP="00661D54">
      <w:pPr>
        <w:tabs>
          <w:tab w:val="left" w:pos="0"/>
        </w:tabs>
        <w:spacing w:line="360" w:lineRule="auto"/>
        <w:ind w:firstLine="435"/>
        <w:jc w:val="left"/>
        <w:rPr>
          <w:rFonts w:asciiTheme="minorEastAsia" w:hAnsiTheme="minorEastAsia" w:cs="宋体"/>
          <w:sz w:val="28"/>
          <w:szCs w:val="24"/>
        </w:rPr>
      </w:pPr>
      <w:r w:rsidRPr="001865FE">
        <w:rPr>
          <w:rFonts w:asciiTheme="minorEastAsia" w:hAnsiTheme="minorEastAsia" w:cs="宋体" w:hint="eastAsia"/>
          <w:sz w:val="28"/>
          <w:szCs w:val="24"/>
        </w:rPr>
        <w:t>3、此表为总表之明细表，如果单价与总价不符时，以单价为准，修正总价。</w:t>
      </w:r>
    </w:p>
    <w:p w:rsidR="00661D54" w:rsidRPr="001865FE" w:rsidRDefault="00661D54" w:rsidP="00661D54">
      <w:pPr>
        <w:tabs>
          <w:tab w:val="left" w:pos="0"/>
        </w:tabs>
        <w:spacing w:line="360" w:lineRule="auto"/>
        <w:ind w:firstLine="435"/>
        <w:jc w:val="left"/>
        <w:rPr>
          <w:rFonts w:asciiTheme="minorEastAsia" w:hAnsiTheme="minorEastAsia" w:cs="宋体"/>
          <w:sz w:val="28"/>
          <w:szCs w:val="24"/>
        </w:rPr>
      </w:pPr>
      <w:r w:rsidRPr="001865FE">
        <w:rPr>
          <w:rFonts w:asciiTheme="minorEastAsia" w:hAnsiTheme="minorEastAsia" w:cs="宋体" w:hint="eastAsia"/>
          <w:sz w:val="28"/>
          <w:szCs w:val="24"/>
        </w:rPr>
        <w:t>4、明细表需详细列出包括但不限于物料费用、管理费用、不可预见费、税费、利润等。</w:t>
      </w:r>
    </w:p>
    <w:p w:rsidR="00661D54" w:rsidRPr="001865FE" w:rsidRDefault="00661D54" w:rsidP="00661D54">
      <w:pPr>
        <w:tabs>
          <w:tab w:val="left" w:pos="0"/>
        </w:tabs>
        <w:spacing w:line="360" w:lineRule="auto"/>
        <w:ind w:firstLine="435"/>
        <w:jc w:val="left"/>
        <w:rPr>
          <w:rFonts w:asciiTheme="minorEastAsia" w:hAnsiTheme="minorEastAsia" w:cs="宋体"/>
          <w:sz w:val="28"/>
          <w:szCs w:val="24"/>
        </w:rPr>
      </w:pPr>
      <w:r w:rsidRPr="001865FE">
        <w:rPr>
          <w:rFonts w:asciiTheme="minorEastAsia" w:hAnsiTheme="minorEastAsia" w:cs="宋体" w:hint="eastAsia"/>
          <w:sz w:val="28"/>
          <w:szCs w:val="24"/>
        </w:rPr>
        <w:t>5、供应商需按用户需求书所列服务项目进行分项报价。</w:t>
      </w:r>
    </w:p>
    <w:p w:rsidR="00661D54" w:rsidRPr="001865FE" w:rsidRDefault="00661D54" w:rsidP="00661D54">
      <w:pPr>
        <w:tabs>
          <w:tab w:val="left" w:pos="0"/>
        </w:tabs>
        <w:spacing w:line="360" w:lineRule="auto"/>
        <w:ind w:firstLine="435"/>
        <w:jc w:val="left"/>
        <w:rPr>
          <w:rFonts w:asciiTheme="minorEastAsia" w:hAnsiTheme="minorEastAsia" w:cs="宋体"/>
          <w:sz w:val="28"/>
          <w:szCs w:val="24"/>
        </w:rPr>
      </w:pPr>
    </w:p>
    <w:p w:rsidR="00661D54" w:rsidRPr="001865FE" w:rsidRDefault="00661D54">
      <w:pPr>
        <w:widowControl/>
        <w:jc w:val="left"/>
        <w:rPr>
          <w:rFonts w:asciiTheme="minorEastAsia" w:hAnsiTheme="minorEastAsia" w:cs="宋体"/>
          <w:sz w:val="28"/>
          <w:szCs w:val="24"/>
          <w:u w:val="single"/>
        </w:rPr>
      </w:pPr>
      <w:r w:rsidRPr="001865FE">
        <w:rPr>
          <w:rFonts w:asciiTheme="minorEastAsia" w:hAnsiTheme="minorEastAsia" w:cs="宋体" w:hint="eastAsia"/>
          <w:sz w:val="28"/>
          <w:szCs w:val="24"/>
        </w:rPr>
        <w:t xml:space="preserve">    法定代表人或被授权人（签字或盖章）：</w:t>
      </w:r>
      <w:r w:rsidRPr="001865FE">
        <w:rPr>
          <w:rFonts w:asciiTheme="minorEastAsia" w:hAnsiTheme="minorEastAsia" w:cs="宋体" w:hint="eastAsia"/>
          <w:sz w:val="28"/>
          <w:szCs w:val="24"/>
          <w:u w:val="single"/>
        </w:rPr>
        <w:t xml:space="preserve">               </w:t>
      </w:r>
      <w:r w:rsidRPr="001865FE">
        <w:rPr>
          <w:rFonts w:asciiTheme="minorEastAsia" w:hAnsiTheme="minorEastAsia" w:cs="宋体" w:hint="eastAsia"/>
          <w:sz w:val="28"/>
          <w:szCs w:val="24"/>
        </w:rPr>
        <w:t>（供应商单位公章）</w:t>
      </w:r>
      <w:r w:rsidRPr="001865FE">
        <w:rPr>
          <w:rFonts w:asciiTheme="minorEastAsia" w:hAnsiTheme="minorEastAsia" w:cs="宋体" w:hint="eastAsia"/>
          <w:sz w:val="22"/>
          <w:szCs w:val="24"/>
        </w:rPr>
        <w:t xml:space="preserve">        </w:t>
      </w:r>
      <w:r w:rsidRPr="001865FE">
        <w:rPr>
          <w:rFonts w:asciiTheme="minorEastAsia" w:hAnsiTheme="minorEastAsia" w:cs="宋体" w:hint="eastAsia"/>
          <w:sz w:val="28"/>
          <w:szCs w:val="24"/>
        </w:rPr>
        <w:t>日 期：</w:t>
      </w:r>
      <w:r w:rsidRPr="001865FE">
        <w:rPr>
          <w:rFonts w:asciiTheme="minorEastAsia" w:hAnsiTheme="minorEastAsia" w:cs="宋体" w:hint="eastAsia"/>
          <w:sz w:val="28"/>
          <w:szCs w:val="24"/>
          <w:u w:val="single"/>
        </w:rPr>
        <w:t xml:space="preserve">                  </w:t>
      </w:r>
    </w:p>
    <w:p w:rsidR="00661D54" w:rsidRPr="001865FE" w:rsidRDefault="00661D54" w:rsidP="00661D54">
      <w:pPr>
        <w:pStyle w:val="2"/>
        <w:spacing w:before="0" w:after="0" w:line="240" w:lineRule="auto"/>
        <w:rPr>
          <w:rFonts w:asciiTheme="minorEastAsia" w:eastAsiaTheme="minorEastAsia" w:hAnsiTheme="minorEastAsia"/>
        </w:rPr>
        <w:sectPr w:rsidR="00661D54" w:rsidRPr="001865FE" w:rsidSect="00661D54">
          <w:pgSz w:w="16838" w:h="11906" w:orient="landscape"/>
          <w:pgMar w:top="1077" w:right="1440" w:bottom="1077" w:left="1440" w:header="851" w:footer="992" w:gutter="0"/>
          <w:cols w:space="425"/>
          <w:docGrid w:linePitch="312"/>
        </w:sectPr>
      </w:pPr>
    </w:p>
    <w:p w:rsidR="00661D54" w:rsidRPr="001865FE" w:rsidRDefault="00661D54" w:rsidP="00661D54">
      <w:pPr>
        <w:pStyle w:val="2"/>
        <w:spacing w:before="0" w:after="0" w:line="240" w:lineRule="auto"/>
        <w:rPr>
          <w:rFonts w:asciiTheme="minorEastAsia" w:eastAsiaTheme="minorEastAsia" w:hAnsiTheme="minorEastAsia"/>
        </w:rPr>
      </w:pPr>
      <w:bookmarkStart w:id="46" w:name="_Toc11408098"/>
      <w:bookmarkStart w:id="47" w:name="_Toc12286075"/>
      <w:r w:rsidRPr="001865FE">
        <w:rPr>
          <w:rFonts w:asciiTheme="minorEastAsia" w:eastAsiaTheme="minorEastAsia" w:hAnsiTheme="minorEastAsia" w:hint="eastAsia"/>
        </w:rPr>
        <w:lastRenderedPageBreak/>
        <w:t>4. 人员编制清单、月工资报价</w:t>
      </w:r>
      <w:bookmarkEnd w:id="46"/>
      <w:bookmarkEnd w:id="47"/>
    </w:p>
    <w:p w:rsidR="00661D54" w:rsidRPr="001865FE" w:rsidRDefault="00661D54" w:rsidP="00661D54">
      <w:pPr>
        <w:rPr>
          <w:rFonts w:asciiTheme="minorEastAsia" w:hAnsiTheme="minorEastAsia"/>
        </w:rPr>
      </w:pPr>
    </w:p>
    <w:p w:rsidR="00897520" w:rsidRPr="001865FE" w:rsidRDefault="00897520" w:rsidP="00897520">
      <w:pPr>
        <w:pStyle w:val="2"/>
        <w:spacing w:before="0" w:after="0" w:line="240" w:lineRule="auto"/>
        <w:rPr>
          <w:rFonts w:asciiTheme="minorEastAsia" w:eastAsiaTheme="minorEastAsia" w:hAnsiTheme="minorEastAsia"/>
          <w:sz w:val="28"/>
          <w:szCs w:val="28"/>
        </w:rPr>
      </w:pPr>
      <w:bookmarkStart w:id="48" w:name="_Toc479176392"/>
      <w:bookmarkStart w:id="49" w:name="_Toc488317901"/>
      <w:bookmarkStart w:id="50" w:name="_Toc11408099"/>
      <w:bookmarkStart w:id="51" w:name="_Toc12286076"/>
      <w:r w:rsidRPr="001865FE">
        <w:rPr>
          <w:rFonts w:asciiTheme="minorEastAsia" w:eastAsiaTheme="minorEastAsia" w:hAnsiTheme="minorEastAsia" w:hint="eastAsia"/>
        </w:rPr>
        <w:t>5.</w:t>
      </w:r>
      <w:bookmarkEnd w:id="48"/>
      <w:bookmarkEnd w:id="49"/>
      <w:r w:rsidR="001865FE" w:rsidRPr="001865FE">
        <w:rPr>
          <w:rFonts w:asciiTheme="minorEastAsia" w:eastAsiaTheme="minorEastAsia" w:hAnsiTheme="minorEastAsia"/>
          <w:sz w:val="28"/>
          <w:szCs w:val="28"/>
        </w:rPr>
        <w:t xml:space="preserve"> </w:t>
      </w:r>
      <w:bookmarkStart w:id="52" w:name="_Toc479176393"/>
      <w:bookmarkStart w:id="53" w:name="_Toc488317902"/>
      <w:r w:rsidRPr="001865FE">
        <w:rPr>
          <w:rFonts w:asciiTheme="minorEastAsia" w:eastAsiaTheme="minorEastAsia" w:hAnsiTheme="minorEastAsia" w:hint="eastAsia"/>
        </w:rPr>
        <w:t>商务条款响应偏离表（格式）</w:t>
      </w:r>
      <w:bookmarkEnd w:id="50"/>
      <w:bookmarkEnd w:id="51"/>
      <w:bookmarkEnd w:id="52"/>
      <w:bookmarkEnd w:id="53"/>
    </w:p>
    <w:p w:rsidR="00897520" w:rsidRPr="001865FE" w:rsidRDefault="00897520" w:rsidP="00897520">
      <w:pPr>
        <w:spacing w:line="480" w:lineRule="exact"/>
        <w:ind w:leftChars="100" w:left="210"/>
        <w:jc w:val="center"/>
        <w:rPr>
          <w:rFonts w:asciiTheme="minorEastAsia" w:hAnsiTheme="minorEastAsia" w:cs="Times New Roman"/>
          <w:b/>
          <w:bCs/>
          <w:sz w:val="36"/>
          <w:szCs w:val="21"/>
        </w:rPr>
      </w:pPr>
      <w:r w:rsidRPr="001865FE">
        <w:rPr>
          <w:rFonts w:asciiTheme="minorEastAsia" w:hAnsiTheme="minorEastAsia" w:cs="Times New Roman"/>
          <w:b/>
          <w:bCs/>
          <w:sz w:val="36"/>
          <w:szCs w:val="21"/>
        </w:rPr>
        <w:t>商务条款响应偏离表</w:t>
      </w:r>
    </w:p>
    <w:p w:rsidR="00897520" w:rsidRPr="001865FE" w:rsidRDefault="00897520" w:rsidP="00897520">
      <w:pPr>
        <w:spacing w:line="480" w:lineRule="exact"/>
        <w:rPr>
          <w:rFonts w:asciiTheme="minorEastAsia" w:hAnsiTheme="minorEastAsia" w:cs="Times New Roman"/>
          <w:sz w:val="28"/>
          <w:szCs w:val="28"/>
        </w:rPr>
      </w:pPr>
      <w:r w:rsidRPr="001865FE">
        <w:rPr>
          <w:rFonts w:asciiTheme="minorEastAsia" w:hAnsiTheme="minorEastAsia" w:cs="Times New Roman"/>
          <w:sz w:val="28"/>
          <w:szCs w:val="28"/>
        </w:rPr>
        <w:t>供应商名称：</w:t>
      </w:r>
      <w:r w:rsidRPr="001865FE">
        <w:rPr>
          <w:rFonts w:asciiTheme="minorEastAsia" w:hAnsiTheme="minorEastAsia" w:cs="Times New Roman"/>
          <w:sz w:val="28"/>
          <w:szCs w:val="28"/>
          <w:u w:val="single"/>
        </w:rPr>
        <w:t xml:space="preserve">              </w:t>
      </w:r>
      <w:r w:rsidRPr="001865FE">
        <w:rPr>
          <w:rFonts w:asciiTheme="minorEastAsia" w:hAnsiTheme="minorEastAsia" w:cs="Times New Roman"/>
          <w:sz w:val="28"/>
          <w:szCs w:val="28"/>
        </w:rPr>
        <w:t xml:space="preserve">               项目编号：</w:t>
      </w:r>
      <w:r w:rsidRPr="001865FE">
        <w:rPr>
          <w:rFonts w:asciiTheme="minorEastAsia" w:hAnsiTheme="minorEastAsia" w:cs="Times New Roman"/>
          <w:sz w:val="28"/>
          <w:szCs w:val="28"/>
          <w:u w:val="single"/>
        </w:rPr>
        <w:t xml:space="preserve">             </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080"/>
        <w:gridCol w:w="2950"/>
        <w:gridCol w:w="2379"/>
        <w:gridCol w:w="1650"/>
        <w:gridCol w:w="1438"/>
      </w:tblGrid>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320" w:lineRule="exact"/>
              <w:ind w:leftChars="-46" w:left="-97"/>
              <w:jc w:val="center"/>
              <w:rPr>
                <w:rFonts w:asciiTheme="minorEastAsia" w:hAnsiTheme="minorEastAsia" w:cs="Times New Roman"/>
                <w:b/>
                <w:sz w:val="28"/>
                <w:szCs w:val="28"/>
              </w:rPr>
            </w:pPr>
            <w:r w:rsidRPr="001865FE">
              <w:rPr>
                <w:rFonts w:asciiTheme="minorEastAsia" w:hAnsiTheme="minorEastAsia" w:cs="Times New Roman"/>
                <w:b/>
                <w:sz w:val="28"/>
                <w:szCs w:val="28"/>
              </w:rPr>
              <w:t xml:space="preserve"> 序号</w:t>
            </w:r>
          </w:p>
        </w:tc>
        <w:tc>
          <w:tcPr>
            <w:tcW w:w="2950" w:type="dxa"/>
            <w:tcMar>
              <w:top w:w="57" w:type="dxa"/>
              <w:left w:w="28" w:type="dxa"/>
              <w:bottom w:w="57" w:type="dxa"/>
              <w:right w:w="28" w:type="dxa"/>
            </w:tcMar>
            <w:vAlign w:val="center"/>
          </w:tcPr>
          <w:p w:rsidR="00897520" w:rsidRPr="001865FE" w:rsidRDefault="00897520" w:rsidP="005B52DD">
            <w:pPr>
              <w:spacing w:line="320" w:lineRule="exact"/>
              <w:ind w:leftChars="100" w:left="210"/>
              <w:jc w:val="center"/>
              <w:rPr>
                <w:rFonts w:asciiTheme="minorEastAsia" w:hAnsiTheme="minorEastAsia" w:cs="Times New Roman"/>
                <w:b/>
                <w:sz w:val="28"/>
                <w:szCs w:val="28"/>
              </w:rPr>
            </w:pPr>
            <w:r w:rsidRPr="001865FE">
              <w:rPr>
                <w:rFonts w:asciiTheme="minorEastAsia" w:hAnsiTheme="minorEastAsia" w:cs="Times New Roman"/>
                <w:b/>
                <w:sz w:val="28"/>
                <w:szCs w:val="28"/>
              </w:rPr>
              <w:t>竞争性磋商文件</w:t>
            </w:r>
          </w:p>
          <w:p w:rsidR="00897520" w:rsidRPr="001865FE" w:rsidRDefault="00897520" w:rsidP="005B52DD">
            <w:pPr>
              <w:spacing w:line="320" w:lineRule="exact"/>
              <w:ind w:leftChars="100" w:left="210"/>
              <w:jc w:val="center"/>
              <w:rPr>
                <w:rFonts w:asciiTheme="minorEastAsia" w:hAnsiTheme="minorEastAsia" w:cs="Times New Roman"/>
                <w:b/>
                <w:sz w:val="28"/>
                <w:szCs w:val="28"/>
              </w:rPr>
            </w:pPr>
            <w:r w:rsidRPr="001865FE">
              <w:rPr>
                <w:rFonts w:asciiTheme="minorEastAsia" w:hAnsiTheme="minorEastAsia" w:cs="Times New Roman"/>
                <w:b/>
                <w:sz w:val="28"/>
                <w:szCs w:val="28"/>
              </w:rPr>
              <w:t>商务要求</w:t>
            </w:r>
          </w:p>
        </w:tc>
        <w:tc>
          <w:tcPr>
            <w:tcW w:w="2379" w:type="dxa"/>
            <w:tcMar>
              <w:top w:w="57" w:type="dxa"/>
              <w:left w:w="28" w:type="dxa"/>
              <w:bottom w:w="57" w:type="dxa"/>
              <w:right w:w="28" w:type="dxa"/>
            </w:tcMar>
            <w:vAlign w:val="center"/>
          </w:tcPr>
          <w:p w:rsidR="00897520" w:rsidRPr="001865FE" w:rsidRDefault="00897520" w:rsidP="005B52DD">
            <w:pPr>
              <w:spacing w:line="320" w:lineRule="exact"/>
              <w:ind w:leftChars="100" w:left="210"/>
              <w:jc w:val="center"/>
              <w:rPr>
                <w:rFonts w:asciiTheme="minorEastAsia" w:hAnsiTheme="minorEastAsia" w:cs="Times New Roman"/>
                <w:b/>
                <w:sz w:val="28"/>
                <w:szCs w:val="28"/>
              </w:rPr>
            </w:pPr>
            <w:r w:rsidRPr="001865FE">
              <w:rPr>
                <w:rFonts w:asciiTheme="minorEastAsia" w:hAnsiTheme="minorEastAsia" w:cs="Times New Roman"/>
                <w:b/>
                <w:sz w:val="28"/>
                <w:szCs w:val="28"/>
              </w:rPr>
              <w:t>竞争性磋商响应文件商务响应</w:t>
            </w:r>
          </w:p>
        </w:tc>
        <w:tc>
          <w:tcPr>
            <w:tcW w:w="1650" w:type="dxa"/>
            <w:tcMar>
              <w:top w:w="57" w:type="dxa"/>
              <w:left w:w="28" w:type="dxa"/>
              <w:bottom w:w="57" w:type="dxa"/>
              <w:right w:w="28" w:type="dxa"/>
            </w:tcMar>
            <w:vAlign w:val="center"/>
          </w:tcPr>
          <w:p w:rsidR="00897520" w:rsidRPr="001865FE" w:rsidRDefault="00897520" w:rsidP="005B52DD">
            <w:pPr>
              <w:spacing w:line="320" w:lineRule="exact"/>
              <w:ind w:leftChars="100" w:left="210"/>
              <w:jc w:val="center"/>
              <w:rPr>
                <w:rFonts w:asciiTheme="minorEastAsia" w:hAnsiTheme="minorEastAsia" w:cs="Times New Roman"/>
                <w:b/>
                <w:sz w:val="28"/>
                <w:szCs w:val="28"/>
              </w:rPr>
            </w:pPr>
            <w:r w:rsidRPr="001865FE">
              <w:rPr>
                <w:rFonts w:asciiTheme="minorEastAsia" w:hAnsiTheme="minorEastAsia" w:cs="Times New Roman"/>
                <w:b/>
                <w:sz w:val="28"/>
                <w:szCs w:val="28"/>
              </w:rPr>
              <w:t>偏离情况</w:t>
            </w:r>
          </w:p>
        </w:tc>
        <w:tc>
          <w:tcPr>
            <w:tcW w:w="1438" w:type="dxa"/>
            <w:vAlign w:val="center"/>
          </w:tcPr>
          <w:p w:rsidR="00897520" w:rsidRPr="001865FE" w:rsidRDefault="00897520" w:rsidP="005B52DD">
            <w:pPr>
              <w:spacing w:line="320" w:lineRule="exact"/>
              <w:ind w:leftChars="100" w:left="210"/>
              <w:jc w:val="center"/>
              <w:rPr>
                <w:rFonts w:asciiTheme="minorEastAsia" w:hAnsiTheme="minorEastAsia" w:cs="Times New Roman"/>
                <w:b/>
                <w:sz w:val="28"/>
                <w:szCs w:val="28"/>
              </w:rPr>
            </w:pPr>
            <w:r w:rsidRPr="001865FE">
              <w:rPr>
                <w:rFonts w:asciiTheme="minorEastAsia" w:hAnsiTheme="minorEastAsia" w:cs="Times New Roman"/>
                <w:b/>
                <w:sz w:val="28"/>
                <w:szCs w:val="28"/>
              </w:rPr>
              <w:t>说明</w:t>
            </w:r>
          </w:p>
        </w:tc>
      </w:tr>
      <w:tr w:rsidR="00897520" w:rsidRPr="001865FE" w:rsidTr="005B52DD">
        <w:trPr>
          <w:trHeight w:val="428"/>
          <w:jc w:val="center"/>
        </w:trPr>
        <w:tc>
          <w:tcPr>
            <w:tcW w:w="108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tcBorders>
              <w:bottom w:val="single" w:sz="4" w:space="0" w:color="auto"/>
            </w:tcBorders>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trHeight w:val="450"/>
          <w:jc w:val="center"/>
        </w:trPr>
        <w:tc>
          <w:tcPr>
            <w:tcW w:w="108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tcBorders>
              <w:bottom w:val="single" w:sz="4" w:space="0" w:color="auto"/>
            </w:tcBorders>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trHeight w:val="373"/>
          <w:jc w:val="center"/>
        </w:trPr>
        <w:tc>
          <w:tcPr>
            <w:tcW w:w="108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Borders>
              <w:bottom w:val="single" w:sz="4" w:space="0" w:color="auto"/>
            </w:tcBorders>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tcBorders>
              <w:bottom w:val="single" w:sz="4" w:space="0" w:color="auto"/>
            </w:tcBorders>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r w:rsidR="00897520" w:rsidRPr="001865FE" w:rsidTr="005B52DD">
        <w:trPr>
          <w:jc w:val="center"/>
        </w:trPr>
        <w:tc>
          <w:tcPr>
            <w:tcW w:w="108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9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2379"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650" w:type="dxa"/>
            <w:tcMar>
              <w:top w:w="57" w:type="dxa"/>
              <w:left w:w="28" w:type="dxa"/>
              <w:bottom w:w="57" w:type="dxa"/>
              <w:right w:w="28" w:type="dxa"/>
            </w:tcMar>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c>
          <w:tcPr>
            <w:tcW w:w="1438" w:type="dxa"/>
            <w:vAlign w:val="center"/>
          </w:tcPr>
          <w:p w:rsidR="00897520" w:rsidRPr="001865FE" w:rsidRDefault="00897520" w:rsidP="005B52DD">
            <w:pPr>
              <w:spacing w:line="480" w:lineRule="exact"/>
              <w:ind w:leftChars="100" w:left="210"/>
              <w:rPr>
                <w:rFonts w:asciiTheme="minorEastAsia" w:hAnsiTheme="minorEastAsia" w:cs="Times New Roman"/>
                <w:sz w:val="28"/>
                <w:szCs w:val="28"/>
              </w:rPr>
            </w:pPr>
          </w:p>
        </w:tc>
      </w:tr>
    </w:tbl>
    <w:p w:rsidR="00897520" w:rsidRPr="001865FE" w:rsidRDefault="00897520" w:rsidP="00897520">
      <w:pPr>
        <w:spacing w:line="480" w:lineRule="exact"/>
        <w:ind w:leftChars="100" w:left="210"/>
        <w:rPr>
          <w:rFonts w:asciiTheme="minorEastAsia" w:hAnsiTheme="minorEastAsia" w:cs="Times New Roman"/>
          <w:sz w:val="24"/>
          <w:szCs w:val="21"/>
        </w:rPr>
      </w:pPr>
      <w:r w:rsidRPr="001865FE">
        <w:rPr>
          <w:rFonts w:asciiTheme="minorEastAsia" w:hAnsiTheme="minorEastAsia" w:cs="Times New Roman"/>
          <w:sz w:val="24"/>
          <w:szCs w:val="21"/>
        </w:rPr>
        <w:t>注：如有漏报、瞒报竞争性磋商文件所要求的性能指标等将视为没有实质性响应竞争性磋商文件。</w:t>
      </w:r>
    </w:p>
    <w:p w:rsidR="00897520" w:rsidRPr="001865FE" w:rsidRDefault="00897520" w:rsidP="00897520">
      <w:pPr>
        <w:spacing w:line="240" w:lineRule="exact"/>
        <w:ind w:leftChars="100" w:left="210"/>
        <w:rPr>
          <w:rFonts w:asciiTheme="minorEastAsia" w:hAnsiTheme="minorEastAsia" w:cs="Times New Roman"/>
          <w:sz w:val="24"/>
          <w:szCs w:val="21"/>
        </w:rPr>
      </w:pPr>
    </w:p>
    <w:p w:rsidR="00897520" w:rsidRPr="001865FE" w:rsidRDefault="00897520" w:rsidP="00897520">
      <w:pPr>
        <w:spacing w:line="240" w:lineRule="exact"/>
        <w:ind w:leftChars="100" w:left="210"/>
        <w:rPr>
          <w:rFonts w:asciiTheme="minorEastAsia" w:hAnsiTheme="minorEastAsia" w:cs="Times New Roman"/>
          <w:sz w:val="24"/>
          <w:szCs w:val="21"/>
        </w:rPr>
      </w:pPr>
    </w:p>
    <w:p w:rsidR="008D6111" w:rsidRPr="001865FE" w:rsidRDefault="00897520" w:rsidP="001865FE">
      <w:pPr>
        <w:spacing w:line="520" w:lineRule="exact"/>
        <w:ind w:firstLineChars="300" w:firstLine="720"/>
        <w:rPr>
          <w:rFonts w:asciiTheme="minorEastAsia" w:hAnsiTheme="minorEastAsia"/>
          <w:sz w:val="28"/>
          <w:szCs w:val="28"/>
        </w:rPr>
      </w:pPr>
      <w:r w:rsidRPr="001865FE">
        <w:rPr>
          <w:rFonts w:asciiTheme="minorEastAsia" w:hAnsiTheme="minorEastAsia" w:cs="Times New Roman"/>
          <w:sz w:val="24"/>
          <w:szCs w:val="20"/>
        </w:rPr>
        <w:t>供应商授权代表签字：</w:t>
      </w:r>
      <w:r w:rsidRPr="001865FE">
        <w:rPr>
          <w:rFonts w:asciiTheme="minorEastAsia" w:hAnsiTheme="minorEastAsia" w:cs="Times New Roman"/>
          <w:sz w:val="24"/>
          <w:szCs w:val="20"/>
          <w:u w:val="single"/>
        </w:rPr>
        <w:t xml:space="preserve">           </w:t>
      </w:r>
      <w:r w:rsidRPr="001865FE">
        <w:rPr>
          <w:rFonts w:asciiTheme="minorEastAsia" w:hAnsiTheme="minorEastAsia" w:cs="Times New Roman"/>
          <w:sz w:val="24"/>
          <w:szCs w:val="20"/>
        </w:rPr>
        <w:t xml:space="preserve">(供应商单位公章)  </w:t>
      </w:r>
      <w:r w:rsidRPr="001865FE">
        <w:rPr>
          <w:rFonts w:asciiTheme="minorEastAsia" w:hAnsiTheme="minorEastAsia" w:cs="Times New Roman" w:hint="eastAsia"/>
          <w:sz w:val="24"/>
          <w:szCs w:val="20"/>
        </w:rPr>
        <w:t xml:space="preserve">  </w:t>
      </w:r>
      <w:r w:rsidRPr="001865FE">
        <w:rPr>
          <w:rFonts w:asciiTheme="minorEastAsia" w:hAnsiTheme="minorEastAsia" w:cs="Times New Roman"/>
          <w:sz w:val="24"/>
          <w:szCs w:val="20"/>
        </w:rPr>
        <w:t>日 期：</w:t>
      </w:r>
      <w:r w:rsidRPr="001865FE">
        <w:rPr>
          <w:rFonts w:asciiTheme="minorEastAsia" w:hAnsiTheme="minorEastAsia" w:cs="Times New Roman"/>
          <w:sz w:val="24"/>
          <w:szCs w:val="20"/>
          <w:u w:val="single"/>
        </w:rPr>
        <w:t xml:space="preserve">   </w:t>
      </w:r>
      <w:r w:rsidRPr="001865FE">
        <w:rPr>
          <w:rFonts w:asciiTheme="minorEastAsia" w:hAnsiTheme="minorEastAsia" w:cs="Times New Roman" w:hint="eastAsia"/>
          <w:sz w:val="24"/>
          <w:szCs w:val="20"/>
          <w:u w:val="single"/>
        </w:rPr>
        <w:t xml:space="preserve">   </w:t>
      </w:r>
      <w:r w:rsidRPr="001865FE">
        <w:rPr>
          <w:rFonts w:asciiTheme="minorEastAsia" w:hAnsiTheme="minorEastAsia" w:cs="Times New Roman"/>
          <w:sz w:val="24"/>
          <w:szCs w:val="20"/>
          <w:u w:val="single"/>
        </w:rPr>
        <w:t xml:space="preserve">       </w:t>
      </w:r>
    </w:p>
    <w:p w:rsidR="00897520" w:rsidRPr="001865FE" w:rsidRDefault="001865FE" w:rsidP="00897520">
      <w:pPr>
        <w:pStyle w:val="2"/>
        <w:spacing w:before="0" w:after="0" w:line="240" w:lineRule="auto"/>
        <w:rPr>
          <w:rFonts w:asciiTheme="minorEastAsia" w:eastAsiaTheme="minorEastAsia" w:hAnsiTheme="minorEastAsia"/>
        </w:rPr>
      </w:pPr>
      <w:bookmarkStart w:id="54" w:name="_Toc479176394"/>
      <w:bookmarkStart w:id="55" w:name="_Toc488317903"/>
      <w:bookmarkStart w:id="56" w:name="_Toc11408100"/>
      <w:bookmarkStart w:id="57" w:name="_Toc12286077"/>
      <w:r w:rsidRPr="001865FE">
        <w:rPr>
          <w:rFonts w:asciiTheme="minorEastAsia" w:eastAsiaTheme="minorEastAsia" w:hAnsiTheme="minorEastAsia"/>
        </w:rPr>
        <w:lastRenderedPageBreak/>
        <w:t>6</w:t>
      </w:r>
      <w:r w:rsidR="00897520" w:rsidRPr="001865FE">
        <w:rPr>
          <w:rFonts w:asciiTheme="minorEastAsia" w:eastAsiaTheme="minorEastAsia" w:hAnsiTheme="minorEastAsia" w:hint="eastAsia"/>
        </w:rPr>
        <w:t>.法定代表人授权书（格式）</w:t>
      </w:r>
      <w:bookmarkEnd w:id="54"/>
      <w:bookmarkEnd w:id="55"/>
      <w:bookmarkEnd w:id="56"/>
      <w:bookmarkEnd w:id="57"/>
    </w:p>
    <w:p w:rsidR="00897520" w:rsidRPr="001865FE" w:rsidRDefault="00897520" w:rsidP="00897520">
      <w:pPr>
        <w:spacing w:line="480" w:lineRule="exact"/>
        <w:ind w:leftChars="100" w:left="210"/>
        <w:jc w:val="center"/>
        <w:rPr>
          <w:rFonts w:asciiTheme="minorEastAsia" w:hAnsiTheme="minorEastAsia" w:cs="Times New Roman"/>
          <w:b/>
          <w:bCs/>
          <w:sz w:val="36"/>
          <w:szCs w:val="21"/>
        </w:rPr>
      </w:pPr>
      <w:r w:rsidRPr="001865FE">
        <w:rPr>
          <w:rFonts w:asciiTheme="minorEastAsia" w:hAnsiTheme="minorEastAsia" w:cs="Times New Roman"/>
          <w:b/>
          <w:bCs/>
          <w:sz w:val="36"/>
          <w:szCs w:val="21"/>
        </w:rPr>
        <w:t>1、法定代表人证明书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8"/>
        <w:gridCol w:w="1922"/>
        <w:gridCol w:w="1907"/>
        <w:gridCol w:w="1296"/>
        <w:gridCol w:w="2307"/>
      </w:tblGrid>
      <w:tr w:rsidR="00897520" w:rsidRPr="001865FE" w:rsidTr="001865FE">
        <w:trPr>
          <w:trHeight w:val="491"/>
          <w:jc w:val="center"/>
        </w:trPr>
        <w:tc>
          <w:tcPr>
            <w:tcW w:w="8480" w:type="dxa"/>
            <w:gridSpan w:val="5"/>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致：</w:t>
            </w:r>
            <w:r w:rsidR="001233A4" w:rsidRPr="001865FE">
              <w:rPr>
                <w:rFonts w:asciiTheme="minorEastAsia" w:hAnsiTheme="minorEastAsia" w:cs="Times New Roman"/>
                <w:bCs/>
                <w:caps/>
                <w:sz w:val="28"/>
                <w:szCs w:val="28"/>
              </w:rPr>
              <w:t>陕西翰林招标有限公司</w:t>
            </w:r>
          </w:p>
        </w:tc>
      </w:tr>
      <w:tr w:rsidR="00897520" w:rsidRPr="001865FE" w:rsidTr="001865FE">
        <w:trPr>
          <w:trHeight w:val="491"/>
          <w:jc w:val="center"/>
        </w:trPr>
        <w:tc>
          <w:tcPr>
            <w:tcW w:w="1048" w:type="dxa"/>
            <w:vMerge w:val="restart"/>
          </w:tcPr>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企</w:t>
            </w:r>
          </w:p>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业</w:t>
            </w:r>
          </w:p>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法</w:t>
            </w:r>
          </w:p>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人</w:t>
            </w:r>
          </w:p>
        </w:tc>
        <w:tc>
          <w:tcPr>
            <w:tcW w:w="1922"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 xml:space="preserve">企 业 名 称 </w:t>
            </w: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法 定 地 址</w:t>
            </w: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邮 政 编 码</w:t>
            </w: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网       址</w:t>
            </w: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工商登记机关</w:t>
            </w: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ind w:firstLineChars="1000" w:firstLine="2800"/>
              <w:jc w:val="left"/>
              <w:rPr>
                <w:rFonts w:asciiTheme="minorEastAsia" w:hAnsiTheme="minorEastAsia" w:cs="Times New Roman"/>
                <w:bCs/>
                <w:caps/>
                <w:sz w:val="28"/>
                <w:szCs w:val="28"/>
              </w:rPr>
            </w:pP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vMerge w:val="restart"/>
            <w:vAlign w:val="center"/>
          </w:tcPr>
          <w:p w:rsidR="00897520" w:rsidRPr="001865FE" w:rsidRDefault="00897520" w:rsidP="005B52DD">
            <w:pPr>
              <w:tabs>
                <w:tab w:val="right" w:leader="dot" w:pos="9022"/>
              </w:tabs>
              <w:autoSpaceDE w:val="0"/>
              <w:autoSpaceDN w:val="0"/>
              <w:adjustRightInd w:val="0"/>
              <w:spacing w:line="500" w:lineRule="exact"/>
              <w:rPr>
                <w:rFonts w:asciiTheme="minorEastAsia" w:hAnsiTheme="minorEastAsia" w:cs="Times New Roman"/>
                <w:bCs/>
                <w:caps/>
                <w:sz w:val="28"/>
                <w:szCs w:val="28"/>
              </w:rPr>
            </w:pPr>
            <w:r w:rsidRPr="001865FE">
              <w:rPr>
                <w:rFonts w:asciiTheme="minorEastAsia" w:hAnsiTheme="minorEastAsia" w:cs="Times New Roman"/>
                <w:bCs/>
                <w:caps/>
                <w:sz w:val="28"/>
                <w:szCs w:val="28"/>
              </w:rPr>
              <w:t>税务登记机关</w:t>
            </w: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（国税）</w:t>
            </w: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（地税）</w:t>
            </w: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机构代码证号</w:t>
            </w: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1865FE">
        <w:trPr>
          <w:trHeight w:val="491"/>
          <w:jc w:val="center"/>
        </w:trPr>
        <w:tc>
          <w:tcPr>
            <w:tcW w:w="1048" w:type="dxa"/>
            <w:vMerge w:val="restart"/>
            <w:vAlign w:val="center"/>
          </w:tcPr>
          <w:p w:rsidR="00897520" w:rsidRPr="001865FE" w:rsidRDefault="00897520" w:rsidP="005B52DD">
            <w:pPr>
              <w:tabs>
                <w:tab w:val="right" w:leader="dot" w:pos="9022"/>
              </w:tabs>
              <w:autoSpaceDE w:val="0"/>
              <w:autoSpaceDN w:val="0"/>
              <w:adjustRightInd w:val="0"/>
              <w:spacing w:line="500" w:lineRule="exact"/>
              <w:rPr>
                <w:rFonts w:asciiTheme="minorEastAsia" w:hAnsiTheme="minorEastAsia" w:cs="Times New Roman"/>
                <w:bCs/>
                <w:caps/>
                <w:sz w:val="28"/>
                <w:szCs w:val="28"/>
              </w:rPr>
            </w:pPr>
            <w:r w:rsidRPr="001865FE">
              <w:rPr>
                <w:rFonts w:asciiTheme="minorEastAsia" w:hAnsiTheme="minorEastAsia" w:cs="Times New Roman"/>
                <w:bCs/>
                <w:caps/>
                <w:sz w:val="28"/>
                <w:szCs w:val="28"/>
              </w:rPr>
              <w:t>法 定</w:t>
            </w:r>
          </w:p>
          <w:p w:rsidR="00897520" w:rsidRPr="001865FE" w:rsidRDefault="00897520" w:rsidP="005B52DD">
            <w:pPr>
              <w:tabs>
                <w:tab w:val="right" w:leader="dot" w:pos="9022"/>
              </w:tabs>
              <w:autoSpaceDE w:val="0"/>
              <w:autoSpaceDN w:val="0"/>
              <w:adjustRightInd w:val="0"/>
              <w:spacing w:line="500" w:lineRule="exact"/>
              <w:rPr>
                <w:rFonts w:asciiTheme="minorEastAsia" w:hAnsiTheme="minorEastAsia" w:cs="Times New Roman"/>
                <w:bCs/>
                <w:caps/>
                <w:sz w:val="28"/>
                <w:szCs w:val="28"/>
              </w:rPr>
            </w:pPr>
            <w:r w:rsidRPr="001865FE">
              <w:rPr>
                <w:rFonts w:asciiTheme="minorEastAsia" w:hAnsiTheme="minorEastAsia" w:cs="Times New Roman"/>
                <w:bCs/>
                <w:caps/>
                <w:sz w:val="28"/>
                <w:szCs w:val="28"/>
              </w:rPr>
              <w:t>代 表</w:t>
            </w:r>
          </w:p>
          <w:p w:rsidR="00897520" w:rsidRPr="001865FE" w:rsidRDefault="00897520" w:rsidP="005B52DD">
            <w:pPr>
              <w:tabs>
                <w:tab w:val="right" w:leader="dot" w:pos="9022"/>
              </w:tabs>
              <w:autoSpaceDE w:val="0"/>
              <w:autoSpaceDN w:val="0"/>
              <w:adjustRightInd w:val="0"/>
              <w:spacing w:line="500" w:lineRule="exact"/>
              <w:ind w:firstLineChars="100" w:firstLine="280"/>
              <w:rPr>
                <w:rFonts w:asciiTheme="minorEastAsia" w:hAnsiTheme="minorEastAsia" w:cs="Times New Roman"/>
                <w:bCs/>
                <w:caps/>
                <w:sz w:val="28"/>
                <w:szCs w:val="28"/>
              </w:rPr>
            </w:pPr>
            <w:r w:rsidRPr="001865FE">
              <w:rPr>
                <w:rFonts w:asciiTheme="minorEastAsia" w:hAnsiTheme="minorEastAsia" w:cs="Times New Roman"/>
                <w:bCs/>
                <w:caps/>
                <w:sz w:val="28"/>
                <w:szCs w:val="28"/>
              </w:rPr>
              <w:t>人</w:t>
            </w:r>
          </w:p>
        </w:tc>
        <w:tc>
          <w:tcPr>
            <w:tcW w:w="1922" w:type="dxa"/>
          </w:tcPr>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姓    名</w:t>
            </w:r>
          </w:p>
        </w:tc>
        <w:tc>
          <w:tcPr>
            <w:tcW w:w="190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296"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性    别</w:t>
            </w:r>
          </w:p>
        </w:tc>
        <w:tc>
          <w:tcPr>
            <w:tcW w:w="2305"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tcPr>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职    务</w:t>
            </w:r>
          </w:p>
        </w:tc>
        <w:tc>
          <w:tcPr>
            <w:tcW w:w="190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296"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联系电话</w:t>
            </w:r>
          </w:p>
        </w:tc>
        <w:tc>
          <w:tcPr>
            <w:tcW w:w="2305"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1865FE">
        <w:trPr>
          <w:trHeight w:val="506"/>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922" w:type="dxa"/>
          </w:tcPr>
          <w:p w:rsidR="00897520" w:rsidRPr="001865FE" w:rsidRDefault="00897520" w:rsidP="005B52DD">
            <w:pPr>
              <w:tabs>
                <w:tab w:val="right" w:leader="dot" w:pos="9022"/>
              </w:tabs>
              <w:autoSpaceDE w:val="0"/>
              <w:autoSpaceDN w:val="0"/>
              <w:adjustRightInd w:val="0"/>
              <w:spacing w:line="500" w:lineRule="exact"/>
              <w:ind w:firstLineChars="100" w:firstLine="28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传    真</w:t>
            </w:r>
          </w:p>
        </w:tc>
        <w:tc>
          <w:tcPr>
            <w:tcW w:w="5510" w:type="dxa"/>
            <w:gridSpan w:val="3"/>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1865FE">
        <w:trPr>
          <w:trHeight w:val="2308"/>
          <w:jc w:val="center"/>
        </w:trPr>
        <w:tc>
          <w:tcPr>
            <w:tcW w:w="1048" w:type="dxa"/>
            <w:vMerge w:val="restart"/>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法定代表人身份证复印件</w:t>
            </w:r>
          </w:p>
        </w:tc>
        <w:tc>
          <w:tcPr>
            <w:tcW w:w="3829" w:type="dxa"/>
            <w:gridSpan w:val="2"/>
            <w:vMerge w:val="restart"/>
            <w:vAlign w:val="center"/>
          </w:tcPr>
          <w:p w:rsidR="00897520" w:rsidRPr="001865FE" w:rsidRDefault="00897520" w:rsidP="005B52DD">
            <w:pPr>
              <w:tabs>
                <w:tab w:val="right" w:leader="dot" w:pos="9022"/>
              </w:tabs>
              <w:autoSpaceDE w:val="0"/>
              <w:autoSpaceDN w:val="0"/>
              <w:adjustRightInd w:val="0"/>
              <w:spacing w:line="500" w:lineRule="exact"/>
              <w:jc w:val="center"/>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center"/>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center"/>
              <w:rPr>
                <w:rFonts w:asciiTheme="minorEastAsia" w:hAnsiTheme="minorEastAsia" w:cs="Times New Roman"/>
                <w:bCs/>
                <w:caps/>
                <w:sz w:val="28"/>
                <w:szCs w:val="28"/>
              </w:rPr>
            </w:pPr>
            <w:r w:rsidRPr="001865FE">
              <w:rPr>
                <w:rFonts w:asciiTheme="minorEastAsia" w:hAnsiTheme="minorEastAsia" w:cs="Times New Roman"/>
                <w:spacing w:val="-4"/>
                <w:sz w:val="28"/>
                <w:szCs w:val="28"/>
              </w:rPr>
              <w:t>二代身份证正、反两面都需复印</w:t>
            </w:r>
          </w:p>
          <w:p w:rsidR="00897520" w:rsidRPr="001865FE" w:rsidRDefault="00897520" w:rsidP="005B52DD">
            <w:pPr>
              <w:tabs>
                <w:tab w:val="right" w:leader="dot" w:pos="9022"/>
              </w:tabs>
              <w:autoSpaceDE w:val="0"/>
              <w:autoSpaceDN w:val="0"/>
              <w:adjustRightInd w:val="0"/>
              <w:spacing w:line="500" w:lineRule="exact"/>
              <w:ind w:firstLineChars="400" w:firstLine="1120"/>
              <w:jc w:val="center"/>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center"/>
              <w:rPr>
                <w:rFonts w:asciiTheme="minorEastAsia" w:hAnsiTheme="minorEastAsia" w:cs="Times New Roman"/>
                <w:bCs/>
                <w:caps/>
                <w:sz w:val="28"/>
                <w:szCs w:val="28"/>
              </w:rPr>
            </w:pPr>
            <w:r w:rsidRPr="001865FE">
              <w:rPr>
                <w:rFonts w:asciiTheme="minorEastAsia" w:hAnsiTheme="minorEastAsia" w:cs="Times New Roman"/>
                <w:bCs/>
                <w:caps/>
                <w:sz w:val="28"/>
                <w:szCs w:val="28"/>
              </w:rPr>
              <w:t>（粘贴处）</w:t>
            </w:r>
          </w:p>
        </w:tc>
        <w:tc>
          <w:tcPr>
            <w:tcW w:w="3602" w:type="dxa"/>
            <w:gridSpan w:val="2"/>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 xml:space="preserve">  </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 xml:space="preserve"> （法定代表人签字</w:t>
            </w:r>
            <w:r w:rsidRPr="001865FE">
              <w:rPr>
                <w:rFonts w:asciiTheme="minorEastAsia" w:hAnsiTheme="minorEastAsia" w:cs="Times New Roman" w:hint="eastAsia"/>
                <w:bCs/>
                <w:caps/>
                <w:sz w:val="28"/>
                <w:szCs w:val="28"/>
              </w:rPr>
              <w:t>或盖章</w:t>
            </w:r>
            <w:r w:rsidRPr="001865FE">
              <w:rPr>
                <w:rFonts w:asciiTheme="minorEastAsia" w:hAnsiTheme="minorEastAsia" w:cs="Times New Roman"/>
                <w:bCs/>
                <w:caps/>
                <w:sz w:val="28"/>
                <w:szCs w:val="28"/>
              </w:rPr>
              <w:t>）</w:t>
            </w:r>
          </w:p>
        </w:tc>
      </w:tr>
      <w:tr w:rsidR="00897520" w:rsidRPr="001865FE" w:rsidTr="001865FE">
        <w:trPr>
          <w:trHeight w:val="3380"/>
          <w:jc w:val="center"/>
        </w:trPr>
        <w:tc>
          <w:tcPr>
            <w:tcW w:w="1048"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3829" w:type="dxa"/>
            <w:gridSpan w:val="2"/>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3602" w:type="dxa"/>
            <w:gridSpan w:val="2"/>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ind w:firstLineChars="50" w:firstLine="14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（企业公章）</w:t>
            </w:r>
          </w:p>
          <w:p w:rsidR="00897520" w:rsidRPr="001865FE" w:rsidRDefault="001865FE"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 xml:space="preserve">    </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ind w:firstLineChars="600" w:firstLine="168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年  月  日</w:t>
            </w:r>
          </w:p>
        </w:tc>
      </w:tr>
    </w:tbl>
    <w:p w:rsidR="00897520" w:rsidRPr="001865FE" w:rsidRDefault="00897520" w:rsidP="00897520">
      <w:pPr>
        <w:spacing w:line="480" w:lineRule="exact"/>
        <w:ind w:leftChars="100" w:left="210"/>
        <w:jc w:val="center"/>
        <w:rPr>
          <w:rFonts w:asciiTheme="minorEastAsia" w:hAnsiTheme="minorEastAsia" w:cs="Times New Roman"/>
          <w:b/>
          <w:bCs/>
          <w:sz w:val="36"/>
          <w:szCs w:val="21"/>
        </w:rPr>
      </w:pPr>
      <w:r w:rsidRPr="001865FE">
        <w:rPr>
          <w:rFonts w:asciiTheme="minorEastAsia" w:hAnsiTheme="minorEastAsia" w:cs="Times New Roman"/>
          <w:b/>
          <w:bCs/>
          <w:sz w:val="36"/>
          <w:szCs w:val="21"/>
        </w:rPr>
        <w:lastRenderedPageBreak/>
        <w:t>2、法定代表人授权书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4"/>
        <w:gridCol w:w="1457"/>
        <w:gridCol w:w="3400"/>
        <w:gridCol w:w="183"/>
        <w:gridCol w:w="1274"/>
        <w:gridCol w:w="2429"/>
      </w:tblGrid>
      <w:tr w:rsidR="00897520" w:rsidRPr="001865FE" w:rsidTr="005B52DD">
        <w:trPr>
          <w:trHeight w:val="508"/>
          <w:jc w:val="center"/>
        </w:trPr>
        <w:tc>
          <w:tcPr>
            <w:tcW w:w="9277" w:type="dxa"/>
            <w:gridSpan w:val="6"/>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致：</w:t>
            </w:r>
            <w:r w:rsidR="001233A4" w:rsidRPr="001865FE">
              <w:rPr>
                <w:rFonts w:asciiTheme="minorEastAsia" w:hAnsiTheme="minorEastAsia" w:cs="Times New Roman"/>
                <w:bCs/>
                <w:caps/>
                <w:sz w:val="28"/>
                <w:szCs w:val="28"/>
              </w:rPr>
              <w:t>陕西翰林招标有限公司</w:t>
            </w:r>
          </w:p>
        </w:tc>
      </w:tr>
      <w:tr w:rsidR="00897520" w:rsidRPr="001865FE" w:rsidTr="005B52DD">
        <w:trPr>
          <w:trHeight w:val="409"/>
          <w:jc w:val="center"/>
        </w:trPr>
        <w:tc>
          <w:tcPr>
            <w:tcW w:w="534" w:type="dxa"/>
            <w:vMerge w:val="restart"/>
            <w:vAlign w:val="center"/>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被</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授</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权</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人</w:t>
            </w:r>
          </w:p>
        </w:tc>
        <w:tc>
          <w:tcPr>
            <w:tcW w:w="145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姓    名</w:t>
            </w:r>
          </w:p>
        </w:tc>
        <w:tc>
          <w:tcPr>
            <w:tcW w:w="3400"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gridSpan w:val="2"/>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性    别</w:t>
            </w:r>
          </w:p>
        </w:tc>
        <w:tc>
          <w:tcPr>
            <w:tcW w:w="2429"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5B52DD">
        <w:trPr>
          <w:trHeight w:val="371"/>
          <w:jc w:val="center"/>
        </w:trPr>
        <w:tc>
          <w:tcPr>
            <w:tcW w:w="534"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职    务</w:t>
            </w:r>
          </w:p>
        </w:tc>
        <w:tc>
          <w:tcPr>
            <w:tcW w:w="3400"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gridSpan w:val="2"/>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手机号码</w:t>
            </w:r>
          </w:p>
        </w:tc>
        <w:tc>
          <w:tcPr>
            <w:tcW w:w="2429"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5B52DD">
        <w:trPr>
          <w:trHeight w:val="150"/>
          <w:jc w:val="center"/>
        </w:trPr>
        <w:tc>
          <w:tcPr>
            <w:tcW w:w="534"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联系电话</w:t>
            </w:r>
          </w:p>
        </w:tc>
        <w:tc>
          <w:tcPr>
            <w:tcW w:w="3400"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gridSpan w:val="2"/>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图文传真</w:t>
            </w:r>
          </w:p>
        </w:tc>
        <w:tc>
          <w:tcPr>
            <w:tcW w:w="2429"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5B52DD">
        <w:trPr>
          <w:trHeight w:val="150"/>
          <w:jc w:val="center"/>
        </w:trPr>
        <w:tc>
          <w:tcPr>
            <w:tcW w:w="534"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通讯地址</w:t>
            </w:r>
          </w:p>
        </w:tc>
        <w:tc>
          <w:tcPr>
            <w:tcW w:w="7286" w:type="dxa"/>
            <w:gridSpan w:val="4"/>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5B52DD">
        <w:trPr>
          <w:trHeight w:val="150"/>
          <w:jc w:val="center"/>
        </w:trPr>
        <w:tc>
          <w:tcPr>
            <w:tcW w:w="534"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网    址</w:t>
            </w:r>
          </w:p>
        </w:tc>
        <w:tc>
          <w:tcPr>
            <w:tcW w:w="7286" w:type="dxa"/>
            <w:gridSpan w:val="4"/>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5B52DD">
        <w:trPr>
          <w:trHeight w:val="508"/>
          <w:jc w:val="center"/>
        </w:trPr>
        <w:tc>
          <w:tcPr>
            <w:tcW w:w="534" w:type="dxa"/>
            <w:vMerge w:val="restart"/>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被</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授</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权</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项</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目</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与</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内</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容</w:t>
            </w:r>
          </w:p>
        </w:tc>
        <w:tc>
          <w:tcPr>
            <w:tcW w:w="145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项目名称</w:t>
            </w:r>
          </w:p>
        </w:tc>
        <w:tc>
          <w:tcPr>
            <w:tcW w:w="7286" w:type="dxa"/>
            <w:gridSpan w:val="4"/>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r>
      <w:tr w:rsidR="00897520" w:rsidRPr="001865FE" w:rsidTr="005B52DD">
        <w:trPr>
          <w:trHeight w:val="150"/>
          <w:jc w:val="center"/>
        </w:trPr>
        <w:tc>
          <w:tcPr>
            <w:tcW w:w="534"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文件编号</w:t>
            </w:r>
          </w:p>
        </w:tc>
        <w:tc>
          <w:tcPr>
            <w:tcW w:w="7286" w:type="dxa"/>
            <w:gridSpan w:val="4"/>
          </w:tcPr>
          <w:p w:rsidR="00897520" w:rsidRPr="001865FE" w:rsidRDefault="00554DC2" w:rsidP="00661D54">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Pr>
                <w:rFonts w:asciiTheme="minorEastAsia" w:hAnsiTheme="minorEastAsia" w:cs="Times New Roman" w:hint="eastAsia"/>
                <w:bCs/>
                <w:caps/>
                <w:sz w:val="28"/>
                <w:szCs w:val="28"/>
              </w:rPr>
              <w:t>HLZB2019-107</w:t>
            </w:r>
          </w:p>
        </w:tc>
      </w:tr>
      <w:tr w:rsidR="00897520" w:rsidRPr="001865FE" w:rsidTr="005B52DD">
        <w:trPr>
          <w:trHeight w:val="150"/>
          <w:jc w:val="center"/>
        </w:trPr>
        <w:tc>
          <w:tcPr>
            <w:tcW w:w="534"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vAlign w:val="center"/>
          </w:tcPr>
          <w:p w:rsidR="00897520" w:rsidRPr="001865FE" w:rsidRDefault="00897520" w:rsidP="005B52DD">
            <w:pPr>
              <w:tabs>
                <w:tab w:val="right" w:leader="dot" w:pos="9022"/>
              </w:tabs>
              <w:autoSpaceDE w:val="0"/>
              <w:autoSpaceDN w:val="0"/>
              <w:adjustRightInd w:val="0"/>
              <w:spacing w:line="500" w:lineRule="exact"/>
              <w:jc w:val="center"/>
              <w:rPr>
                <w:rFonts w:asciiTheme="minorEastAsia" w:hAnsiTheme="minorEastAsia" w:cs="Times New Roman"/>
                <w:bCs/>
                <w:caps/>
                <w:sz w:val="28"/>
                <w:szCs w:val="28"/>
              </w:rPr>
            </w:pPr>
            <w:r w:rsidRPr="001865FE">
              <w:rPr>
                <w:rFonts w:asciiTheme="minorEastAsia" w:hAnsiTheme="minorEastAsia" w:cs="Times New Roman"/>
                <w:bCs/>
                <w:caps/>
                <w:sz w:val="28"/>
                <w:szCs w:val="28"/>
              </w:rPr>
              <w:t>授权范围</w:t>
            </w:r>
          </w:p>
        </w:tc>
        <w:tc>
          <w:tcPr>
            <w:tcW w:w="7286" w:type="dxa"/>
            <w:gridSpan w:val="4"/>
          </w:tcPr>
          <w:p w:rsidR="00897520" w:rsidRPr="001865FE" w:rsidRDefault="00897520" w:rsidP="005B52DD">
            <w:pPr>
              <w:tabs>
                <w:tab w:val="right" w:leader="dot" w:pos="9022"/>
              </w:tabs>
              <w:autoSpaceDE w:val="0"/>
              <w:autoSpaceDN w:val="0"/>
              <w:adjustRightInd w:val="0"/>
              <w:spacing w:line="4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全权办理本次</w:t>
            </w:r>
            <w:r w:rsidR="00F8596F" w:rsidRPr="001865FE">
              <w:rPr>
                <w:rFonts w:asciiTheme="minorEastAsia" w:hAnsiTheme="minorEastAsia" w:cs="Times New Roman" w:hint="eastAsia"/>
                <w:bCs/>
                <w:caps/>
                <w:sz w:val="28"/>
                <w:szCs w:val="28"/>
              </w:rPr>
              <w:t>磋商</w:t>
            </w:r>
            <w:r w:rsidR="00F8596F" w:rsidRPr="001865FE">
              <w:rPr>
                <w:rFonts w:asciiTheme="minorEastAsia" w:hAnsiTheme="minorEastAsia" w:cs="Times New Roman"/>
                <w:bCs/>
                <w:caps/>
                <w:sz w:val="28"/>
                <w:szCs w:val="28"/>
              </w:rPr>
              <w:t>采购项目的磋商</w:t>
            </w:r>
            <w:r w:rsidRPr="001865FE">
              <w:rPr>
                <w:rFonts w:asciiTheme="minorEastAsia" w:hAnsiTheme="minorEastAsia" w:cs="Times New Roman"/>
                <w:bCs/>
                <w:caps/>
                <w:sz w:val="28"/>
                <w:szCs w:val="28"/>
              </w:rPr>
              <w:t>、联系、洽谈、签约、执行等具体事务，签署全部有关文件、文书、协议及合同。</w:t>
            </w:r>
          </w:p>
        </w:tc>
      </w:tr>
      <w:tr w:rsidR="00897520" w:rsidRPr="001865FE" w:rsidTr="005B52DD">
        <w:trPr>
          <w:trHeight w:val="150"/>
          <w:jc w:val="center"/>
        </w:trPr>
        <w:tc>
          <w:tcPr>
            <w:tcW w:w="534"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法律责任</w:t>
            </w:r>
          </w:p>
        </w:tc>
        <w:tc>
          <w:tcPr>
            <w:tcW w:w="7286" w:type="dxa"/>
            <w:gridSpan w:val="4"/>
          </w:tcPr>
          <w:p w:rsidR="00897520" w:rsidRPr="001865FE" w:rsidRDefault="00897520" w:rsidP="005B52DD">
            <w:pPr>
              <w:tabs>
                <w:tab w:val="right" w:leader="dot" w:pos="9022"/>
              </w:tabs>
              <w:autoSpaceDE w:val="0"/>
              <w:autoSpaceDN w:val="0"/>
              <w:adjustRightInd w:val="0"/>
              <w:spacing w:line="4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本公司对被授权人在本项目中的签名承担全部法律责任。</w:t>
            </w:r>
          </w:p>
        </w:tc>
      </w:tr>
      <w:tr w:rsidR="00897520" w:rsidRPr="001865FE" w:rsidTr="005B52DD">
        <w:trPr>
          <w:trHeight w:val="150"/>
          <w:jc w:val="center"/>
        </w:trPr>
        <w:tc>
          <w:tcPr>
            <w:tcW w:w="534" w:type="dxa"/>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1457" w:type="dxa"/>
            <w:vAlign w:val="center"/>
          </w:tcPr>
          <w:p w:rsidR="00897520" w:rsidRPr="001865FE" w:rsidRDefault="00897520" w:rsidP="005B52DD">
            <w:pPr>
              <w:tabs>
                <w:tab w:val="right" w:leader="dot" w:pos="9022"/>
              </w:tabs>
              <w:autoSpaceDE w:val="0"/>
              <w:autoSpaceDN w:val="0"/>
              <w:adjustRightInd w:val="0"/>
              <w:spacing w:line="500" w:lineRule="exact"/>
              <w:rPr>
                <w:rFonts w:asciiTheme="minorEastAsia" w:hAnsiTheme="minorEastAsia" w:cs="Times New Roman"/>
                <w:bCs/>
                <w:caps/>
                <w:sz w:val="28"/>
                <w:szCs w:val="28"/>
              </w:rPr>
            </w:pPr>
            <w:r w:rsidRPr="001865FE">
              <w:rPr>
                <w:rFonts w:asciiTheme="minorEastAsia" w:hAnsiTheme="minorEastAsia" w:cs="Times New Roman"/>
                <w:bCs/>
                <w:caps/>
                <w:sz w:val="28"/>
                <w:szCs w:val="28"/>
              </w:rPr>
              <w:t>授权期限</w:t>
            </w:r>
          </w:p>
        </w:tc>
        <w:tc>
          <w:tcPr>
            <w:tcW w:w="7286" w:type="dxa"/>
            <w:gridSpan w:val="4"/>
            <w:vAlign w:val="center"/>
          </w:tcPr>
          <w:p w:rsidR="00897520" w:rsidRPr="001865FE" w:rsidRDefault="00897520" w:rsidP="005B52DD">
            <w:pPr>
              <w:tabs>
                <w:tab w:val="right" w:leader="dot" w:pos="9022"/>
              </w:tabs>
              <w:autoSpaceDE w:val="0"/>
              <w:autoSpaceDN w:val="0"/>
              <w:adjustRightInd w:val="0"/>
              <w:spacing w:line="400" w:lineRule="exact"/>
              <w:rPr>
                <w:rFonts w:asciiTheme="minorEastAsia" w:hAnsiTheme="minorEastAsia" w:cs="Times New Roman"/>
                <w:bCs/>
                <w:caps/>
                <w:sz w:val="28"/>
                <w:szCs w:val="28"/>
              </w:rPr>
            </w:pPr>
            <w:r w:rsidRPr="001865FE">
              <w:rPr>
                <w:rFonts w:asciiTheme="minorEastAsia" w:hAnsiTheme="minorEastAsia" w:cs="Times New Roman"/>
                <w:bCs/>
                <w:caps/>
                <w:sz w:val="28"/>
                <w:szCs w:val="28"/>
              </w:rPr>
              <w:t>本授权书自</w:t>
            </w:r>
            <w:r w:rsidR="00F8596F" w:rsidRPr="001865FE">
              <w:rPr>
                <w:rFonts w:asciiTheme="minorEastAsia" w:hAnsiTheme="minorEastAsia" w:cs="Times New Roman" w:hint="eastAsia"/>
                <w:bCs/>
                <w:caps/>
                <w:sz w:val="28"/>
                <w:szCs w:val="28"/>
              </w:rPr>
              <w:t>磋商</w:t>
            </w:r>
            <w:r w:rsidRPr="001865FE">
              <w:rPr>
                <w:rFonts w:asciiTheme="minorEastAsia" w:hAnsiTheme="minorEastAsia" w:cs="Times New Roman"/>
                <w:bCs/>
                <w:caps/>
                <w:sz w:val="28"/>
                <w:szCs w:val="28"/>
              </w:rPr>
              <w:t>会议之日计算有效期为90</w:t>
            </w:r>
            <w:r w:rsidRPr="001865FE">
              <w:rPr>
                <w:rFonts w:asciiTheme="minorEastAsia" w:hAnsiTheme="minorEastAsia" w:cs="Times New Roman" w:hint="eastAsia"/>
                <w:bCs/>
                <w:caps/>
                <w:sz w:val="28"/>
                <w:szCs w:val="28"/>
              </w:rPr>
              <w:t>个日历日</w:t>
            </w:r>
          </w:p>
        </w:tc>
      </w:tr>
      <w:tr w:rsidR="00897520" w:rsidRPr="001865FE" w:rsidTr="005B52DD">
        <w:trPr>
          <w:trHeight w:val="597"/>
          <w:jc w:val="center"/>
        </w:trPr>
        <w:tc>
          <w:tcPr>
            <w:tcW w:w="5574" w:type="dxa"/>
            <w:gridSpan w:val="4"/>
          </w:tcPr>
          <w:p w:rsidR="00897520" w:rsidRPr="001865FE" w:rsidRDefault="00897520" w:rsidP="00F8596F">
            <w:pPr>
              <w:tabs>
                <w:tab w:val="right" w:leader="dot" w:pos="9022"/>
              </w:tabs>
              <w:autoSpaceDE w:val="0"/>
              <w:autoSpaceDN w:val="0"/>
              <w:adjustRightInd w:val="0"/>
              <w:spacing w:line="500" w:lineRule="exact"/>
              <w:jc w:val="center"/>
              <w:rPr>
                <w:rFonts w:asciiTheme="minorEastAsia" w:hAnsiTheme="minorEastAsia" w:cs="Times New Roman"/>
                <w:bCs/>
                <w:caps/>
                <w:sz w:val="28"/>
                <w:szCs w:val="28"/>
              </w:rPr>
            </w:pPr>
            <w:r w:rsidRPr="001865FE">
              <w:rPr>
                <w:rFonts w:asciiTheme="minorEastAsia" w:hAnsiTheme="minorEastAsia" w:cs="Times New Roman"/>
                <w:bCs/>
                <w:caps/>
                <w:sz w:val="28"/>
                <w:szCs w:val="28"/>
              </w:rPr>
              <w:t>被授权人身份证复印件</w:t>
            </w:r>
          </w:p>
        </w:tc>
        <w:tc>
          <w:tcPr>
            <w:tcW w:w="3703" w:type="dxa"/>
            <w:gridSpan w:val="2"/>
            <w:vMerge w:val="restart"/>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（法定代表人签字</w:t>
            </w:r>
            <w:r w:rsidRPr="001865FE">
              <w:rPr>
                <w:rFonts w:asciiTheme="minorEastAsia" w:hAnsiTheme="minorEastAsia" w:cs="Times New Roman" w:hint="eastAsia"/>
                <w:bCs/>
                <w:caps/>
                <w:sz w:val="28"/>
                <w:szCs w:val="28"/>
              </w:rPr>
              <w:t>或盖章</w:t>
            </w:r>
            <w:r w:rsidRPr="001865FE">
              <w:rPr>
                <w:rFonts w:asciiTheme="minorEastAsia" w:hAnsiTheme="minorEastAsia" w:cs="Times New Roman"/>
                <w:bCs/>
                <w:caps/>
                <w:sz w:val="28"/>
                <w:szCs w:val="28"/>
              </w:rPr>
              <w:t>）</w:t>
            </w:r>
          </w:p>
        </w:tc>
      </w:tr>
      <w:tr w:rsidR="00897520" w:rsidRPr="001865FE" w:rsidTr="005B52DD">
        <w:trPr>
          <w:trHeight w:val="1592"/>
          <w:jc w:val="center"/>
        </w:trPr>
        <w:tc>
          <w:tcPr>
            <w:tcW w:w="5574" w:type="dxa"/>
            <w:gridSpan w:val="4"/>
            <w:vMerge w:val="restart"/>
            <w:vAlign w:val="center"/>
          </w:tcPr>
          <w:p w:rsidR="00897520" w:rsidRPr="001865FE" w:rsidRDefault="00897520" w:rsidP="005B52DD">
            <w:pPr>
              <w:tabs>
                <w:tab w:val="right" w:leader="dot" w:pos="9022"/>
              </w:tabs>
              <w:autoSpaceDE w:val="0"/>
              <w:autoSpaceDN w:val="0"/>
              <w:adjustRightInd w:val="0"/>
              <w:spacing w:line="500" w:lineRule="exact"/>
              <w:jc w:val="center"/>
              <w:rPr>
                <w:rFonts w:asciiTheme="minorEastAsia" w:hAnsiTheme="minorEastAsia" w:cs="Times New Roman"/>
                <w:bCs/>
                <w:caps/>
                <w:sz w:val="28"/>
                <w:szCs w:val="28"/>
              </w:rPr>
            </w:pPr>
            <w:r w:rsidRPr="001865FE">
              <w:rPr>
                <w:rFonts w:asciiTheme="minorEastAsia" w:hAnsiTheme="minorEastAsia" w:cs="Times New Roman"/>
                <w:bCs/>
                <w:caps/>
                <w:sz w:val="28"/>
                <w:szCs w:val="28"/>
              </w:rPr>
              <w:t>二代身份证正、反两面都需复印</w:t>
            </w:r>
          </w:p>
          <w:p w:rsidR="00897520" w:rsidRPr="001865FE" w:rsidRDefault="00897520" w:rsidP="005B52DD">
            <w:pPr>
              <w:tabs>
                <w:tab w:val="right" w:leader="dot" w:pos="9022"/>
              </w:tabs>
              <w:autoSpaceDE w:val="0"/>
              <w:autoSpaceDN w:val="0"/>
              <w:adjustRightInd w:val="0"/>
              <w:spacing w:line="500" w:lineRule="exact"/>
              <w:jc w:val="center"/>
              <w:rPr>
                <w:rFonts w:asciiTheme="minorEastAsia" w:hAnsiTheme="minorEastAsia" w:cs="Times New Roman"/>
                <w:bCs/>
                <w:caps/>
                <w:sz w:val="28"/>
                <w:szCs w:val="28"/>
              </w:rPr>
            </w:pPr>
            <w:r w:rsidRPr="001865FE">
              <w:rPr>
                <w:rFonts w:asciiTheme="minorEastAsia" w:hAnsiTheme="minorEastAsia" w:cs="Times New Roman"/>
                <w:bCs/>
                <w:caps/>
                <w:sz w:val="28"/>
                <w:szCs w:val="28"/>
              </w:rPr>
              <w:t>（粘贴处）</w:t>
            </w:r>
          </w:p>
        </w:tc>
        <w:tc>
          <w:tcPr>
            <w:tcW w:w="3703" w:type="dxa"/>
            <w:gridSpan w:val="2"/>
            <w:vMerge/>
          </w:tcPr>
          <w:p w:rsidR="00897520" w:rsidRPr="001865FE" w:rsidRDefault="00897520" w:rsidP="005B52DD">
            <w:pPr>
              <w:tabs>
                <w:tab w:val="right" w:leader="dot" w:pos="9022"/>
              </w:tabs>
              <w:autoSpaceDE w:val="0"/>
              <w:autoSpaceDN w:val="0"/>
              <w:adjustRightInd w:val="0"/>
              <w:spacing w:line="500" w:lineRule="exact"/>
              <w:ind w:firstLineChars="200" w:firstLine="560"/>
              <w:jc w:val="left"/>
              <w:rPr>
                <w:rFonts w:asciiTheme="minorEastAsia" w:hAnsiTheme="minorEastAsia" w:cs="Times New Roman"/>
                <w:bCs/>
                <w:caps/>
                <w:sz w:val="28"/>
                <w:szCs w:val="28"/>
              </w:rPr>
            </w:pPr>
          </w:p>
        </w:tc>
      </w:tr>
      <w:tr w:rsidR="00897520" w:rsidRPr="001865FE" w:rsidTr="005B52DD">
        <w:trPr>
          <w:trHeight w:val="3545"/>
          <w:jc w:val="center"/>
        </w:trPr>
        <w:tc>
          <w:tcPr>
            <w:tcW w:w="5574" w:type="dxa"/>
            <w:gridSpan w:val="4"/>
            <w:vMerge/>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tc>
        <w:tc>
          <w:tcPr>
            <w:tcW w:w="3703" w:type="dxa"/>
            <w:gridSpan w:val="2"/>
          </w:tcPr>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 xml:space="preserve">        </w:t>
            </w:r>
          </w:p>
          <w:p w:rsidR="00897520" w:rsidRPr="001865FE" w:rsidRDefault="00897520" w:rsidP="005B52DD">
            <w:pPr>
              <w:tabs>
                <w:tab w:val="right" w:leader="dot" w:pos="9022"/>
              </w:tabs>
              <w:autoSpaceDE w:val="0"/>
              <w:autoSpaceDN w:val="0"/>
              <w:adjustRightInd w:val="0"/>
              <w:spacing w:line="500" w:lineRule="exact"/>
              <w:ind w:firstLineChars="250" w:firstLine="70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（企业公章）</w:t>
            </w:r>
          </w:p>
          <w:p w:rsidR="00897520" w:rsidRPr="001865FE" w:rsidRDefault="00897520" w:rsidP="005B52DD">
            <w:pPr>
              <w:tabs>
                <w:tab w:val="right" w:leader="dot" w:pos="9022"/>
              </w:tabs>
              <w:autoSpaceDE w:val="0"/>
              <w:autoSpaceDN w:val="0"/>
              <w:adjustRightInd w:val="0"/>
              <w:spacing w:line="500" w:lineRule="exact"/>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 xml:space="preserve">                  </w:t>
            </w:r>
          </w:p>
          <w:p w:rsidR="00897520" w:rsidRPr="001865FE" w:rsidRDefault="00897520" w:rsidP="005B52DD">
            <w:pPr>
              <w:tabs>
                <w:tab w:val="right" w:leader="dot" w:pos="9022"/>
              </w:tabs>
              <w:autoSpaceDE w:val="0"/>
              <w:autoSpaceDN w:val="0"/>
              <w:adjustRightInd w:val="0"/>
              <w:spacing w:line="500" w:lineRule="exact"/>
              <w:ind w:firstLineChars="500" w:firstLine="1400"/>
              <w:jc w:val="left"/>
              <w:rPr>
                <w:rFonts w:asciiTheme="minorEastAsia" w:hAnsiTheme="minorEastAsia" w:cs="Times New Roman"/>
                <w:bCs/>
                <w:caps/>
                <w:sz w:val="28"/>
                <w:szCs w:val="28"/>
              </w:rPr>
            </w:pPr>
            <w:r w:rsidRPr="001865FE">
              <w:rPr>
                <w:rFonts w:asciiTheme="minorEastAsia" w:hAnsiTheme="minorEastAsia" w:cs="Times New Roman"/>
                <w:bCs/>
                <w:caps/>
                <w:sz w:val="28"/>
                <w:szCs w:val="28"/>
              </w:rPr>
              <w:t>年  月  日</w:t>
            </w:r>
          </w:p>
        </w:tc>
      </w:tr>
    </w:tbl>
    <w:p w:rsidR="00897520" w:rsidRPr="001865FE" w:rsidRDefault="00897520" w:rsidP="00897520">
      <w:pPr>
        <w:spacing w:line="520" w:lineRule="exact"/>
        <w:ind w:firstLineChars="300" w:firstLine="840"/>
        <w:rPr>
          <w:rFonts w:asciiTheme="minorEastAsia" w:hAnsiTheme="minorEastAsia"/>
          <w:sz w:val="28"/>
          <w:szCs w:val="28"/>
        </w:rPr>
      </w:pPr>
    </w:p>
    <w:p w:rsidR="00897520" w:rsidRPr="001865FE" w:rsidRDefault="001865FE" w:rsidP="00897520">
      <w:pPr>
        <w:pStyle w:val="2"/>
        <w:spacing w:before="0" w:after="0" w:line="240" w:lineRule="auto"/>
        <w:rPr>
          <w:rFonts w:asciiTheme="minorEastAsia" w:eastAsiaTheme="minorEastAsia" w:hAnsiTheme="minorEastAsia"/>
        </w:rPr>
      </w:pPr>
      <w:bookmarkStart w:id="58" w:name="_Toc479176395"/>
      <w:bookmarkStart w:id="59" w:name="_Toc488317904"/>
      <w:bookmarkStart w:id="60" w:name="_Toc11408101"/>
      <w:bookmarkStart w:id="61" w:name="_Toc12286078"/>
      <w:r w:rsidRPr="001865FE">
        <w:rPr>
          <w:rFonts w:asciiTheme="minorEastAsia" w:eastAsiaTheme="minorEastAsia" w:hAnsiTheme="minorEastAsia"/>
        </w:rPr>
        <w:lastRenderedPageBreak/>
        <w:t>7</w:t>
      </w:r>
      <w:r w:rsidR="00897520" w:rsidRPr="001865FE">
        <w:rPr>
          <w:rFonts w:asciiTheme="minorEastAsia" w:eastAsiaTheme="minorEastAsia" w:hAnsiTheme="minorEastAsia" w:hint="eastAsia"/>
        </w:rPr>
        <w:t>.资格证明文件</w:t>
      </w:r>
      <w:bookmarkEnd w:id="58"/>
      <w:bookmarkEnd w:id="59"/>
      <w:bookmarkEnd w:id="60"/>
      <w:bookmarkEnd w:id="61"/>
    </w:p>
    <w:p w:rsidR="001F4E6F" w:rsidRPr="001865FE" w:rsidRDefault="001F4E6F" w:rsidP="001F4E6F">
      <w:pPr>
        <w:spacing w:line="480" w:lineRule="exact"/>
        <w:ind w:firstLineChars="200" w:firstLine="560"/>
        <w:rPr>
          <w:rFonts w:asciiTheme="minorEastAsia" w:hAnsiTheme="minorEastAsia"/>
          <w:color w:val="FF0000"/>
          <w:sz w:val="28"/>
          <w:szCs w:val="28"/>
        </w:rPr>
      </w:pPr>
    </w:p>
    <w:p w:rsidR="00897520" w:rsidRPr="001865FE" w:rsidRDefault="00897520" w:rsidP="00897520">
      <w:pPr>
        <w:spacing w:line="480" w:lineRule="exact"/>
        <w:ind w:firstLineChars="200" w:firstLine="560"/>
        <w:rPr>
          <w:rFonts w:asciiTheme="minorEastAsia" w:hAnsiTheme="minorEastAsia" w:cs="Times New Roman"/>
          <w:sz w:val="28"/>
          <w:szCs w:val="28"/>
        </w:rPr>
      </w:pPr>
    </w:p>
    <w:p w:rsidR="00897520" w:rsidRDefault="001865FE" w:rsidP="00897520">
      <w:pPr>
        <w:pStyle w:val="2"/>
        <w:spacing w:before="0" w:after="0" w:line="480" w:lineRule="exact"/>
        <w:rPr>
          <w:rFonts w:asciiTheme="minorEastAsia" w:eastAsiaTheme="minorEastAsia" w:hAnsiTheme="minorEastAsia"/>
        </w:rPr>
      </w:pPr>
      <w:bookmarkStart w:id="62" w:name="_Toc479176396"/>
      <w:bookmarkStart w:id="63" w:name="_Toc488317905"/>
      <w:bookmarkStart w:id="64" w:name="_Toc11408102"/>
      <w:bookmarkStart w:id="65" w:name="_Toc12286079"/>
      <w:r w:rsidRPr="001865FE">
        <w:rPr>
          <w:rFonts w:asciiTheme="minorEastAsia" w:eastAsiaTheme="minorEastAsia" w:hAnsiTheme="minorEastAsia"/>
        </w:rPr>
        <w:t>8</w:t>
      </w:r>
      <w:r w:rsidR="00897520" w:rsidRPr="001865FE">
        <w:rPr>
          <w:rFonts w:asciiTheme="minorEastAsia" w:eastAsiaTheme="minorEastAsia" w:hAnsiTheme="minorEastAsia" w:hint="eastAsia"/>
        </w:rPr>
        <w:t>.财务状况</w:t>
      </w:r>
      <w:bookmarkEnd w:id="62"/>
      <w:bookmarkEnd w:id="63"/>
      <w:bookmarkEnd w:id="64"/>
      <w:bookmarkEnd w:id="65"/>
      <w:r w:rsidR="008D6111" w:rsidRPr="001865FE">
        <w:rPr>
          <w:rFonts w:asciiTheme="minorEastAsia" w:eastAsiaTheme="minorEastAsia" w:hAnsiTheme="minorEastAsia" w:hint="eastAsia"/>
        </w:rPr>
        <w:t xml:space="preserve">  </w:t>
      </w:r>
    </w:p>
    <w:p w:rsidR="00F750B5" w:rsidRDefault="00F750B5" w:rsidP="00F750B5"/>
    <w:p w:rsidR="00F750B5" w:rsidRPr="00F750B5" w:rsidRDefault="00F750B5" w:rsidP="00F750B5"/>
    <w:p w:rsidR="008D6111" w:rsidRPr="001865FE" w:rsidRDefault="001865FE" w:rsidP="00897520">
      <w:pPr>
        <w:pStyle w:val="2"/>
        <w:spacing w:before="0" w:after="0" w:line="240" w:lineRule="auto"/>
        <w:rPr>
          <w:rFonts w:asciiTheme="minorEastAsia" w:eastAsiaTheme="minorEastAsia" w:hAnsiTheme="minorEastAsia"/>
        </w:rPr>
      </w:pPr>
      <w:bookmarkStart w:id="66" w:name="_Toc11408103"/>
      <w:bookmarkStart w:id="67" w:name="_Toc12286080"/>
      <w:bookmarkStart w:id="68" w:name="_Toc479176397"/>
      <w:bookmarkStart w:id="69" w:name="_Toc488317906"/>
      <w:r w:rsidRPr="001865FE">
        <w:rPr>
          <w:rFonts w:asciiTheme="minorEastAsia" w:eastAsiaTheme="minorEastAsia" w:hAnsiTheme="minorEastAsia"/>
        </w:rPr>
        <w:t>9</w:t>
      </w:r>
      <w:r w:rsidR="00897520" w:rsidRPr="001865FE">
        <w:rPr>
          <w:rFonts w:asciiTheme="minorEastAsia" w:eastAsiaTheme="minorEastAsia" w:hAnsiTheme="minorEastAsia" w:hint="eastAsia"/>
        </w:rPr>
        <w:t>.</w:t>
      </w:r>
      <w:r w:rsidR="008D6111" w:rsidRPr="001865FE">
        <w:rPr>
          <w:rFonts w:asciiTheme="minorEastAsia" w:eastAsiaTheme="minorEastAsia" w:hAnsiTheme="minorEastAsia" w:hint="eastAsia"/>
        </w:rPr>
        <w:t>服务方案</w:t>
      </w:r>
      <w:bookmarkEnd w:id="66"/>
      <w:bookmarkEnd w:id="67"/>
    </w:p>
    <w:p w:rsidR="008D6111" w:rsidRPr="001865FE" w:rsidRDefault="008D6111" w:rsidP="008D6111">
      <w:pPr>
        <w:rPr>
          <w:rFonts w:asciiTheme="minorEastAsia" w:hAnsiTheme="minorEastAsia"/>
        </w:rPr>
      </w:pPr>
    </w:p>
    <w:p w:rsidR="008D6111" w:rsidRPr="001865FE" w:rsidRDefault="008D6111" w:rsidP="008D6111">
      <w:pPr>
        <w:ind w:firstLineChars="300" w:firstLine="840"/>
        <w:rPr>
          <w:rFonts w:asciiTheme="minorEastAsia" w:hAnsiTheme="minorEastAsia"/>
          <w:sz w:val="28"/>
          <w:szCs w:val="32"/>
        </w:rPr>
      </w:pPr>
      <w:r w:rsidRPr="001865FE">
        <w:rPr>
          <w:rFonts w:asciiTheme="minorEastAsia" w:hAnsiTheme="minorEastAsia" w:hint="eastAsia"/>
          <w:sz w:val="28"/>
          <w:szCs w:val="32"/>
        </w:rPr>
        <w:t>自行编制</w:t>
      </w:r>
    </w:p>
    <w:p w:rsidR="008D6111" w:rsidRPr="001865FE" w:rsidRDefault="008D6111" w:rsidP="008D6111">
      <w:pPr>
        <w:ind w:firstLineChars="300" w:firstLine="630"/>
        <w:rPr>
          <w:rFonts w:asciiTheme="minorEastAsia" w:hAnsiTheme="minorEastAsia"/>
        </w:rPr>
      </w:pPr>
    </w:p>
    <w:p w:rsidR="008D6111" w:rsidRPr="001865FE" w:rsidRDefault="008D6111" w:rsidP="008D6111">
      <w:pPr>
        <w:ind w:firstLineChars="300" w:firstLine="630"/>
        <w:rPr>
          <w:rFonts w:asciiTheme="minorEastAsia" w:hAnsiTheme="minorEastAsia"/>
        </w:rPr>
      </w:pPr>
    </w:p>
    <w:p w:rsidR="00897520" w:rsidRPr="001865FE" w:rsidRDefault="00205910" w:rsidP="00897520">
      <w:pPr>
        <w:pStyle w:val="2"/>
        <w:spacing w:before="0" w:after="0" w:line="240" w:lineRule="auto"/>
        <w:rPr>
          <w:rFonts w:asciiTheme="minorEastAsia" w:eastAsiaTheme="minorEastAsia" w:hAnsiTheme="minorEastAsia"/>
        </w:rPr>
      </w:pPr>
      <w:bookmarkStart w:id="70" w:name="_Toc11408104"/>
      <w:bookmarkStart w:id="71" w:name="_Toc12286081"/>
      <w:r w:rsidRPr="001865FE">
        <w:rPr>
          <w:rFonts w:asciiTheme="minorEastAsia" w:eastAsiaTheme="minorEastAsia" w:hAnsiTheme="minorEastAsia" w:hint="eastAsia"/>
        </w:rPr>
        <w:t>1</w:t>
      </w:r>
      <w:r w:rsidR="001865FE" w:rsidRPr="001865FE">
        <w:rPr>
          <w:rFonts w:asciiTheme="minorEastAsia" w:eastAsiaTheme="minorEastAsia" w:hAnsiTheme="minorEastAsia"/>
        </w:rPr>
        <w:t>0</w:t>
      </w:r>
      <w:r w:rsidRPr="001865FE">
        <w:rPr>
          <w:rFonts w:asciiTheme="minorEastAsia" w:eastAsiaTheme="minorEastAsia" w:hAnsiTheme="minorEastAsia"/>
        </w:rPr>
        <w:t>.2016</w:t>
      </w:r>
      <w:r w:rsidRPr="001865FE">
        <w:rPr>
          <w:rFonts w:asciiTheme="minorEastAsia" w:eastAsiaTheme="minorEastAsia" w:hAnsiTheme="minorEastAsia" w:hint="eastAsia"/>
        </w:rPr>
        <w:t>年至今</w:t>
      </w:r>
      <w:r w:rsidR="00897520" w:rsidRPr="001865FE">
        <w:rPr>
          <w:rFonts w:asciiTheme="minorEastAsia" w:eastAsiaTheme="minorEastAsia" w:hAnsiTheme="minorEastAsia" w:hint="eastAsia"/>
        </w:rPr>
        <w:t>同类业绩</w:t>
      </w:r>
      <w:bookmarkEnd w:id="68"/>
      <w:r w:rsidR="00897520" w:rsidRPr="001865FE">
        <w:rPr>
          <w:rFonts w:asciiTheme="minorEastAsia" w:eastAsiaTheme="minorEastAsia" w:hAnsiTheme="minorEastAsia" w:hint="eastAsia"/>
        </w:rPr>
        <w:t>（</w:t>
      </w:r>
      <w:r w:rsidR="00F61800" w:rsidRPr="001865FE">
        <w:rPr>
          <w:rFonts w:asciiTheme="minorEastAsia" w:eastAsiaTheme="minorEastAsia" w:hAnsiTheme="minorEastAsia" w:hint="eastAsia"/>
          <w:sz w:val="28"/>
          <w:szCs w:val="28"/>
        </w:rPr>
        <w:t>以合同为准,复印件加盖公章</w:t>
      </w:r>
      <w:r w:rsidR="00897520" w:rsidRPr="001865FE">
        <w:rPr>
          <w:rFonts w:asciiTheme="minorEastAsia" w:eastAsiaTheme="minorEastAsia" w:hAnsiTheme="minorEastAsia" w:hint="eastAsia"/>
        </w:rPr>
        <w:t>）</w:t>
      </w:r>
      <w:bookmarkEnd w:id="69"/>
      <w:bookmarkEnd w:id="70"/>
      <w:bookmarkEnd w:id="71"/>
    </w:p>
    <w:p w:rsidR="00897520" w:rsidRPr="001865FE" w:rsidRDefault="00897520" w:rsidP="00897520">
      <w:pPr>
        <w:widowControl/>
        <w:jc w:val="left"/>
        <w:rPr>
          <w:rFonts w:asciiTheme="minorEastAsia" w:hAnsiTheme="minorEastAsia" w:cs="Times New Roman"/>
          <w:sz w:val="28"/>
          <w:szCs w:val="28"/>
        </w:rPr>
      </w:pPr>
    </w:p>
    <w:p w:rsidR="00897520" w:rsidRPr="001865FE" w:rsidRDefault="00897520" w:rsidP="00897520">
      <w:pPr>
        <w:widowControl/>
        <w:jc w:val="left"/>
        <w:rPr>
          <w:rFonts w:asciiTheme="minorEastAsia" w:hAnsiTheme="minorEastAsia" w:cs="Times New Roman"/>
          <w:sz w:val="28"/>
          <w:szCs w:val="28"/>
        </w:rPr>
      </w:pPr>
    </w:p>
    <w:p w:rsidR="00F8596F" w:rsidRPr="001865FE" w:rsidRDefault="00F8596F" w:rsidP="00897520">
      <w:pPr>
        <w:widowControl/>
        <w:jc w:val="left"/>
        <w:rPr>
          <w:rFonts w:asciiTheme="minorEastAsia" w:hAnsiTheme="minorEastAsia" w:cs="Times New Roman"/>
          <w:sz w:val="28"/>
          <w:szCs w:val="28"/>
        </w:rPr>
      </w:pPr>
    </w:p>
    <w:p w:rsidR="00F8596F" w:rsidRDefault="00F8596F"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Default="00F750B5" w:rsidP="00897520">
      <w:pPr>
        <w:widowControl/>
        <w:jc w:val="left"/>
        <w:rPr>
          <w:rFonts w:asciiTheme="minorEastAsia" w:hAnsiTheme="minorEastAsia" w:cs="Times New Roman"/>
          <w:sz w:val="28"/>
          <w:szCs w:val="28"/>
        </w:rPr>
      </w:pPr>
    </w:p>
    <w:p w:rsidR="00F750B5" w:rsidRPr="001865FE" w:rsidRDefault="00F750B5" w:rsidP="00897520">
      <w:pPr>
        <w:widowControl/>
        <w:jc w:val="left"/>
        <w:rPr>
          <w:rFonts w:asciiTheme="minorEastAsia" w:hAnsiTheme="minorEastAsia" w:cs="Times New Roman"/>
          <w:sz w:val="28"/>
          <w:szCs w:val="28"/>
        </w:rPr>
      </w:pPr>
    </w:p>
    <w:p w:rsidR="00F8596F" w:rsidRPr="001865FE" w:rsidRDefault="00F8596F" w:rsidP="00897520">
      <w:pPr>
        <w:widowControl/>
        <w:jc w:val="left"/>
        <w:rPr>
          <w:rFonts w:asciiTheme="minorEastAsia" w:hAnsiTheme="minorEastAsia" w:cs="Times New Roman"/>
          <w:sz w:val="28"/>
          <w:szCs w:val="28"/>
        </w:rPr>
      </w:pPr>
    </w:p>
    <w:p w:rsidR="00F8596F" w:rsidRPr="001865FE" w:rsidRDefault="00F8596F" w:rsidP="00897520">
      <w:pPr>
        <w:widowControl/>
        <w:jc w:val="left"/>
        <w:rPr>
          <w:rFonts w:asciiTheme="minorEastAsia" w:hAnsiTheme="minorEastAsia" w:cs="Times New Roman"/>
          <w:sz w:val="28"/>
          <w:szCs w:val="28"/>
        </w:rPr>
      </w:pPr>
    </w:p>
    <w:p w:rsidR="00F8596F" w:rsidRPr="001865FE" w:rsidRDefault="00F8596F" w:rsidP="00897520">
      <w:pPr>
        <w:widowControl/>
        <w:jc w:val="left"/>
        <w:rPr>
          <w:rFonts w:asciiTheme="minorEastAsia" w:hAnsiTheme="minorEastAsia" w:cs="Times New Roman"/>
          <w:sz w:val="28"/>
          <w:szCs w:val="28"/>
        </w:rPr>
      </w:pPr>
    </w:p>
    <w:p w:rsidR="001865FE" w:rsidRPr="001865FE" w:rsidRDefault="001865FE" w:rsidP="00897520">
      <w:pPr>
        <w:widowControl/>
        <w:jc w:val="left"/>
        <w:rPr>
          <w:rFonts w:asciiTheme="minorEastAsia" w:hAnsiTheme="minorEastAsia" w:cs="Times New Roman"/>
          <w:sz w:val="28"/>
          <w:szCs w:val="28"/>
        </w:rPr>
      </w:pPr>
    </w:p>
    <w:p w:rsidR="00F8596F" w:rsidRPr="001865FE" w:rsidRDefault="00F8596F" w:rsidP="00897520">
      <w:pPr>
        <w:widowControl/>
        <w:jc w:val="left"/>
        <w:rPr>
          <w:rFonts w:asciiTheme="minorEastAsia" w:hAnsiTheme="minorEastAsia" w:cs="Times New Roman"/>
          <w:sz w:val="28"/>
          <w:szCs w:val="28"/>
        </w:rPr>
      </w:pPr>
    </w:p>
    <w:p w:rsidR="00F8596F" w:rsidRPr="001865FE" w:rsidRDefault="00897520" w:rsidP="00F8596F">
      <w:pPr>
        <w:pStyle w:val="2"/>
        <w:spacing w:before="0" w:after="0" w:line="240" w:lineRule="auto"/>
        <w:rPr>
          <w:rFonts w:asciiTheme="minorEastAsia" w:eastAsiaTheme="minorEastAsia" w:hAnsiTheme="minorEastAsia"/>
        </w:rPr>
      </w:pPr>
      <w:bookmarkStart w:id="72" w:name="_Toc479176398"/>
      <w:bookmarkStart w:id="73" w:name="_Toc488317907"/>
      <w:bookmarkStart w:id="74" w:name="_Toc11408105"/>
      <w:bookmarkStart w:id="75" w:name="_Toc12286082"/>
      <w:r w:rsidRPr="001865FE">
        <w:rPr>
          <w:rFonts w:asciiTheme="minorEastAsia" w:eastAsiaTheme="minorEastAsia" w:hAnsiTheme="minorEastAsia" w:hint="eastAsia"/>
        </w:rPr>
        <w:lastRenderedPageBreak/>
        <w:t>1</w:t>
      </w:r>
      <w:r w:rsidR="001865FE" w:rsidRPr="001865FE">
        <w:rPr>
          <w:rFonts w:asciiTheme="minorEastAsia" w:eastAsiaTheme="minorEastAsia" w:hAnsiTheme="minorEastAsia"/>
        </w:rPr>
        <w:t>1</w:t>
      </w:r>
      <w:r w:rsidRPr="001865FE">
        <w:rPr>
          <w:rFonts w:asciiTheme="minorEastAsia" w:eastAsiaTheme="minorEastAsia" w:hAnsiTheme="minorEastAsia" w:hint="eastAsia"/>
        </w:rPr>
        <w:t>.</w:t>
      </w:r>
      <w:bookmarkEnd w:id="72"/>
      <w:bookmarkEnd w:id="73"/>
      <w:r w:rsidR="00F8596F" w:rsidRPr="001865FE">
        <w:rPr>
          <w:rFonts w:asciiTheme="minorEastAsia" w:eastAsiaTheme="minorEastAsia" w:hAnsiTheme="minorEastAsia"/>
        </w:rPr>
        <w:t xml:space="preserve"> </w:t>
      </w:r>
      <w:r w:rsidR="00F8596F" w:rsidRPr="001865FE">
        <w:rPr>
          <w:rFonts w:asciiTheme="minorEastAsia" w:eastAsiaTheme="minorEastAsia" w:hAnsiTheme="minorEastAsia" w:cs="宋体" w:hint="eastAsia"/>
        </w:rPr>
        <w:t>拟为本项目配置的管理人员概况</w:t>
      </w:r>
      <w:bookmarkEnd w:id="74"/>
      <w:bookmarkEnd w:id="75"/>
    </w:p>
    <w:p w:rsidR="00F8596F" w:rsidRPr="001865FE" w:rsidRDefault="00F8596F" w:rsidP="00F8596F">
      <w:pPr>
        <w:spacing w:line="480" w:lineRule="exact"/>
        <w:jc w:val="center"/>
        <w:rPr>
          <w:rFonts w:asciiTheme="minorEastAsia" w:hAnsiTheme="minorEastAsia" w:cs="宋体"/>
          <w:b/>
          <w:bCs/>
          <w:sz w:val="32"/>
          <w:szCs w:val="32"/>
        </w:rPr>
      </w:pPr>
      <w:r w:rsidRPr="001865FE">
        <w:rPr>
          <w:rFonts w:asciiTheme="minorEastAsia" w:hAnsiTheme="minorEastAsia" w:cs="宋体" w:hint="eastAsia"/>
          <w:b/>
          <w:bCs/>
          <w:sz w:val="32"/>
          <w:szCs w:val="32"/>
        </w:rPr>
        <w:t>项目组成管理人员简历表</w:t>
      </w:r>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0"/>
        <w:gridCol w:w="1156"/>
        <w:gridCol w:w="669"/>
        <w:gridCol w:w="669"/>
        <w:gridCol w:w="669"/>
        <w:gridCol w:w="751"/>
        <w:gridCol w:w="711"/>
        <w:gridCol w:w="1958"/>
        <w:gridCol w:w="1246"/>
        <w:gridCol w:w="1587"/>
        <w:gridCol w:w="6"/>
      </w:tblGrid>
      <w:tr w:rsidR="00F8596F" w:rsidRPr="001865FE" w:rsidTr="00F750B5">
        <w:trPr>
          <w:gridAfter w:val="1"/>
          <w:wAfter w:w="6" w:type="dxa"/>
          <w:trHeight w:val="2441"/>
        </w:trPr>
        <w:tc>
          <w:tcPr>
            <w:tcW w:w="640" w:type="dxa"/>
            <w:vAlign w:val="center"/>
          </w:tcPr>
          <w:p w:rsidR="00F8596F" w:rsidRPr="001865FE" w:rsidRDefault="00F8596F" w:rsidP="001233A4">
            <w:pPr>
              <w:jc w:val="center"/>
              <w:rPr>
                <w:rFonts w:asciiTheme="minorEastAsia" w:hAnsiTheme="minorEastAsia" w:cs="宋体"/>
                <w:sz w:val="28"/>
                <w:szCs w:val="28"/>
              </w:rPr>
            </w:pPr>
            <w:bookmarkStart w:id="76" w:name="_Toc193187107"/>
            <w:bookmarkStart w:id="77" w:name="_Toc194663938"/>
            <w:bookmarkStart w:id="78" w:name="_Toc193126901"/>
            <w:r w:rsidRPr="001865FE">
              <w:rPr>
                <w:rFonts w:asciiTheme="minorEastAsia" w:hAnsiTheme="minorEastAsia" w:cs="宋体" w:hint="eastAsia"/>
                <w:sz w:val="28"/>
                <w:szCs w:val="28"/>
              </w:rPr>
              <w:t>序号</w:t>
            </w:r>
          </w:p>
        </w:tc>
        <w:tc>
          <w:tcPr>
            <w:tcW w:w="1156" w:type="dxa"/>
            <w:vAlign w:val="center"/>
          </w:tcPr>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姓名</w:t>
            </w:r>
          </w:p>
        </w:tc>
        <w:tc>
          <w:tcPr>
            <w:tcW w:w="669" w:type="dxa"/>
            <w:vAlign w:val="center"/>
          </w:tcPr>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性别</w:t>
            </w:r>
          </w:p>
        </w:tc>
        <w:tc>
          <w:tcPr>
            <w:tcW w:w="669" w:type="dxa"/>
            <w:vAlign w:val="center"/>
          </w:tcPr>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年龄</w:t>
            </w:r>
          </w:p>
        </w:tc>
        <w:tc>
          <w:tcPr>
            <w:tcW w:w="669" w:type="dxa"/>
            <w:vAlign w:val="center"/>
          </w:tcPr>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学历</w:t>
            </w:r>
          </w:p>
        </w:tc>
        <w:tc>
          <w:tcPr>
            <w:tcW w:w="751" w:type="dxa"/>
            <w:vAlign w:val="center"/>
          </w:tcPr>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资格证书</w:t>
            </w:r>
          </w:p>
        </w:tc>
        <w:tc>
          <w:tcPr>
            <w:tcW w:w="711" w:type="dxa"/>
            <w:vAlign w:val="center"/>
          </w:tcPr>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拟任职务</w:t>
            </w:r>
          </w:p>
        </w:tc>
        <w:tc>
          <w:tcPr>
            <w:tcW w:w="1958" w:type="dxa"/>
            <w:vAlign w:val="center"/>
          </w:tcPr>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从事保洁管</w:t>
            </w:r>
          </w:p>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理简历、年限</w:t>
            </w:r>
          </w:p>
        </w:tc>
        <w:tc>
          <w:tcPr>
            <w:tcW w:w="1246" w:type="dxa"/>
            <w:vAlign w:val="center"/>
          </w:tcPr>
          <w:p w:rsidR="00F8596F" w:rsidRPr="001865FE" w:rsidRDefault="00F8596F" w:rsidP="001233A4">
            <w:pPr>
              <w:jc w:val="center"/>
              <w:rPr>
                <w:rFonts w:asciiTheme="minorEastAsia" w:hAnsiTheme="minorEastAsia" w:cs="宋体"/>
                <w:sz w:val="28"/>
                <w:szCs w:val="28"/>
              </w:rPr>
            </w:pPr>
          </w:p>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现正从</w:t>
            </w:r>
          </w:p>
          <w:p w:rsidR="00F8596F" w:rsidRPr="001865FE" w:rsidRDefault="00F8596F" w:rsidP="001233A4">
            <w:pPr>
              <w:jc w:val="center"/>
              <w:rPr>
                <w:rFonts w:asciiTheme="minorEastAsia" w:hAnsiTheme="minorEastAsia" w:cs="宋体"/>
                <w:sz w:val="28"/>
                <w:szCs w:val="28"/>
              </w:rPr>
            </w:pPr>
            <w:r w:rsidRPr="001865FE">
              <w:rPr>
                <w:rFonts w:asciiTheme="minorEastAsia" w:hAnsiTheme="minorEastAsia" w:cs="宋体" w:hint="eastAsia"/>
                <w:sz w:val="28"/>
                <w:szCs w:val="28"/>
              </w:rPr>
              <w:t>事工作</w:t>
            </w:r>
          </w:p>
          <w:p w:rsidR="00F8596F" w:rsidRPr="001865FE" w:rsidRDefault="00F8596F" w:rsidP="001233A4">
            <w:pPr>
              <w:jc w:val="center"/>
              <w:rPr>
                <w:rFonts w:asciiTheme="minorEastAsia" w:hAnsiTheme="minorEastAsia" w:cs="宋体"/>
                <w:sz w:val="28"/>
                <w:szCs w:val="28"/>
              </w:rPr>
            </w:pPr>
          </w:p>
        </w:tc>
        <w:tc>
          <w:tcPr>
            <w:tcW w:w="1587" w:type="dxa"/>
            <w:vAlign w:val="center"/>
          </w:tcPr>
          <w:p w:rsidR="00F8596F" w:rsidRPr="001865FE" w:rsidRDefault="00F8596F" w:rsidP="001233A4">
            <w:pPr>
              <w:rPr>
                <w:rFonts w:asciiTheme="minorEastAsia" w:hAnsiTheme="minorEastAsia" w:cs="宋体"/>
                <w:sz w:val="28"/>
                <w:szCs w:val="28"/>
              </w:rPr>
            </w:pPr>
            <w:r w:rsidRPr="001865FE">
              <w:rPr>
                <w:rFonts w:asciiTheme="minorEastAsia" w:hAnsiTheme="minorEastAsia" w:cs="宋体" w:hint="eastAsia"/>
                <w:sz w:val="28"/>
                <w:szCs w:val="28"/>
              </w:rPr>
              <w:t xml:space="preserve">   备注</w:t>
            </w:r>
          </w:p>
        </w:tc>
      </w:tr>
      <w:tr w:rsidR="00F8596F" w:rsidRPr="001865FE" w:rsidTr="00F750B5">
        <w:trPr>
          <w:trHeight w:val="667"/>
        </w:trPr>
        <w:tc>
          <w:tcPr>
            <w:tcW w:w="10062" w:type="dxa"/>
            <w:gridSpan w:val="11"/>
            <w:vAlign w:val="center"/>
          </w:tcPr>
          <w:p w:rsidR="00F8596F" w:rsidRPr="001865FE" w:rsidRDefault="00F8596F" w:rsidP="001233A4">
            <w:pPr>
              <w:rPr>
                <w:rFonts w:asciiTheme="minorEastAsia" w:hAnsiTheme="minorEastAsia" w:cs="宋体"/>
                <w:b/>
                <w:sz w:val="28"/>
                <w:szCs w:val="28"/>
              </w:rPr>
            </w:pPr>
            <w:r w:rsidRPr="001865FE">
              <w:rPr>
                <w:rFonts w:asciiTheme="minorEastAsia" w:hAnsiTheme="minorEastAsia" w:cs="宋体" w:hint="eastAsia"/>
                <w:b/>
                <w:sz w:val="28"/>
                <w:szCs w:val="28"/>
              </w:rPr>
              <w:t>一、现场经理</w:t>
            </w:r>
          </w:p>
        </w:tc>
      </w:tr>
      <w:tr w:rsidR="00F8596F" w:rsidRPr="001865FE" w:rsidTr="00F750B5">
        <w:trPr>
          <w:gridAfter w:val="1"/>
          <w:wAfter w:w="6" w:type="dxa"/>
          <w:trHeight w:val="867"/>
        </w:trPr>
        <w:tc>
          <w:tcPr>
            <w:tcW w:w="640" w:type="dxa"/>
            <w:vAlign w:val="center"/>
          </w:tcPr>
          <w:p w:rsidR="00F8596F" w:rsidRPr="001865FE" w:rsidRDefault="00F8596F" w:rsidP="001233A4">
            <w:pPr>
              <w:jc w:val="center"/>
              <w:rPr>
                <w:rFonts w:asciiTheme="minorEastAsia" w:hAnsiTheme="minorEastAsia" w:cs="宋体"/>
                <w:sz w:val="28"/>
                <w:szCs w:val="28"/>
              </w:rPr>
            </w:pPr>
          </w:p>
        </w:tc>
        <w:tc>
          <w:tcPr>
            <w:tcW w:w="1156"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751" w:type="dxa"/>
            <w:vAlign w:val="center"/>
          </w:tcPr>
          <w:p w:rsidR="00F8596F" w:rsidRPr="001865FE" w:rsidRDefault="00F8596F" w:rsidP="001233A4">
            <w:pPr>
              <w:jc w:val="center"/>
              <w:rPr>
                <w:rFonts w:asciiTheme="minorEastAsia" w:hAnsiTheme="minorEastAsia" w:cs="宋体"/>
                <w:sz w:val="28"/>
                <w:szCs w:val="28"/>
              </w:rPr>
            </w:pPr>
          </w:p>
        </w:tc>
        <w:tc>
          <w:tcPr>
            <w:tcW w:w="711" w:type="dxa"/>
            <w:vAlign w:val="center"/>
          </w:tcPr>
          <w:p w:rsidR="00F8596F" w:rsidRPr="001865FE" w:rsidRDefault="00F8596F" w:rsidP="001233A4">
            <w:pPr>
              <w:jc w:val="center"/>
              <w:rPr>
                <w:rFonts w:asciiTheme="minorEastAsia" w:hAnsiTheme="minorEastAsia" w:cs="宋体"/>
                <w:sz w:val="28"/>
                <w:szCs w:val="28"/>
              </w:rPr>
            </w:pPr>
          </w:p>
        </w:tc>
        <w:tc>
          <w:tcPr>
            <w:tcW w:w="1958" w:type="dxa"/>
            <w:vAlign w:val="center"/>
          </w:tcPr>
          <w:p w:rsidR="00F8596F" w:rsidRPr="001865FE" w:rsidRDefault="00F8596F" w:rsidP="001233A4">
            <w:pPr>
              <w:jc w:val="center"/>
              <w:rPr>
                <w:rFonts w:asciiTheme="minorEastAsia" w:hAnsiTheme="minorEastAsia" w:cs="宋体"/>
                <w:sz w:val="28"/>
                <w:szCs w:val="28"/>
              </w:rPr>
            </w:pPr>
          </w:p>
        </w:tc>
        <w:tc>
          <w:tcPr>
            <w:tcW w:w="1246" w:type="dxa"/>
            <w:vAlign w:val="center"/>
          </w:tcPr>
          <w:p w:rsidR="00F8596F" w:rsidRPr="001865FE" w:rsidRDefault="00F8596F" w:rsidP="001233A4">
            <w:pPr>
              <w:jc w:val="center"/>
              <w:rPr>
                <w:rFonts w:asciiTheme="minorEastAsia" w:hAnsiTheme="minorEastAsia" w:cs="宋体"/>
                <w:sz w:val="28"/>
                <w:szCs w:val="28"/>
              </w:rPr>
            </w:pPr>
          </w:p>
        </w:tc>
        <w:tc>
          <w:tcPr>
            <w:tcW w:w="1587" w:type="dxa"/>
            <w:vAlign w:val="center"/>
          </w:tcPr>
          <w:p w:rsidR="00F8596F" w:rsidRPr="001865FE" w:rsidRDefault="00F8596F" w:rsidP="001233A4">
            <w:pPr>
              <w:jc w:val="center"/>
              <w:rPr>
                <w:rFonts w:asciiTheme="minorEastAsia" w:hAnsiTheme="minorEastAsia" w:cs="宋体"/>
                <w:sz w:val="28"/>
                <w:szCs w:val="28"/>
              </w:rPr>
            </w:pPr>
          </w:p>
        </w:tc>
      </w:tr>
      <w:tr w:rsidR="00F8596F" w:rsidRPr="001865FE" w:rsidTr="00F750B5">
        <w:trPr>
          <w:trHeight w:val="749"/>
        </w:trPr>
        <w:tc>
          <w:tcPr>
            <w:tcW w:w="10062" w:type="dxa"/>
            <w:gridSpan w:val="11"/>
            <w:vAlign w:val="center"/>
          </w:tcPr>
          <w:p w:rsidR="00F8596F" w:rsidRPr="001865FE" w:rsidRDefault="00F8596F" w:rsidP="001233A4">
            <w:pPr>
              <w:rPr>
                <w:rFonts w:asciiTheme="minorEastAsia" w:hAnsiTheme="minorEastAsia" w:cs="宋体"/>
                <w:b/>
                <w:sz w:val="28"/>
                <w:szCs w:val="28"/>
              </w:rPr>
            </w:pPr>
            <w:r w:rsidRPr="001865FE">
              <w:rPr>
                <w:rFonts w:asciiTheme="minorEastAsia" w:hAnsiTheme="minorEastAsia" w:cs="宋体" w:hint="eastAsia"/>
                <w:b/>
                <w:sz w:val="28"/>
                <w:szCs w:val="28"/>
              </w:rPr>
              <w:t>二、保洁</w:t>
            </w:r>
          </w:p>
        </w:tc>
      </w:tr>
      <w:tr w:rsidR="00F8596F" w:rsidRPr="001865FE" w:rsidTr="00F750B5">
        <w:trPr>
          <w:gridAfter w:val="1"/>
          <w:wAfter w:w="6" w:type="dxa"/>
          <w:trHeight w:val="622"/>
        </w:trPr>
        <w:tc>
          <w:tcPr>
            <w:tcW w:w="640" w:type="dxa"/>
            <w:vAlign w:val="center"/>
          </w:tcPr>
          <w:p w:rsidR="00F8596F" w:rsidRPr="001865FE" w:rsidRDefault="00F8596F" w:rsidP="001233A4">
            <w:pPr>
              <w:jc w:val="center"/>
              <w:rPr>
                <w:rFonts w:asciiTheme="minorEastAsia" w:hAnsiTheme="minorEastAsia" w:cs="宋体"/>
                <w:sz w:val="28"/>
                <w:szCs w:val="28"/>
              </w:rPr>
            </w:pPr>
          </w:p>
        </w:tc>
        <w:tc>
          <w:tcPr>
            <w:tcW w:w="1156"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751" w:type="dxa"/>
            <w:vAlign w:val="center"/>
          </w:tcPr>
          <w:p w:rsidR="00F8596F" w:rsidRPr="001865FE" w:rsidRDefault="00F8596F" w:rsidP="001233A4">
            <w:pPr>
              <w:jc w:val="center"/>
              <w:rPr>
                <w:rFonts w:asciiTheme="minorEastAsia" w:hAnsiTheme="minorEastAsia" w:cs="宋体"/>
                <w:sz w:val="28"/>
                <w:szCs w:val="28"/>
              </w:rPr>
            </w:pPr>
          </w:p>
        </w:tc>
        <w:tc>
          <w:tcPr>
            <w:tcW w:w="711" w:type="dxa"/>
            <w:vAlign w:val="center"/>
          </w:tcPr>
          <w:p w:rsidR="00F8596F" w:rsidRPr="001865FE" w:rsidRDefault="00F8596F" w:rsidP="001233A4">
            <w:pPr>
              <w:jc w:val="center"/>
              <w:rPr>
                <w:rFonts w:asciiTheme="minorEastAsia" w:hAnsiTheme="minorEastAsia" w:cs="宋体"/>
                <w:sz w:val="28"/>
                <w:szCs w:val="28"/>
              </w:rPr>
            </w:pPr>
          </w:p>
        </w:tc>
        <w:tc>
          <w:tcPr>
            <w:tcW w:w="1958" w:type="dxa"/>
            <w:vAlign w:val="center"/>
          </w:tcPr>
          <w:p w:rsidR="00F8596F" w:rsidRPr="001865FE" w:rsidRDefault="00F8596F" w:rsidP="001233A4">
            <w:pPr>
              <w:jc w:val="center"/>
              <w:rPr>
                <w:rFonts w:asciiTheme="minorEastAsia" w:hAnsiTheme="minorEastAsia" w:cs="宋体"/>
                <w:sz w:val="28"/>
                <w:szCs w:val="28"/>
              </w:rPr>
            </w:pPr>
          </w:p>
        </w:tc>
        <w:tc>
          <w:tcPr>
            <w:tcW w:w="1246" w:type="dxa"/>
            <w:vAlign w:val="center"/>
          </w:tcPr>
          <w:p w:rsidR="00F8596F" w:rsidRPr="001865FE" w:rsidRDefault="00F8596F" w:rsidP="001233A4">
            <w:pPr>
              <w:jc w:val="center"/>
              <w:rPr>
                <w:rFonts w:asciiTheme="minorEastAsia" w:hAnsiTheme="minorEastAsia" w:cs="宋体"/>
                <w:sz w:val="28"/>
                <w:szCs w:val="28"/>
              </w:rPr>
            </w:pPr>
          </w:p>
        </w:tc>
        <w:tc>
          <w:tcPr>
            <w:tcW w:w="1587" w:type="dxa"/>
            <w:vAlign w:val="center"/>
          </w:tcPr>
          <w:p w:rsidR="00F8596F" w:rsidRPr="001865FE" w:rsidRDefault="00F8596F" w:rsidP="001233A4">
            <w:pPr>
              <w:jc w:val="center"/>
              <w:rPr>
                <w:rFonts w:asciiTheme="minorEastAsia" w:hAnsiTheme="minorEastAsia" w:cs="宋体"/>
                <w:sz w:val="28"/>
                <w:szCs w:val="28"/>
              </w:rPr>
            </w:pPr>
          </w:p>
        </w:tc>
      </w:tr>
      <w:tr w:rsidR="00F8596F" w:rsidRPr="001865FE" w:rsidTr="00F750B5">
        <w:trPr>
          <w:gridAfter w:val="1"/>
          <w:wAfter w:w="6" w:type="dxa"/>
          <w:trHeight w:val="622"/>
        </w:trPr>
        <w:tc>
          <w:tcPr>
            <w:tcW w:w="640" w:type="dxa"/>
            <w:vAlign w:val="center"/>
          </w:tcPr>
          <w:p w:rsidR="00F8596F" w:rsidRPr="001865FE" w:rsidRDefault="00F8596F" w:rsidP="001233A4">
            <w:pPr>
              <w:jc w:val="center"/>
              <w:rPr>
                <w:rFonts w:asciiTheme="minorEastAsia" w:hAnsiTheme="minorEastAsia" w:cs="宋体"/>
                <w:sz w:val="28"/>
                <w:szCs w:val="28"/>
              </w:rPr>
            </w:pPr>
          </w:p>
        </w:tc>
        <w:tc>
          <w:tcPr>
            <w:tcW w:w="1156"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751" w:type="dxa"/>
            <w:vAlign w:val="center"/>
          </w:tcPr>
          <w:p w:rsidR="00F8596F" w:rsidRPr="001865FE" w:rsidRDefault="00F8596F" w:rsidP="001233A4">
            <w:pPr>
              <w:jc w:val="center"/>
              <w:rPr>
                <w:rFonts w:asciiTheme="minorEastAsia" w:hAnsiTheme="minorEastAsia" w:cs="宋体"/>
                <w:sz w:val="28"/>
                <w:szCs w:val="28"/>
              </w:rPr>
            </w:pPr>
          </w:p>
        </w:tc>
        <w:tc>
          <w:tcPr>
            <w:tcW w:w="711" w:type="dxa"/>
            <w:vAlign w:val="center"/>
          </w:tcPr>
          <w:p w:rsidR="00F8596F" w:rsidRPr="001865FE" w:rsidRDefault="00F8596F" w:rsidP="001233A4">
            <w:pPr>
              <w:jc w:val="center"/>
              <w:rPr>
                <w:rFonts w:asciiTheme="minorEastAsia" w:hAnsiTheme="minorEastAsia" w:cs="宋体"/>
                <w:sz w:val="28"/>
                <w:szCs w:val="28"/>
              </w:rPr>
            </w:pPr>
          </w:p>
        </w:tc>
        <w:tc>
          <w:tcPr>
            <w:tcW w:w="1958" w:type="dxa"/>
            <w:vAlign w:val="center"/>
          </w:tcPr>
          <w:p w:rsidR="00F8596F" w:rsidRPr="001865FE" w:rsidRDefault="00F8596F" w:rsidP="001233A4">
            <w:pPr>
              <w:jc w:val="center"/>
              <w:rPr>
                <w:rFonts w:asciiTheme="minorEastAsia" w:hAnsiTheme="minorEastAsia" w:cs="宋体"/>
                <w:sz w:val="28"/>
                <w:szCs w:val="28"/>
              </w:rPr>
            </w:pPr>
          </w:p>
        </w:tc>
        <w:tc>
          <w:tcPr>
            <w:tcW w:w="1246" w:type="dxa"/>
            <w:vAlign w:val="center"/>
          </w:tcPr>
          <w:p w:rsidR="00F8596F" w:rsidRPr="001865FE" w:rsidRDefault="00F8596F" w:rsidP="001233A4">
            <w:pPr>
              <w:jc w:val="center"/>
              <w:rPr>
                <w:rFonts w:asciiTheme="minorEastAsia" w:hAnsiTheme="minorEastAsia" w:cs="宋体"/>
                <w:sz w:val="28"/>
                <w:szCs w:val="28"/>
              </w:rPr>
            </w:pPr>
          </w:p>
        </w:tc>
        <w:tc>
          <w:tcPr>
            <w:tcW w:w="1587" w:type="dxa"/>
            <w:vAlign w:val="center"/>
          </w:tcPr>
          <w:p w:rsidR="00F8596F" w:rsidRPr="001865FE" w:rsidRDefault="00F8596F" w:rsidP="001233A4">
            <w:pPr>
              <w:jc w:val="center"/>
              <w:rPr>
                <w:rFonts w:asciiTheme="minorEastAsia" w:hAnsiTheme="minorEastAsia" w:cs="宋体"/>
                <w:sz w:val="28"/>
                <w:szCs w:val="28"/>
              </w:rPr>
            </w:pPr>
          </w:p>
        </w:tc>
      </w:tr>
      <w:tr w:rsidR="00F8596F" w:rsidRPr="001865FE" w:rsidTr="00F750B5">
        <w:trPr>
          <w:gridAfter w:val="1"/>
          <w:wAfter w:w="6" w:type="dxa"/>
          <w:trHeight w:val="639"/>
        </w:trPr>
        <w:tc>
          <w:tcPr>
            <w:tcW w:w="640" w:type="dxa"/>
            <w:vAlign w:val="center"/>
          </w:tcPr>
          <w:p w:rsidR="00F8596F" w:rsidRPr="001865FE" w:rsidRDefault="00F8596F" w:rsidP="001233A4">
            <w:pPr>
              <w:jc w:val="center"/>
              <w:rPr>
                <w:rFonts w:asciiTheme="minorEastAsia" w:hAnsiTheme="minorEastAsia" w:cs="宋体"/>
                <w:sz w:val="28"/>
                <w:szCs w:val="28"/>
              </w:rPr>
            </w:pPr>
          </w:p>
        </w:tc>
        <w:tc>
          <w:tcPr>
            <w:tcW w:w="1156"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669" w:type="dxa"/>
            <w:vAlign w:val="center"/>
          </w:tcPr>
          <w:p w:rsidR="00F8596F" w:rsidRPr="001865FE" w:rsidRDefault="00F8596F" w:rsidP="001233A4">
            <w:pPr>
              <w:jc w:val="center"/>
              <w:rPr>
                <w:rFonts w:asciiTheme="minorEastAsia" w:hAnsiTheme="minorEastAsia" w:cs="宋体"/>
                <w:sz w:val="28"/>
                <w:szCs w:val="28"/>
              </w:rPr>
            </w:pPr>
          </w:p>
        </w:tc>
        <w:tc>
          <w:tcPr>
            <w:tcW w:w="751" w:type="dxa"/>
            <w:vAlign w:val="center"/>
          </w:tcPr>
          <w:p w:rsidR="00F8596F" w:rsidRPr="001865FE" w:rsidRDefault="00F8596F" w:rsidP="001233A4">
            <w:pPr>
              <w:jc w:val="center"/>
              <w:rPr>
                <w:rFonts w:asciiTheme="minorEastAsia" w:hAnsiTheme="minorEastAsia" w:cs="宋体"/>
                <w:sz w:val="28"/>
                <w:szCs w:val="28"/>
              </w:rPr>
            </w:pPr>
          </w:p>
        </w:tc>
        <w:tc>
          <w:tcPr>
            <w:tcW w:w="711" w:type="dxa"/>
            <w:vAlign w:val="center"/>
          </w:tcPr>
          <w:p w:rsidR="00F8596F" w:rsidRPr="001865FE" w:rsidRDefault="00F8596F" w:rsidP="001233A4">
            <w:pPr>
              <w:jc w:val="center"/>
              <w:rPr>
                <w:rFonts w:asciiTheme="minorEastAsia" w:hAnsiTheme="minorEastAsia" w:cs="宋体"/>
                <w:sz w:val="28"/>
                <w:szCs w:val="28"/>
              </w:rPr>
            </w:pPr>
          </w:p>
        </w:tc>
        <w:tc>
          <w:tcPr>
            <w:tcW w:w="1958" w:type="dxa"/>
            <w:vAlign w:val="center"/>
          </w:tcPr>
          <w:p w:rsidR="00F8596F" w:rsidRPr="001865FE" w:rsidRDefault="00F8596F" w:rsidP="001233A4">
            <w:pPr>
              <w:jc w:val="center"/>
              <w:rPr>
                <w:rFonts w:asciiTheme="minorEastAsia" w:hAnsiTheme="minorEastAsia" w:cs="宋体"/>
                <w:sz w:val="28"/>
                <w:szCs w:val="28"/>
              </w:rPr>
            </w:pPr>
          </w:p>
        </w:tc>
        <w:tc>
          <w:tcPr>
            <w:tcW w:w="1246" w:type="dxa"/>
            <w:vAlign w:val="center"/>
          </w:tcPr>
          <w:p w:rsidR="00F8596F" w:rsidRPr="001865FE" w:rsidRDefault="00F8596F" w:rsidP="001233A4">
            <w:pPr>
              <w:jc w:val="center"/>
              <w:rPr>
                <w:rFonts w:asciiTheme="minorEastAsia" w:hAnsiTheme="minorEastAsia" w:cs="宋体"/>
                <w:sz w:val="28"/>
                <w:szCs w:val="28"/>
              </w:rPr>
            </w:pPr>
          </w:p>
        </w:tc>
        <w:tc>
          <w:tcPr>
            <w:tcW w:w="1587" w:type="dxa"/>
            <w:vAlign w:val="center"/>
          </w:tcPr>
          <w:p w:rsidR="00F8596F" w:rsidRPr="001865FE" w:rsidRDefault="00F8596F" w:rsidP="001233A4">
            <w:pPr>
              <w:jc w:val="center"/>
              <w:rPr>
                <w:rFonts w:asciiTheme="minorEastAsia" w:hAnsiTheme="minorEastAsia" w:cs="宋体"/>
                <w:sz w:val="28"/>
                <w:szCs w:val="28"/>
              </w:rPr>
            </w:pPr>
          </w:p>
        </w:tc>
      </w:tr>
    </w:tbl>
    <w:p w:rsidR="00F8596F" w:rsidRPr="001865FE" w:rsidRDefault="00F8596F" w:rsidP="00F8596F">
      <w:pPr>
        <w:spacing w:line="480" w:lineRule="exact"/>
        <w:rPr>
          <w:rFonts w:asciiTheme="minorEastAsia" w:hAnsiTheme="minorEastAsia" w:cs="宋体"/>
          <w:b/>
          <w:sz w:val="28"/>
          <w:szCs w:val="28"/>
        </w:rPr>
      </w:pPr>
    </w:p>
    <w:p w:rsidR="00F8596F" w:rsidRPr="001865FE" w:rsidRDefault="00F8596F" w:rsidP="00F8596F">
      <w:pPr>
        <w:spacing w:line="440" w:lineRule="exact"/>
        <w:rPr>
          <w:rFonts w:asciiTheme="minorEastAsia" w:hAnsiTheme="minorEastAsia" w:cs="宋体"/>
          <w:sz w:val="28"/>
          <w:szCs w:val="28"/>
        </w:rPr>
      </w:pPr>
      <w:bookmarkStart w:id="79" w:name="_Toc188808852"/>
      <w:bookmarkStart w:id="80" w:name="_Toc193187108"/>
      <w:bookmarkStart w:id="81" w:name="_Toc194663939"/>
      <w:bookmarkStart w:id="82" w:name="_Toc193126902"/>
      <w:bookmarkEnd w:id="76"/>
      <w:bookmarkEnd w:id="77"/>
      <w:bookmarkEnd w:id="78"/>
      <w:r w:rsidRPr="001865FE">
        <w:rPr>
          <w:rFonts w:asciiTheme="minorEastAsia" w:hAnsiTheme="minorEastAsia" w:cs="宋体" w:hint="eastAsia"/>
          <w:sz w:val="28"/>
          <w:szCs w:val="28"/>
        </w:rPr>
        <w:t>注：1.此表格式供参照，供应商可以根据本表格式内容自行划表填写。</w:t>
      </w:r>
    </w:p>
    <w:p w:rsidR="00F8596F" w:rsidRPr="001865FE" w:rsidRDefault="00F8596F" w:rsidP="00F8596F">
      <w:pPr>
        <w:spacing w:line="440" w:lineRule="exact"/>
        <w:rPr>
          <w:rFonts w:asciiTheme="minorEastAsia" w:hAnsiTheme="minorEastAsia" w:cs="宋体"/>
          <w:sz w:val="28"/>
          <w:szCs w:val="28"/>
        </w:rPr>
      </w:pPr>
      <w:r w:rsidRPr="001865FE">
        <w:rPr>
          <w:rFonts w:asciiTheme="minorEastAsia" w:hAnsiTheme="minorEastAsia" w:cs="宋体" w:hint="eastAsia"/>
          <w:sz w:val="28"/>
          <w:szCs w:val="28"/>
        </w:rPr>
        <w:t xml:space="preserve">    2.项目负责人须作详细介绍，认证人员须附资格证书及社保证明复印件。</w:t>
      </w:r>
    </w:p>
    <w:p w:rsidR="00F8596F" w:rsidRPr="001865FE" w:rsidRDefault="00F8596F" w:rsidP="00F8596F">
      <w:pPr>
        <w:spacing w:line="44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3.项目负责人、主管人员、工程技术人员未经采购人同意不得更换。</w:t>
      </w:r>
    </w:p>
    <w:p w:rsidR="00F8596F" w:rsidRPr="001865FE" w:rsidRDefault="00F8596F" w:rsidP="00F8596F">
      <w:pPr>
        <w:spacing w:line="480" w:lineRule="exact"/>
        <w:ind w:leftChars="100" w:left="210"/>
        <w:rPr>
          <w:rFonts w:asciiTheme="minorEastAsia" w:hAnsiTheme="minorEastAsia" w:cs="宋体"/>
          <w:sz w:val="28"/>
          <w:szCs w:val="28"/>
        </w:rPr>
      </w:pPr>
    </w:p>
    <w:p w:rsidR="00F8596F" w:rsidRPr="001865FE" w:rsidRDefault="00F8596F" w:rsidP="00F8596F">
      <w:pPr>
        <w:spacing w:line="480" w:lineRule="exact"/>
        <w:rPr>
          <w:rFonts w:asciiTheme="minorEastAsia" w:hAnsiTheme="minorEastAsia" w:cs="宋体"/>
          <w:b/>
          <w:sz w:val="28"/>
          <w:szCs w:val="28"/>
        </w:rPr>
      </w:pPr>
      <w:r w:rsidRPr="001865FE">
        <w:rPr>
          <w:rFonts w:asciiTheme="minorEastAsia" w:hAnsiTheme="minorEastAsia" w:cs="宋体" w:hint="eastAsia"/>
          <w:sz w:val="28"/>
          <w:szCs w:val="28"/>
        </w:rPr>
        <w:t>法定代表人或被授权人（签字或盖章）：</w:t>
      </w:r>
      <w:r w:rsidRPr="001865FE">
        <w:rPr>
          <w:rFonts w:asciiTheme="minorEastAsia" w:hAnsiTheme="minorEastAsia" w:cs="宋体" w:hint="eastAsia"/>
          <w:sz w:val="28"/>
          <w:szCs w:val="28"/>
          <w:u w:val="single"/>
        </w:rPr>
        <w:t xml:space="preserve">           </w:t>
      </w:r>
      <w:r w:rsidRPr="001865FE">
        <w:rPr>
          <w:rFonts w:asciiTheme="minorEastAsia" w:hAnsiTheme="minorEastAsia" w:cs="宋体" w:hint="eastAsia"/>
          <w:sz w:val="28"/>
          <w:szCs w:val="28"/>
        </w:rPr>
        <w:t xml:space="preserve">(供应商单位公章)   </w:t>
      </w:r>
      <w:r w:rsidR="00622388" w:rsidRPr="001865FE">
        <w:rPr>
          <w:rFonts w:asciiTheme="minorEastAsia" w:hAnsiTheme="minorEastAsia" w:cs="宋体"/>
          <w:sz w:val="28"/>
          <w:szCs w:val="28"/>
        </w:rPr>
        <w:t xml:space="preserve">  </w:t>
      </w:r>
      <w:r w:rsidRPr="001865FE">
        <w:rPr>
          <w:rFonts w:asciiTheme="minorEastAsia" w:hAnsiTheme="minorEastAsia" w:cs="宋体" w:hint="eastAsia"/>
          <w:sz w:val="28"/>
          <w:szCs w:val="28"/>
        </w:rPr>
        <w:t xml:space="preserve">   日 期：</w:t>
      </w:r>
      <w:r w:rsidRPr="001865FE">
        <w:rPr>
          <w:rFonts w:asciiTheme="minorEastAsia" w:hAnsiTheme="minorEastAsia" w:cs="宋体" w:hint="eastAsia"/>
          <w:sz w:val="28"/>
          <w:szCs w:val="28"/>
          <w:u w:val="single"/>
        </w:rPr>
        <w:t xml:space="preserve">           </w:t>
      </w:r>
    </w:p>
    <w:p w:rsidR="00F8596F" w:rsidRPr="001865FE" w:rsidRDefault="00F8596F" w:rsidP="00AC06BE">
      <w:pPr>
        <w:spacing w:line="480" w:lineRule="exact"/>
        <w:rPr>
          <w:rFonts w:asciiTheme="minorEastAsia" w:hAnsiTheme="minorEastAsia" w:cs="宋体"/>
          <w:b/>
          <w:sz w:val="28"/>
          <w:szCs w:val="28"/>
        </w:rPr>
      </w:pPr>
    </w:p>
    <w:p w:rsidR="00AC06BE" w:rsidRPr="001865FE" w:rsidRDefault="00AC06BE" w:rsidP="00AC06BE">
      <w:pPr>
        <w:spacing w:line="480" w:lineRule="exact"/>
        <w:rPr>
          <w:rFonts w:asciiTheme="minorEastAsia" w:hAnsiTheme="minorEastAsia" w:cs="宋体"/>
          <w:b/>
          <w:sz w:val="28"/>
          <w:szCs w:val="28"/>
        </w:rPr>
      </w:pPr>
    </w:p>
    <w:p w:rsidR="00AC06BE" w:rsidRPr="001865FE" w:rsidRDefault="00AC06BE" w:rsidP="00AC06BE">
      <w:pPr>
        <w:spacing w:line="480" w:lineRule="exact"/>
        <w:rPr>
          <w:rFonts w:asciiTheme="minorEastAsia" w:hAnsiTheme="minorEastAsia" w:cs="宋体"/>
          <w:b/>
          <w:sz w:val="28"/>
          <w:szCs w:val="28"/>
        </w:rPr>
      </w:pPr>
    </w:p>
    <w:p w:rsidR="00AC06BE" w:rsidRPr="001865FE" w:rsidRDefault="00AC06BE" w:rsidP="00AC06BE">
      <w:pPr>
        <w:spacing w:line="480" w:lineRule="exact"/>
        <w:rPr>
          <w:rFonts w:asciiTheme="minorEastAsia" w:hAnsiTheme="minorEastAsia" w:cs="宋体"/>
          <w:b/>
          <w:sz w:val="28"/>
          <w:szCs w:val="28"/>
        </w:rPr>
      </w:pPr>
    </w:p>
    <w:p w:rsidR="00F8596F" w:rsidRPr="001865FE" w:rsidRDefault="00F8596F" w:rsidP="00F8596F">
      <w:pPr>
        <w:pStyle w:val="2"/>
        <w:spacing w:before="0" w:after="0" w:line="240" w:lineRule="auto"/>
        <w:rPr>
          <w:rFonts w:asciiTheme="minorEastAsia" w:eastAsiaTheme="minorEastAsia" w:hAnsiTheme="minorEastAsia"/>
          <w:color w:val="000000" w:themeColor="text1"/>
        </w:rPr>
      </w:pPr>
      <w:bookmarkStart w:id="83" w:name="_Toc11408106"/>
      <w:bookmarkStart w:id="84" w:name="_Toc12286083"/>
      <w:r w:rsidRPr="001865FE">
        <w:rPr>
          <w:rFonts w:asciiTheme="minorEastAsia" w:eastAsiaTheme="minorEastAsia" w:hAnsiTheme="minorEastAsia" w:hint="eastAsia"/>
          <w:color w:val="000000" w:themeColor="text1"/>
        </w:rPr>
        <w:lastRenderedPageBreak/>
        <w:t>1</w:t>
      </w:r>
      <w:bookmarkEnd w:id="79"/>
      <w:bookmarkEnd w:id="80"/>
      <w:bookmarkEnd w:id="81"/>
      <w:bookmarkEnd w:id="82"/>
      <w:r w:rsidR="001865FE" w:rsidRPr="001865FE">
        <w:rPr>
          <w:rFonts w:asciiTheme="minorEastAsia" w:eastAsiaTheme="minorEastAsia" w:hAnsiTheme="minorEastAsia"/>
          <w:color w:val="000000" w:themeColor="text1"/>
        </w:rPr>
        <w:t>2</w:t>
      </w:r>
      <w:r w:rsidRPr="001865FE">
        <w:rPr>
          <w:rFonts w:asciiTheme="minorEastAsia" w:eastAsiaTheme="minorEastAsia" w:hAnsiTheme="minorEastAsia" w:hint="eastAsia"/>
          <w:color w:val="000000" w:themeColor="text1"/>
        </w:rPr>
        <w:t>.</w:t>
      </w:r>
      <w:r w:rsidR="00607E6E" w:rsidRPr="001865FE">
        <w:rPr>
          <w:rFonts w:asciiTheme="minorEastAsia" w:eastAsiaTheme="minorEastAsia" w:hAnsiTheme="minorEastAsia" w:cs="宋体" w:hint="eastAsia"/>
          <w:color w:val="000000" w:themeColor="text1"/>
          <w:sz w:val="28"/>
          <w:szCs w:val="28"/>
        </w:rPr>
        <w:t xml:space="preserve"> 管理服务说明一览表</w:t>
      </w:r>
      <w:bookmarkEnd w:id="83"/>
      <w:bookmarkEnd w:id="84"/>
      <w:r w:rsidRPr="001865FE">
        <w:rPr>
          <w:rFonts w:asciiTheme="minorEastAsia" w:eastAsiaTheme="minorEastAsia" w:hAnsiTheme="minorEastAsia" w:hint="eastAsia"/>
          <w:color w:val="000000" w:themeColor="text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876"/>
        <w:gridCol w:w="3802"/>
        <w:gridCol w:w="1276"/>
        <w:gridCol w:w="1276"/>
        <w:gridCol w:w="1701"/>
      </w:tblGrid>
      <w:tr w:rsidR="00F8596F" w:rsidRPr="001865FE" w:rsidTr="001233A4">
        <w:trPr>
          <w:trHeight w:val="1012"/>
        </w:trPr>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序号</w:t>
            </w:r>
          </w:p>
        </w:tc>
        <w:tc>
          <w:tcPr>
            <w:tcW w:w="876"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类别</w:t>
            </w:r>
          </w:p>
        </w:tc>
        <w:tc>
          <w:tcPr>
            <w:tcW w:w="3802" w:type="dxa"/>
            <w:vAlign w:val="center"/>
          </w:tcPr>
          <w:p w:rsidR="00F8596F" w:rsidRPr="001865FE" w:rsidRDefault="00607E6E" w:rsidP="001233A4">
            <w:pPr>
              <w:pStyle w:val="21"/>
              <w:tabs>
                <w:tab w:val="left" w:pos="360"/>
              </w:tabs>
              <w:snapToGrid w:val="0"/>
              <w:spacing w:line="500" w:lineRule="exact"/>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服务</w:t>
            </w:r>
            <w:r w:rsidR="00F8596F" w:rsidRPr="001865FE">
              <w:rPr>
                <w:rFonts w:asciiTheme="minorEastAsia" w:eastAsiaTheme="minorEastAsia" w:hAnsiTheme="minorEastAsia" w:cs="宋体" w:hint="eastAsia"/>
                <w:color w:val="auto"/>
                <w:szCs w:val="28"/>
              </w:rPr>
              <w:t>名称</w:t>
            </w:r>
          </w:p>
        </w:tc>
        <w:tc>
          <w:tcPr>
            <w:tcW w:w="1276" w:type="dxa"/>
            <w:vAlign w:val="center"/>
          </w:tcPr>
          <w:p w:rsidR="00F8596F" w:rsidRPr="001865FE" w:rsidRDefault="00607E6E"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说明</w:t>
            </w:r>
          </w:p>
        </w:tc>
        <w:tc>
          <w:tcPr>
            <w:tcW w:w="1276"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数量</w:t>
            </w:r>
          </w:p>
        </w:tc>
        <w:tc>
          <w:tcPr>
            <w:tcW w:w="1701"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备注</w:t>
            </w: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1</w:t>
            </w:r>
          </w:p>
        </w:tc>
        <w:tc>
          <w:tcPr>
            <w:tcW w:w="876" w:type="dxa"/>
            <w:vMerge w:val="restart"/>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2</w:t>
            </w:r>
          </w:p>
        </w:tc>
        <w:tc>
          <w:tcPr>
            <w:tcW w:w="876" w:type="dxa"/>
            <w:vMerge/>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3</w:t>
            </w:r>
          </w:p>
        </w:tc>
        <w:tc>
          <w:tcPr>
            <w:tcW w:w="876" w:type="dxa"/>
            <w:vMerge/>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4</w:t>
            </w:r>
          </w:p>
        </w:tc>
        <w:tc>
          <w:tcPr>
            <w:tcW w:w="876" w:type="dxa"/>
            <w:vMerge/>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5</w:t>
            </w:r>
          </w:p>
        </w:tc>
        <w:tc>
          <w:tcPr>
            <w:tcW w:w="876" w:type="dxa"/>
            <w:vMerge w:val="restart"/>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6</w:t>
            </w:r>
          </w:p>
        </w:tc>
        <w:tc>
          <w:tcPr>
            <w:tcW w:w="876" w:type="dxa"/>
            <w:vMerge/>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7</w:t>
            </w:r>
          </w:p>
        </w:tc>
        <w:tc>
          <w:tcPr>
            <w:tcW w:w="876" w:type="dxa"/>
            <w:vMerge/>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8</w:t>
            </w:r>
          </w:p>
        </w:tc>
        <w:tc>
          <w:tcPr>
            <w:tcW w:w="876" w:type="dxa"/>
            <w:vMerge/>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r w:rsidR="00F8596F" w:rsidRPr="001865FE" w:rsidTr="001233A4">
        <w:tc>
          <w:tcPr>
            <w:tcW w:w="675" w:type="dxa"/>
            <w:vAlign w:val="center"/>
          </w:tcPr>
          <w:p w:rsidR="00F8596F" w:rsidRPr="001865FE" w:rsidRDefault="00F8596F" w:rsidP="001233A4">
            <w:pPr>
              <w:pStyle w:val="21"/>
              <w:tabs>
                <w:tab w:val="left" w:pos="360"/>
              </w:tabs>
              <w:snapToGrid w:val="0"/>
              <w:spacing w:line="500" w:lineRule="exact"/>
              <w:ind w:firstLine="0"/>
              <w:jc w:val="center"/>
              <w:rPr>
                <w:rFonts w:asciiTheme="minorEastAsia" w:eastAsiaTheme="minorEastAsia" w:hAnsiTheme="minorEastAsia" w:cs="宋体"/>
                <w:color w:val="auto"/>
                <w:szCs w:val="28"/>
              </w:rPr>
            </w:pPr>
            <w:r w:rsidRPr="001865FE">
              <w:rPr>
                <w:rFonts w:asciiTheme="minorEastAsia" w:eastAsiaTheme="minorEastAsia" w:hAnsiTheme="minorEastAsia" w:cs="宋体" w:hint="eastAsia"/>
                <w:color w:val="auto"/>
                <w:szCs w:val="28"/>
              </w:rPr>
              <w:t>9</w:t>
            </w:r>
          </w:p>
        </w:tc>
        <w:tc>
          <w:tcPr>
            <w:tcW w:w="876" w:type="dxa"/>
            <w:vMerge/>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3802"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276"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c>
          <w:tcPr>
            <w:tcW w:w="1701" w:type="dxa"/>
            <w:vAlign w:val="center"/>
          </w:tcPr>
          <w:p w:rsidR="00F8596F" w:rsidRPr="001865FE" w:rsidRDefault="00F8596F" w:rsidP="001233A4">
            <w:pPr>
              <w:pStyle w:val="21"/>
              <w:tabs>
                <w:tab w:val="left" w:pos="360"/>
              </w:tabs>
              <w:snapToGrid w:val="0"/>
              <w:spacing w:line="500" w:lineRule="exact"/>
              <w:jc w:val="center"/>
              <w:rPr>
                <w:rFonts w:asciiTheme="minorEastAsia" w:eastAsiaTheme="minorEastAsia" w:hAnsiTheme="minorEastAsia" w:cs="宋体"/>
                <w:color w:val="auto"/>
                <w:szCs w:val="28"/>
              </w:rPr>
            </w:pPr>
          </w:p>
        </w:tc>
      </w:tr>
    </w:tbl>
    <w:p w:rsidR="00F8596F" w:rsidRPr="001865FE" w:rsidRDefault="00F8596F" w:rsidP="00F8596F">
      <w:pPr>
        <w:spacing w:line="440" w:lineRule="exact"/>
        <w:rPr>
          <w:rFonts w:asciiTheme="minorEastAsia" w:hAnsiTheme="minorEastAsia" w:cs="宋体"/>
          <w:sz w:val="28"/>
          <w:szCs w:val="28"/>
        </w:rPr>
      </w:pPr>
      <w:r w:rsidRPr="001865FE">
        <w:rPr>
          <w:rFonts w:asciiTheme="minorEastAsia" w:hAnsiTheme="minorEastAsia" w:cs="宋体" w:hint="eastAsia"/>
          <w:sz w:val="28"/>
          <w:szCs w:val="28"/>
        </w:rPr>
        <w:t>注：1、在填写时，如本表格不适合</w:t>
      </w:r>
      <w:r w:rsidR="00CC3488" w:rsidRPr="001865FE">
        <w:rPr>
          <w:rFonts w:asciiTheme="minorEastAsia" w:hAnsiTheme="minorEastAsia" w:cs="宋体" w:hint="eastAsia"/>
          <w:sz w:val="28"/>
          <w:szCs w:val="28"/>
        </w:rPr>
        <w:t>磋商</w:t>
      </w:r>
      <w:r w:rsidRPr="001865FE">
        <w:rPr>
          <w:rFonts w:asciiTheme="minorEastAsia" w:hAnsiTheme="minorEastAsia" w:cs="宋体" w:hint="eastAsia"/>
          <w:sz w:val="28"/>
          <w:szCs w:val="28"/>
        </w:rPr>
        <w:t>单位的实际情况，可根据本表格式自行划表填写；</w:t>
      </w:r>
    </w:p>
    <w:p w:rsidR="00F8596F" w:rsidRPr="001865FE" w:rsidRDefault="00F8596F" w:rsidP="00F8596F">
      <w:pPr>
        <w:numPr>
          <w:ilvl w:val="0"/>
          <w:numId w:val="29"/>
        </w:numPr>
        <w:spacing w:line="44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本表要求填写的设备指本项目保洁服务所需的所有设备。</w:t>
      </w:r>
    </w:p>
    <w:p w:rsidR="00F8596F" w:rsidRPr="001865FE" w:rsidRDefault="00F8596F" w:rsidP="00F8596F">
      <w:pPr>
        <w:numPr>
          <w:ilvl w:val="0"/>
          <w:numId w:val="29"/>
        </w:numPr>
        <w:spacing w:line="44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表后应当附上管理</w:t>
      </w:r>
      <w:r w:rsidR="00607E6E" w:rsidRPr="001865FE">
        <w:rPr>
          <w:rFonts w:asciiTheme="minorEastAsia" w:hAnsiTheme="minorEastAsia" w:cs="宋体" w:hint="eastAsia"/>
          <w:sz w:val="28"/>
          <w:szCs w:val="28"/>
        </w:rPr>
        <w:t>服务</w:t>
      </w:r>
      <w:r w:rsidRPr="001865FE">
        <w:rPr>
          <w:rFonts w:asciiTheme="minorEastAsia" w:hAnsiTheme="minorEastAsia" w:cs="宋体" w:hint="eastAsia"/>
          <w:sz w:val="28"/>
          <w:szCs w:val="28"/>
        </w:rPr>
        <w:t>情况说明。</w:t>
      </w:r>
    </w:p>
    <w:p w:rsidR="00622388" w:rsidRPr="001865FE" w:rsidRDefault="00622388" w:rsidP="00622388">
      <w:pPr>
        <w:spacing w:line="440" w:lineRule="exact"/>
        <w:ind w:left="560"/>
        <w:rPr>
          <w:rFonts w:asciiTheme="minorEastAsia" w:hAnsiTheme="minorEastAsia" w:cs="宋体"/>
          <w:sz w:val="28"/>
          <w:szCs w:val="28"/>
        </w:rPr>
      </w:pPr>
    </w:p>
    <w:p w:rsidR="00622388" w:rsidRPr="001865FE" w:rsidRDefault="00F8596F" w:rsidP="00622388">
      <w:pPr>
        <w:spacing w:line="480" w:lineRule="exact"/>
        <w:rPr>
          <w:rFonts w:asciiTheme="minorEastAsia" w:hAnsiTheme="minorEastAsia" w:cs="宋体"/>
          <w:sz w:val="28"/>
          <w:szCs w:val="28"/>
        </w:rPr>
      </w:pPr>
      <w:r w:rsidRPr="001865FE">
        <w:rPr>
          <w:rFonts w:asciiTheme="minorEastAsia" w:hAnsiTheme="minorEastAsia" w:cs="宋体" w:hint="eastAsia"/>
          <w:sz w:val="28"/>
          <w:szCs w:val="28"/>
        </w:rPr>
        <w:t>法定代表人或被授权人（签字或盖章）：</w:t>
      </w:r>
      <w:r w:rsidR="00622388" w:rsidRPr="001865FE">
        <w:rPr>
          <w:rFonts w:asciiTheme="minorEastAsia" w:hAnsiTheme="minorEastAsia" w:cs="宋体" w:hint="eastAsia"/>
          <w:sz w:val="28"/>
          <w:szCs w:val="28"/>
          <w:u w:val="single"/>
        </w:rPr>
        <w:t xml:space="preserve"> </w:t>
      </w:r>
      <w:r w:rsidR="00622388" w:rsidRPr="001865FE">
        <w:rPr>
          <w:rFonts w:asciiTheme="minorEastAsia" w:hAnsiTheme="minorEastAsia" w:cs="宋体"/>
          <w:sz w:val="28"/>
          <w:szCs w:val="28"/>
          <w:u w:val="single"/>
        </w:rPr>
        <w:t xml:space="preserve">               </w:t>
      </w:r>
      <w:r w:rsidRPr="001865FE">
        <w:rPr>
          <w:rFonts w:asciiTheme="minorEastAsia" w:hAnsiTheme="minorEastAsia" w:cs="宋体" w:hint="eastAsia"/>
          <w:sz w:val="28"/>
          <w:szCs w:val="28"/>
        </w:rPr>
        <w:t xml:space="preserve">(供应商单位公章)  </w:t>
      </w:r>
    </w:p>
    <w:p w:rsidR="00F8596F" w:rsidRPr="001865FE" w:rsidRDefault="00622388" w:rsidP="00F8596F">
      <w:pPr>
        <w:spacing w:line="480" w:lineRule="exact"/>
        <w:rPr>
          <w:rFonts w:asciiTheme="minorEastAsia" w:hAnsiTheme="minorEastAsia" w:cs="宋体"/>
          <w:b/>
          <w:sz w:val="28"/>
          <w:szCs w:val="28"/>
        </w:rPr>
      </w:pPr>
      <w:r w:rsidRPr="001865FE">
        <w:rPr>
          <w:rFonts w:asciiTheme="minorEastAsia" w:hAnsiTheme="minorEastAsia" w:cs="宋体"/>
          <w:sz w:val="28"/>
          <w:szCs w:val="28"/>
        </w:rPr>
        <w:t xml:space="preserve"> </w:t>
      </w:r>
      <w:r w:rsidR="00F8596F" w:rsidRPr="001865FE">
        <w:rPr>
          <w:rFonts w:asciiTheme="minorEastAsia" w:hAnsiTheme="minorEastAsia" w:cs="宋体" w:hint="eastAsia"/>
          <w:sz w:val="28"/>
          <w:szCs w:val="28"/>
        </w:rPr>
        <w:t>日 期：</w:t>
      </w:r>
      <w:r w:rsidR="00F8596F" w:rsidRPr="001865FE">
        <w:rPr>
          <w:rFonts w:asciiTheme="minorEastAsia" w:hAnsiTheme="minorEastAsia" w:cs="宋体" w:hint="eastAsia"/>
          <w:sz w:val="28"/>
          <w:szCs w:val="28"/>
          <w:u w:val="single"/>
        </w:rPr>
        <w:t xml:space="preserve">           </w:t>
      </w:r>
    </w:p>
    <w:p w:rsidR="00F8596F" w:rsidRPr="001865FE" w:rsidRDefault="00F8596F" w:rsidP="00AC06BE">
      <w:pPr>
        <w:spacing w:line="360" w:lineRule="auto"/>
        <w:rPr>
          <w:rFonts w:asciiTheme="minorEastAsia" w:hAnsiTheme="minorEastAsia" w:cs="宋体"/>
          <w:sz w:val="28"/>
          <w:szCs w:val="28"/>
        </w:rPr>
      </w:pPr>
    </w:p>
    <w:p w:rsidR="00F8596F" w:rsidRPr="001865FE" w:rsidRDefault="00F8596F" w:rsidP="00AC06BE">
      <w:pPr>
        <w:spacing w:line="360" w:lineRule="auto"/>
        <w:rPr>
          <w:rFonts w:asciiTheme="minorEastAsia" w:hAnsiTheme="minorEastAsia" w:cs="宋体"/>
          <w:sz w:val="28"/>
          <w:szCs w:val="28"/>
        </w:rPr>
      </w:pPr>
    </w:p>
    <w:p w:rsidR="00F8596F" w:rsidRPr="001865FE" w:rsidRDefault="00F8596F" w:rsidP="00AC06BE">
      <w:pPr>
        <w:spacing w:line="360" w:lineRule="auto"/>
        <w:rPr>
          <w:rFonts w:asciiTheme="minorEastAsia" w:hAnsiTheme="minorEastAsia" w:cs="宋体"/>
          <w:sz w:val="28"/>
          <w:szCs w:val="28"/>
        </w:rPr>
      </w:pPr>
    </w:p>
    <w:p w:rsidR="00F8596F" w:rsidRPr="001865FE" w:rsidRDefault="00F8596F" w:rsidP="00AC06BE">
      <w:pPr>
        <w:spacing w:line="360" w:lineRule="auto"/>
        <w:rPr>
          <w:rFonts w:asciiTheme="minorEastAsia" w:hAnsiTheme="minorEastAsia" w:cs="宋体"/>
          <w:sz w:val="28"/>
          <w:szCs w:val="28"/>
        </w:rPr>
      </w:pPr>
    </w:p>
    <w:p w:rsidR="00F8596F" w:rsidRPr="001865FE" w:rsidRDefault="00F8596F" w:rsidP="00AC06BE">
      <w:pPr>
        <w:spacing w:line="360" w:lineRule="auto"/>
        <w:rPr>
          <w:rFonts w:asciiTheme="minorEastAsia" w:hAnsiTheme="minorEastAsia" w:cs="宋体"/>
          <w:sz w:val="28"/>
          <w:szCs w:val="28"/>
        </w:rPr>
      </w:pPr>
    </w:p>
    <w:p w:rsidR="00F8596F" w:rsidRPr="001865FE" w:rsidRDefault="00F8596F" w:rsidP="00AC06BE">
      <w:pPr>
        <w:spacing w:line="360" w:lineRule="auto"/>
        <w:rPr>
          <w:rFonts w:asciiTheme="minorEastAsia" w:hAnsiTheme="minorEastAsia" w:cs="宋体"/>
          <w:sz w:val="28"/>
          <w:szCs w:val="28"/>
        </w:rPr>
      </w:pPr>
    </w:p>
    <w:p w:rsidR="00F8596F" w:rsidRPr="001865FE" w:rsidRDefault="00F8596F" w:rsidP="00AC06BE">
      <w:pPr>
        <w:spacing w:line="360" w:lineRule="auto"/>
        <w:rPr>
          <w:rFonts w:asciiTheme="minorEastAsia" w:hAnsiTheme="minorEastAsia" w:cs="宋体"/>
          <w:sz w:val="28"/>
          <w:szCs w:val="28"/>
        </w:rPr>
      </w:pPr>
    </w:p>
    <w:p w:rsidR="00F8596F" w:rsidRPr="001865FE" w:rsidRDefault="00F8596F" w:rsidP="00AC06BE">
      <w:pPr>
        <w:spacing w:line="360" w:lineRule="auto"/>
        <w:rPr>
          <w:rFonts w:asciiTheme="minorEastAsia" w:hAnsiTheme="minorEastAsia" w:cs="宋体"/>
          <w:sz w:val="28"/>
          <w:szCs w:val="28"/>
        </w:rPr>
      </w:pPr>
    </w:p>
    <w:p w:rsidR="00F8596F" w:rsidRPr="001865FE" w:rsidRDefault="00F8596F" w:rsidP="00F8596F">
      <w:pPr>
        <w:pStyle w:val="2"/>
        <w:spacing w:before="0" w:after="0" w:line="240" w:lineRule="auto"/>
        <w:rPr>
          <w:rFonts w:asciiTheme="minorEastAsia" w:eastAsiaTheme="minorEastAsia" w:hAnsiTheme="minorEastAsia" w:cs="宋体"/>
          <w:kern w:val="0"/>
          <w:sz w:val="28"/>
          <w:szCs w:val="28"/>
        </w:rPr>
      </w:pPr>
      <w:bookmarkStart w:id="85" w:name="_Toc11408107"/>
      <w:bookmarkStart w:id="86" w:name="_Toc12286084"/>
      <w:r w:rsidRPr="001865FE">
        <w:rPr>
          <w:rFonts w:asciiTheme="minorEastAsia" w:eastAsiaTheme="minorEastAsia" w:hAnsiTheme="minorEastAsia" w:hint="eastAsia"/>
        </w:rPr>
        <w:lastRenderedPageBreak/>
        <w:t>1</w:t>
      </w:r>
      <w:r w:rsidR="001865FE" w:rsidRPr="001865FE">
        <w:rPr>
          <w:rFonts w:asciiTheme="minorEastAsia" w:eastAsiaTheme="minorEastAsia" w:hAnsiTheme="minorEastAsia"/>
        </w:rPr>
        <w:t>3</w:t>
      </w:r>
      <w:r w:rsidRPr="001865FE">
        <w:rPr>
          <w:rFonts w:asciiTheme="minorEastAsia" w:eastAsiaTheme="minorEastAsia" w:hAnsiTheme="minorEastAsia" w:hint="eastAsia"/>
        </w:rPr>
        <w:t>.组织机构一览</w:t>
      </w:r>
      <w:bookmarkEnd w:id="85"/>
      <w:r w:rsidR="00E0481E">
        <w:rPr>
          <w:rFonts w:asciiTheme="minorEastAsia" w:eastAsiaTheme="minorEastAsia" w:hAnsiTheme="minorEastAsia" w:hint="eastAsia"/>
        </w:rPr>
        <w:t>表</w:t>
      </w:r>
      <w:bookmarkEnd w:id="86"/>
    </w:p>
    <w:p w:rsidR="00F8596F" w:rsidRPr="001865FE" w:rsidRDefault="00F8596F" w:rsidP="00F8596F">
      <w:pPr>
        <w:spacing w:line="480" w:lineRule="exact"/>
        <w:rPr>
          <w:rFonts w:asciiTheme="minorEastAsia" w:hAnsiTheme="minorEastAsia" w:cs="宋体"/>
          <w:b/>
          <w:bCs/>
          <w:kern w:val="0"/>
          <w:sz w:val="28"/>
          <w:szCs w:val="28"/>
        </w:rPr>
      </w:pPr>
    </w:p>
    <w:p w:rsidR="00F8596F" w:rsidRPr="001865FE" w:rsidRDefault="00F8596F" w:rsidP="00F8596F">
      <w:pPr>
        <w:spacing w:line="480" w:lineRule="exact"/>
        <w:rPr>
          <w:rFonts w:asciiTheme="minorEastAsia" w:hAnsiTheme="minorEastAsia" w:cs="宋体"/>
          <w:b/>
          <w:bCs/>
          <w:kern w:val="0"/>
          <w:sz w:val="28"/>
          <w:szCs w:val="28"/>
        </w:rPr>
      </w:pPr>
    </w:p>
    <w:p w:rsidR="00F8596F" w:rsidRPr="001865FE" w:rsidRDefault="00F8596F" w:rsidP="00F8596F">
      <w:pPr>
        <w:pStyle w:val="2"/>
        <w:spacing w:before="0" w:after="0" w:line="240" w:lineRule="auto"/>
        <w:rPr>
          <w:rFonts w:asciiTheme="minorEastAsia" w:eastAsiaTheme="minorEastAsia" w:hAnsiTheme="minorEastAsia"/>
        </w:rPr>
      </w:pPr>
      <w:bookmarkStart w:id="87" w:name="_Toc11408108"/>
      <w:bookmarkStart w:id="88" w:name="_Toc12286085"/>
      <w:r w:rsidRPr="001865FE">
        <w:rPr>
          <w:rFonts w:asciiTheme="minorEastAsia" w:eastAsiaTheme="minorEastAsia" w:hAnsiTheme="minorEastAsia" w:hint="eastAsia"/>
        </w:rPr>
        <w:t>1</w:t>
      </w:r>
      <w:r w:rsidR="001865FE" w:rsidRPr="001865FE">
        <w:rPr>
          <w:rFonts w:asciiTheme="minorEastAsia" w:eastAsiaTheme="minorEastAsia" w:hAnsiTheme="minorEastAsia"/>
        </w:rPr>
        <w:t>4</w:t>
      </w:r>
      <w:r w:rsidRPr="001865FE">
        <w:rPr>
          <w:rFonts w:asciiTheme="minorEastAsia" w:eastAsiaTheme="minorEastAsia" w:hAnsiTheme="minorEastAsia" w:hint="eastAsia"/>
        </w:rPr>
        <w:t>.服务质量、服务承诺及保证条件措施</w:t>
      </w:r>
      <w:bookmarkEnd w:id="87"/>
      <w:bookmarkEnd w:id="88"/>
    </w:p>
    <w:p w:rsidR="00CC3488" w:rsidRPr="001865FE" w:rsidRDefault="00CC3488" w:rsidP="00CC3488">
      <w:pPr>
        <w:rPr>
          <w:rFonts w:asciiTheme="minorEastAsia" w:hAnsiTheme="minorEastAsia"/>
        </w:rPr>
      </w:pPr>
    </w:p>
    <w:p w:rsidR="00CC3488" w:rsidRPr="001865FE" w:rsidRDefault="00CC3488" w:rsidP="00CC3488">
      <w:pPr>
        <w:rPr>
          <w:rFonts w:asciiTheme="minorEastAsia" w:hAnsiTheme="minorEastAsia"/>
        </w:rPr>
      </w:pPr>
    </w:p>
    <w:p w:rsidR="00CC3488" w:rsidRPr="001865FE" w:rsidRDefault="00CC3488" w:rsidP="00CC3488">
      <w:pPr>
        <w:rPr>
          <w:rFonts w:asciiTheme="minorEastAsia" w:hAnsiTheme="minorEastAsia"/>
        </w:rPr>
      </w:pPr>
    </w:p>
    <w:p w:rsidR="00F8596F" w:rsidRPr="001865FE" w:rsidRDefault="00F8596F" w:rsidP="00CC3488">
      <w:pPr>
        <w:pStyle w:val="2"/>
        <w:spacing w:before="0" w:after="0" w:line="240" w:lineRule="auto"/>
        <w:rPr>
          <w:rFonts w:asciiTheme="minorEastAsia" w:eastAsiaTheme="minorEastAsia" w:hAnsiTheme="minorEastAsia" w:cs="宋体"/>
          <w:sz w:val="28"/>
          <w:szCs w:val="28"/>
        </w:rPr>
      </w:pPr>
      <w:bookmarkStart w:id="89" w:name="_Toc11408109"/>
      <w:bookmarkStart w:id="90" w:name="_Toc12286086"/>
      <w:r w:rsidRPr="001865FE">
        <w:rPr>
          <w:rFonts w:asciiTheme="minorEastAsia" w:eastAsiaTheme="minorEastAsia" w:hAnsiTheme="minorEastAsia" w:hint="eastAsia"/>
        </w:rPr>
        <w:t>1</w:t>
      </w:r>
      <w:r w:rsidR="001865FE" w:rsidRPr="001865FE">
        <w:rPr>
          <w:rFonts w:asciiTheme="minorEastAsia" w:eastAsiaTheme="minorEastAsia" w:hAnsiTheme="minorEastAsia"/>
        </w:rPr>
        <w:t>5</w:t>
      </w:r>
      <w:r w:rsidRPr="001865FE">
        <w:rPr>
          <w:rFonts w:asciiTheme="minorEastAsia" w:eastAsiaTheme="minorEastAsia" w:hAnsiTheme="minorEastAsia" w:hint="eastAsia"/>
        </w:rPr>
        <w:t>.管理制度一览表</w:t>
      </w:r>
      <w:bookmarkEnd w:id="89"/>
      <w:bookmarkEnd w:id="90"/>
    </w:p>
    <w:tbl>
      <w:tblPr>
        <w:tblW w:w="0" w:type="auto"/>
        <w:tblInd w:w="-88" w:type="dxa"/>
        <w:tblLayout w:type="fixed"/>
        <w:tblCellMar>
          <w:left w:w="54" w:type="dxa"/>
          <w:right w:w="54" w:type="dxa"/>
        </w:tblCellMar>
        <w:tblLook w:val="0000"/>
      </w:tblPr>
      <w:tblGrid>
        <w:gridCol w:w="1208"/>
        <w:gridCol w:w="4514"/>
        <w:gridCol w:w="2340"/>
        <w:gridCol w:w="1578"/>
      </w:tblGrid>
      <w:tr w:rsidR="00F8596F" w:rsidRPr="001865FE" w:rsidTr="001233A4">
        <w:trPr>
          <w:trHeight w:val="600"/>
        </w:trPr>
        <w:tc>
          <w:tcPr>
            <w:tcW w:w="120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r w:rsidRPr="001865FE">
              <w:rPr>
                <w:rFonts w:asciiTheme="minorEastAsia" w:hAnsiTheme="minorEastAsia" w:cs="宋体" w:hint="eastAsia"/>
                <w:sz w:val="28"/>
                <w:szCs w:val="28"/>
              </w:rPr>
              <w:t>序号</w:t>
            </w:r>
          </w:p>
        </w:tc>
        <w:tc>
          <w:tcPr>
            <w:tcW w:w="4514" w:type="dxa"/>
            <w:tcBorders>
              <w:top w:val="single" w:sz="6" w:space="0" w:color="auto"/>
              <w:left w:val="single" w:sz="6" w:space="0" w:color="auto"/>
              <w:bottom w:val="single" w:sz="6" w:space="0" w:color="auto"/>
              <w:right w:val="single" w:sz="4"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r w:rsidRPr="001865FE">
              <w:rPr>
                <w:rFonts w:asciiTheme="minorEastAsia" w:hAnsiTheme="minorEastAsia" w:cs="宋体" w:hint="eastAsia"/>
                <w:sz w:val="28"/>
                <w:szCs w:val="28"/>
              </w:rPr>
              <w:t>规章管理制度名称</w:t>
            </w:r>
          </w:p>
        </w:tc>
        <w:tc>
          <w:tcPr>
            <w:tcW w:w="2340" w:type="dxa"/>
            <w:tcBorders>
              <w:top w:val="single" w:sz="6" w:space="0" w:color="auto"/>
              <w:left w:val="single" w:sz="4"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r w:rsidRPr="001865FE">
              <w:rPr>
                <w:rFonts w:asciiTheme="minorEastAsia" w:hAnsiTheme="minorEastAsia" w:cs="宋体" w:hint="eastAsia"/>
                <w:sz w:val="28"/>
                <w:szCs w:val="28"/>
              </w:rPr>
              <w:t>开始执行时间</w:t>
            </w:r>
          </w:p>
        </w:tc>
        <w:tc>
          <w:tcPr>
            <w:tcW w:w="157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r w:rsidRPr="001865FE">
              <w:rPr>
                <w:rFonts w:asciiTheme="minorEastAsia" w:hAnsiTheme="minorEastAsia" w:cs="宋体" w:hint="eastAsia"/>
                <w:sz w:val="28"/>
                <w:szCs w:val="28"/>
              </w:rPr>
              <w:t>备注</w:t>
            </w:r>
          </w:p>
        </w:tc>
      </w:tr>
      <w:tr w:rsidR="00F8596F" w:rsidRPr="001865FE" w:rsidTr="001233A4">
        <w:trPr>
          <w:trHeight w:val="600"/>
        </w:trPr>
        <w:tc>
          <w:tcPr>
            <w:tcW w:w="120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4514" w:type="dxa"/>
            <w:tcBorders>
              <w:top w:val="single" w:sz="6" w:space="0" w:color="auto"/>
              <w:left w:val="single" w:sz="6" w:space="0" w:color="auto"/>
              <w:bottom w:val="single" w:sz="6" w:space="0" w:color="auto"/>
              <w:right w:val="single" w:sz="4"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2340" w:type="dxa"/>
            <w:tcBorders>
              <w:top w:val="single" w:sz="6" w:space="0" w:color="auto"/>
              <w:left w:val="single" w:sz="4"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157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r>
      <w:tr w:rsidR="00F8596F" w:rsidRPr="001865FE" w:rsidTr="001233A4">
        <w:trPr>
          <w:trHeight w:val="600"/>
        </w:trPr>
        <w:tc>
          <w:tcPr>
            <w:tcW w:w="120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4514" w:type="dxa"/>
            <w:tcBorders>
              <w:top w:val="single" w:sz="6" w:space="0" w:color="auto"/>
              <w:left w:val="single" w:sz="6" w:space="0" w:color="auto"/>
              <w:bottom w:val="single" w:sz="6" w:space="0" w:color="auto"/>
              <w:right w:val="single" w:sz="4"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2340" w:type="dxa"/>
            <w:tcBorders>
              <w:top w:val="single" w:sz="6" w:space="0" w:color="auto"/>
              <w:left w:val="single" w:sz="4"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157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r>
      <w:tr w:rsidR="00F8596F" w:rsidRPr="001865FE" w:rsidTr="001233A4">
        <w:trPr>
          <w:trHeight w:val="600"/>
        </w:trPr>
        <w:tc>
          <w:tcPr>
            <w:tcW w:w="120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4514" w:type="dxa"/>
            <w:tcBorders>
              <w:top w:val="single" w:sz="6" w:space="0" w:color="auto"/>
              <w:left w:val="single" w:sz="6" w:space="0" w:color="auto"/>
              <w:bottom w:val="single" w:sz="6" w:space="0" w:color="auto"/>
              <w:right w:val="single" w:sz="4"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2340" w:type="dxa"/>
            <w:tcBorders>
              <w:top w:val="single" w:sz="6" w:space="0" w:color="auto"/>
              <w:left w:val="single" w:sz="4"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157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r>
      <w:tr w:rsidR="00F8596F" w:rsidRPr="001865FE" w:rsidTr="001233A4">
        <w:trPr>
          <w:trHeight w:val="600"/>
        </w:trPr>
        <w:tc>
          <w:tcPr>
            <w:tcW w:w="120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4514" w:type="dxa"/>
            <w:tcBorders>
              <w:top w:val="single" w:sz="6" w:space="0" w:color="auto"/>
              <w:left w:val="single" w:sz="6" w:space="0" w:color="auto"/>
              <w:bottom w:val="single" w:sz="6" w:space="0" w:color="auto"/>
              <w:right w:val="single" w:sz="4"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2340" w:type="dxa"/>
            <w:tcBorders>
              <w:top w:val="single" w:sz="6" w:space="0" w:color="auto"/>
              <w:left w:val="single" w:sz="4"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157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r>
      <w:tr w:rsidR="00F8596F" w:rsidRPr="001865FE" w:rsidTr="001233A4">
        <w:trPr>
          <w:trHeight w:val="600"/>
        </w:trPr>
        <w:tc>
          <w:tcPr>
            <w:tcW w:w="120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r w:rsidRPr="001865FE">
              <w:rPr>
                <w:rFonts w:asciiTheme="minorEastAsia" w:hAnsiTheme="minorEastAsia" w:cs="宋体" w:hint="eastAsia"/>
                <w:sz w:val="28"/>
                <w:szCs w:val="28"/>
              </w:rPr>
              <w:t>…….</w:t>
            </w:r>
          </w:p>
        </w:tc>
        <w:tc>
          <w:tcPr>
            <w:tcW w:w="4514" w:type="dxa"/>
            <w:tcBorders>
              <w:top w:val="single" w:sz="6" w:space="0" w:color="auto"/>
              <w:left w:val="single" w:sz="6" w:space="0" w:color="auto"/>
              <w:bottom w:val="single" w:sz="6" w:space="0" w:color="auto"/>
              <w:right w:val="single" w:sz="4"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2340" w:type="dxa"/>
            <w:tcBorders>
              <w:top w:val="single" w:sz="6" w:space="0" w:color="auto"/>
              <w:left w:val="single" w:sz="4"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c>
          <w:tcPr>
            <w:tcW w:w="1578" w:type="dxa"/>
            <w:tcBorders>
              <w:top w:val="single" w:sz="6" w:space="0" w:color="auto"/>
              <w:left w:val="single" w:sz="6" w:space="0" w:color="auto"/>
              <w:bottom w:val="single" w:sz="6" w:space="0" w:color="auto"/>
              <w:right w:val="single" w:sz="6" w:space="0" w:color="auto"/>
            </w:tcBorders>
            <w:vAlign w:val="center"/>
          </w:tcPr>
          <w:p w:rsidR="00F8596F" w:rsidRPr="001865FE" w:rsidRDefault="00F8596F" w:rsidP="001233A4">
            <w:pPr>
              <w:spacing w:line="500" w:lineRule="exact"/>
              <w:jc w:val="center"/>
              <w:rPr>
                <w:rFonts w:asciiTheme="minorEastAsia" w:hAnsiTheme="minorEastAsia" w:cs="宋体"/>
                <w:sz w:val="28"/>
                <w:szCs w:val="28"/>
              </w:rPr>
            </w:pPr>
          </w:p>
        </w:tc>
      </w:tr>
    </w:tbl>
    <w:p w:rsidR="00F8596F" w:rsidRPr="001865FE" w:rsidRDefault="00F8596F" w:rsidP="00F8596F">
      <w:pPr>
        <w:spacing w:line="500" w:lineRule="exact"/>
        <w:rPr>
          <w:rFonts w:asciiTheme="minorEastAsia" w:hAnsiTheme="minorEastAsia" w:cs="宋体"/>
          <w:sz w:val="28"/>
          <w:szCs w:val="28"/>
        </w:rPr>
      </w:pPr>
      <w:r w:rsidRPr="001865FE">
        <w:rPr>
          <w:rFonts w:asciiTheme="minorEastAsia" w:hAnsiTheme="minorEastAsia" w:cs="宋体" w:hint="eastAsia"/>
          <w:sz w:val="28"/>
          <w:szCs w:val="28"/>
        </w:rPr>
        <w:t>注：1、上述制度为目前仍在执行的制度；</w:t>
      </w:r>
    </w:p>
    <w:p w:rsidR="00F8596F" w:rsidRPr="001865FE" w:rsidRDefault="00F8596F" w:rsidP="00F8596F">
      <w:pPr>
        <w:spacing w:line="50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2、规章管理制度是评审标准的重要内容之一，供应商应全面地提供有关文件；</w:t>
      </w:r>
    </w:p>
    <w:p w:rsidR="00F8596F" w:rsidRPr="001865FE" w:rsidRDefault="00F8596F" w:rsidP="00F8596F">
      <w:pPr>
        <w:spacing w:line="500" w:lineRule="exact"/>
        <w:ind w:firstLineChars="200" w:firstLine="560"/>
        <w:rPr>
          <w:rFonts w:asciiTheme="minorEastAsia" w:hAnsiTheme="minorEastAsia" w:cs="宋体"/>
          <w:sz w:val="28"/>
          <w:szCs w:val="28"/>
        </w:rPr>
      </w:pPr>
      <w:r w:rsidRPr="001865FE">
        <w:rPr>
          <w:rFonts w:asciiTheme="minorEastAsia" w:hAnsiTheme="minorEastAsia" w:cs="宋体" w:hint="eastAsia"/>
          <w:sz w:val="28"/>
          <w:szCs w:val="28"/>
        </w:rPr>
        <w:t>3、各规章管理制度的具体内容须另行提供。</w:t>
      </w:r>
    </w:p>
    <w:p w:rsidR="00F8596F" w:rsidRPr="001865FE" w:rsidRDefault="00F8596F" w:rsidP="00F8596F">
      <w:pPr>
        <w:spacing w:line="500" w:lineRule="exact"/>
        <w:rPr>
          <w:rFonts w:asciiTheme="minorEastAsia" w:hAnsiTheme="minorEastAsia" w:cs="宋体"/>
          <w:sz w:val="28"/>
          <w:szCs w:val="28"/>
        </w:rPr>
      </w:pPr>
    </w:p>
    <w:p w:rsidR="00F8596F" w:rsidRPr="001865FE" w:rsidRDefault="00F8596F" w:rsidP="00F8596F">
      <w:pPr>
        <w:spacing w:line="360" w:lineRule="auto"/>
        <w:rPr>
          <w:rFonts w:asciiTheme="minorEastAsia" w:hAnsiTheme="minorEastAsia" w:cs="宋体"/>
          <w:sz w:val="28"/>
          <w:szCs w:val="28"/>
        </w:rPr>
      </w:pPr>
      <w:r w:rsidRPr="001865FE">
        <w:rPr>
          <w:rFonts w:asciiTheme="minorEastAsia" w:hAnsiTheme="minorEastAsia" w:cs="宋体" w:hint="eastAsia"/>
          <w:sz w:val="28"/>
          <w:szCs w:val="28"/>
        </w:rPr>
        <w:t>供应商（法人公章）：</w:t>
      </w:r>
    </w:p>
    <w:p w:rsidR="00F8596F" w:rsidRPr="001865FE" w:rsidRDefault="00F8596F" w:rsidP="00F8596F">
      <w:pPr>
        <w:spacing w:line="360" w:lineRule="auto"/>
        <w:rPr>
          <w:rFonts w:asciiTheme="minorEastAsia" w:hAnsiTheme="minorEastAsia" w:cs="宋体"/>
          <w:sz w:val="28"/>
          <w:szCs w:val="28"/>
        </w:rPr>
      </w:pPr>
      <w:r w:rsidRPr="001865FE">
        <w:rPr>
          <w:rFonts w:asciiTheme="minorEastAsia" w:hAnsiTheme="minorEastAsia" w:cs="宋体" w:hint="eastAsia"/>
          <w:sz w:val="28"/>
          <w:szCs w:val="28"/>
        </w:rPr>
        <w:t>授权代表（签名或盖章）：</w:t>
      </w:r>
    </w:p>
    <w:p w:rsidR="00F8596F" w:rsidRPr="001865FE" w:rsidRDefault="00F8596F" w:rsidP="00F8596F">
      <w:pPr>
        <w:spacing w:line="360" w:lineRule="auto"/>
        <w:rPr>
          <w:rFonts w:asciiTheme="minorEastAsia" w:hAnsiTheme="minorEastAsia" w:cs="宋体"/>
          <w:szCs w:val="21"/>
        </w:rPr>
      </w:pPr>
      <w:r w:rsidRPr="001865FE">
        <w:rPr>
          <w:rFonts w:asciiTheme="minorEastAsia" w:hAnsiTheme="minorEastAsia" w:cs="宋体" w:hint="eastAsia"/>
          <w:sz w:val="28"/>
          <w:szCs w:val="28"/>
        </w:rPr>
        <w:t>日        期：</w:t>
      </w:r>
    </w:p>
    <w:p w:rsidR="00F8596F" w:rsidRPr="001865FE" w:rsidRDefault="00F8596F" w:rsidP="00F8596F">
      <w:pPr>
        <w:spacing w:line="480" w:lineRule="exact"/>
        <w:rPr>
          <w:rFonts w:asciiTheme="minorEastAsia" w:hAnsiTheme="minorEastAsia" w:cs="宋体"/>
          <w:b/>
          <w:bCs/>
          <w:sz w:val="28"/>
          <w:szCs w:val="28"/>
        </w:rPr>
      </w:pPr>
    </w:p>
    <w:p w:rsidR="00CC3488" w:rsidRPr="001865FE" w:rsidRDefault="00CC3488" w:rsidP="00F8596F">
      <w:pPr>
        <w:spacing w:line="480" w:lineRule="exact"/>
        <w:rPr>
          <w:rFonts w:asciiTheme="minorEastAsia" w:hAnsiTheme="minorEastAsia" w:cs="宋体"/>
          <w:b/>
          <w:bCs/>
          <w:sz w:val="28"/>
          <w:szCs w:val="28"/>
        </w:rPr>
      </w:pPr>
    </w:p>
    <w:p w:rsidR="00CC3488" w:rsidRPr="001865FE" w:rsidRDefault="00CC3488" w:rsidP="00F8596F">
      <w:pPr>
        <w:spacing w:line="480" w:lineRule="exact"/>
        <w:rPr>
          <w:rFonts w:asciiTheme="minorEastAsia" w:hAnsiTheme="minorEastAsia" w:cs="宋体"/>
          <w:b/>
          <w:bCs/>
          <w:sz w:val="28"/>
          <w:szCs w:val="28"/>
        </w:rPr>
      </w:pPr>
    </w:p>
    <w:p w:rsidR="00F8596F" w:rsidRDefault="00F8596F" w:rsidP="00124726">
      <w:pPr>
        <w:spacing w:line="480" w:lineRule="exact"/>
        <w:rPr>
          <w:rFonts w:asciiTheme="minorEastAsia" w:hAnsiTheme="minorEastAsia" w:cs="宋体"/>
          <w:sz w:val="28"/>
          <w:szCs w:val="28"/>
        </w:rPr>
      </w:pPr>
    </w:p>
    <w:p w:rsidR="00F750B5" w:rsidRPr="001865FE" w:rsidRDefault="00F750B5" w:rsidP="00124726">
      <w:pPr>
        <w:spacing w:line="480" w:lineRule="exact"/>
        <w:rPr>
          <w:rFonts w:asciiTheme="minorEastAsia" w:hAnsiTheme="minorEastAsia" w:cs="宋体"/>
          <w:sz w:val="28"/>
          <w:szCs w:val="28"/>
        </w:rPr>
      </w:pPr>
    </w:p>
    <w:p w:rsidR="00F8596F" w:rsidRPr="001865FE" w:rsidRDefault="00F8596F" w:rsidP="00F8596F">
      <w:pPr>
        <w:pStyle w:val="09wh"/>
        <w:ind w:firstLine="562"/>
        <w:rPr>
          <w:rFonts w:asciiTheme="minorEastAsia" w:eastAsiaTheme="minorEastAsia" w:hAnsiTheme="minorEastAsia" w:cs="宋体"/>
          <w:b/>
        </w:rPr>
      </w:pPr>
    </w:p>
    <w:p w:rsidR="00897520" w:rsidRPr="001865FE" w:rsidRDefault="00F8596F" w:rsidP="00CC3488">
      <w:pPr>
        <w:pStyle w:val="2"/>
        <w:spacing w:before="0" w:after="0" w:line="240" w:lineRule="auto"/>
        <w:rPr>
          <w:rFonts w:asciiTheme="minorEastAsia" w:eastAsiaTheme="minorEastAsia" w:hAnsiTheme="minorEastAsia"/>
        </w:rPr>
      </w:pPr>
      <w:bookmarkStart w:id="91" w:name="_Toc11408110"/>
      <w:bookmarkStart w:id="92" w:name="_Toc12286087"/>
      <w:r w:rsidRPr="001865FE">
        <w:rPr>
          <w:rFonts w:asciiTheme="minorEastAsia" w:eastAsiaTheme="minorEastAsia" w:hAnsiTheme="minorEastAsia" w:hint="eastAsia"/>
        </w:rPr>
        <w:lastRenderedPageBreak/>
        <w:t>1</w:t>
      </w:r>
      <w:r w:rsidR="001865FE" w:rsidRPr="001865FE">
        <w:rPr>
          <w:rFonts w:asciiTheme="minorEastAsia" w:eastAsiaTheme="minorEastAsia" w:hAnsiTheme="minorEastAsia"/>
        </w:rPr>
        <w:t>6</w:t>
      </w:r>
      <w:r w:rsidRPr="001865FE">
        <w:rPr>
          <w:rFonts w:asciiTheme="minorEastAsia" w:eastAsiaTheme="minorEastAsia" w:hAnsiTheme="minorEastAsia" w:hint="eastAsia"/>
        </w:rPr>
        <w:t>.供应商在技术方面对本项目的合理化建议</w:t>
      </w:r>
      <w:bookmarkEnd w:id="91"/>
      <w:bookmarkEnd w:id="92"/>
    </w:p>
    <w:p w:rsidR="00CC3488" w:rsidRPr="001865FE" w:rsidRDefault="00CC3488" w:rsidP="00CC3488">
      <w:pPr>
        <w:rPr>
          <w:rFonts w:asciiTheme="minorEastAsia" w:hAnsiTheme="minorEastAsia"/>
        </w:rPr>
      </w:pPr>
    </w:p>
    <w:p w:rsidR="00CC3488" w:rsidRPr="001865FE" w:rsidRDefault="00CC3488" w:rsidP="00CC3488">
      <w:pPr>
        <w:pStyle w:val="2"/>
        <w:spacing w:before="0" w:after="0" w:line="240" w:lineRule="auto"/>
        <w:rPr>
          <w:rFonts w:asciiTheme="minorEastAsia" w:eastAsiaTheme="minorEastAsia" w:hAnsiTheme="minorEastAsia"/>
        </w:rPr>
      </w:pPr>
      <w:bookmarkStart w:id="93" w:name="_Toc11408111"/>
      <w:bookmarkStart w:id="94" w:name="_Toc12286088"/>
      <w:r w:rsidRPr="001865FE">
        <w:rPr>
          <w:rFonts w:asciiTheme="minorEastAsia" w:eastAsiaTheme="minorEastAsia" w:hAnsiTheme="minorEastAsia" w:hint="eastAsia"/>
        </w:rPr>
        <w:t>1</w:t>
      </w:r>
      <w:r w:rsidR="001865FE" w:rsidRPr="001865FE">
        <w:rPr>
          <w:rFonts w:asciiTheme="minorEastAsia" w:eastAsiaTheme="minorEastAsia" w:hAnsiTheme="minorEastAsia"/>
        </w:rPr>
        <w:t>7</w:t>
      </w:r>
      <w:r w:rsidRPr="001865FE">
        <w:rPr>
          <w:rFonts w:asciiTheme="minorEastAsia" w:eastAsiaTheme="minorEastAsia" w:hAnsiTheme="minorEastAsia" w:hint="eastAsia"/>
        </w:rPr>
        <w:t>.磋商声明书</w:t>
      </w:r>
      <w:bookmarkEnd w:id="93"/>
      <w:bookmarkEnd w:id="94"/>
    </w:p>
    <w:p w:rsidR="00CC3488" w:rsidRPr="001865FE" w:rsidRDefault="00CC3488" w:rsidP="00CC3488">
      <w:pPr>
        <w:pStyle w:val="09wh"/>
        <w:spacing w:line="500" w:lineRule="exact"/>
        <w:ind w:firstLineChars="71" w:firstLine="199"/>
        <w:rPr>
          <w:rFonts w:asciiTheme="minorEastAsia" w:eastAsiaTheme="minorEastAsia" w:hAnsiTheme="minorEastAsia" w:cs="宋体"/>
        </w:rPr>
      </w:pPr>
      <w:bookmarkStart w:id="95" w:name="_Toc458617486"/>
      <w:r w:rsidRPr="001865FE">
        <w:rPr>
          <w:rFonts w:asciiTheme="minorEastAsia" w:eastAsiaTheme="minorEastAsia" w:hAnsiTheme="minorEastAsia" w:cs="宋体" w:hint="eastAsia"/>
        </w:rPr>
        <w:t>致：</w:t>
      </w:r>
      <w:bookmarkEnd w:id="95"/>
      <w:r w:rsidR="001233A4" w:rsidRPr="001865FE">
        <w:rPr>
          <w:rFonts w:asciiTheme="minorEastAsia" w:eastAsiaTheme="minorEastAsia" w:hAnsiTheme="minorEastAsia" w:cs="宋体" w:hint="eastAsia"/>
        </w:rPr>
        <w:t>陕西翰林招标有限公司</w:t>
      </w:r>
    </w:p>
    <w:p w:rsidR="00CC3488" w:rsidRPr="001865FE" w:rsidRDefault="00CC3488" w:rsidP="00CC3488">
      <w:pPr>
        <w:pStyle w:val="09wh"/>
        <w:spacing w:line="500" w:lineRule="exact"/>
        <w:ind w:firstLineChars="221" w:firstLine="619"/>
        <w:rPr>
          <w:rFonts w:asciiTheme="minorEastAsia" w:eastAsiaTheme="minorEastAsia" w:hAnsiTheme="minorEastAsia" w:cs="宋体"/>
        </w:rPr>
      </w:pPr>
      <w:bookmarkStart w:id="96" w:name="_Toc458617487"/>
      <w:r w:rsidRPr="001865FE">
        <w:rPr>
          <w:rFonts w:asciiTheme="minorEastAsia" w:eastAsiaTheme="minorEastAsia" w:hAnsiTheme="minorEastAsia" w:cs="宋体" w:hint="eastAsia"/>
        </w:rPr>
        <w:t>我公司</w:t>
      </w:r>
      <w:r w:rsidRPr="001865FE">
        <w:rPr>
          <w:rFonts w:asciiTheme="minorEastAsia" w:eastAsiaTheme="minorEastAsia" w:hAnsiTheme="minorEastAsia" w:cs="宋体" w:hint="eastAsia"/>
          <w:u w:val="single"/>
        </w:rPr>
        <w:t xml:space="preserve">                  </w:t>
      </w:r>
      <w:r w:rsidRPr="001865FE">
        <w:rPr>
          <w:rFonts w:asciiTheme="minorEastAsia" w:eastAsiaTheme="minorEastAsia" w:hAnsiTheme="minorEastAsia" w:cs="宋体" w:hint="eastAsia"/>
        </w:rPr>
        <w:t>（供应商名称），就参加</w:t>
      </w:r>
      <w:r w:rsidRPr="001865FE">
        <w:rPr>
          <w:rFonts w:asciiTheme="minorEastAsia" w:eastAsiaTheme="minorEastAsia" w:hAnsiTheme="minorEastAsia" w:cs="宋体" w:hint="eastAsia"/>
          <w:u w:val="single"/>
        </w:rPr>
        <w:t xml:space="preserve">                </w:t>
      </w:r>
      <w:r w:rsidRPr="001865FE">
        <w:rPr>
          <w:rFonts w:asciiTheme="minorEastAsia" w:eastAsiaTheme="minorEastAsia" w:hAnsiTheme="minorEastAsia" w:cs="宋体" w:hint="eastAsia"/>
        </w:rPr>
        <w:t>（采购项目名称）（文件编号：</w:t>
      </w:r>
      <w:r w:rsidR="00554DC2">
        <w:rPr>
          <w:rFonts w:asciiTheme="minorEastAsia" w:eastAsiaTheme="minorEastAsia" w:hAnsiTheme="minorEastAsia" w:cs="宋体" w:hint="eastAsia"/>
        </w:rPr>
        <w:t>HLZB2019-107</w:t>
      </w:r>
      <w:r w:rsidRPr="001865FE">
        <w:rPr>
          <w:rFonts w:asciiTheme="minorEastAsia" w:eastAsiaTheme="minorEastAsia" w:hAnsiTheme="minorEastAsia" w:cs="宋体" w:hint="eastAsia"/>
        </w:rPr>
        <w:t>）磋商事宜，在此郑重声明：</w:t>
      </w:r>
      <w:bookmarkEnd w:id="96"/>
    </w:p>
    <w:p w:rsidR="00CC3488" w:rsidRPr="001865FE" w:rsidRDefault="00CC3488" w:rsidP="00CC3488">
      <w:pPr>
        <w:pStyle w:val="09wh"/>
        <w:spacing w:line="500" w:lineRule="exact"/>
        <w:ind w:firstLineChars="221" w:firstLine="619"/>
        <w:rPr>
          <w:rFonts w:asciiTheme="minorEastAsia" w:eastAsiaTheme="minorEastAsia" w:hAnsiTheme="minorEastAsia" w:cs="宋体"/>
        </w:rPr>
      </w:pPr>
      <w:bookmarkStart w:id="97" w:name="_Toc458617488"/>
      <w:r w:rsidRPr="001865FE">
        <w:rPr>
          <w:rFonts w:asciiTheme="minorEastAsia" w:eastAsiaTheme="minorEastAsia" w:hAnsiTheme="minorEastAsia" w:cs="宋体" w:hint="eastAsia"/>
        </w:rPr>
        <w:t>1、我公司所提交的磋商文件全部真实有效；</w:t>
      </w:r>
      <w:bookmarkEnd w:id="97"/>
    </w:p>
    <w:p w:rsidR="00CC3488" w:rsidRPr="001865FE" w:rsidRDefault="00CC3488" w:rsidP="00CC3488">
      <w:pPr>
        <w:pStyle w:val="09wh"/>
        <w:spacing w:line="500" w:lineRule="exact"/>
        <w:ind w:firstLineChars="221" w:firstLine="619"/>
        <w:rPr>
          <w:rFonts w:asciiTheme="minorEastAsia" w:eastAsiaTheme="minorEastAsia" w:hAnsiTheme="minorEastAsia" w:cs="宋体"/>
        </w:rPr>
      </w:pPr>
      <w:bookmarkStart w:id="98" w:name="_Toc458617489"/>
      <w:r w:rsidRPr="001865FE">
        <w:rPr>
          <w:rFonts w:asciiTheme="minorEastAsia" w:eastAsiaTheme="minorEastAsia" w:hAnsiTheme="minorEastAsia" w:cs="宋体" w:hint="eastAsia"/>
        </w:rPr>
        <w:t>2、我公司近3年来无因安全事故、质量事故、磋商违规等不良记录被政府有关部门处罚期内的情形存在；</w:t>
      </w:r>
      <w:bookmarkEnd w:id="98"/>
    </w:p>
    <w:p w:rsidR="00CC3488" w:rsidRPr="001865FE" w:rsidRDefault="00CC3488" w:rsidP="00CC3488">
      <w:pPr>
        <w:pStyle w:val="09wh"/>
        <w:spacing w:line="500" w:lineRule="exact"/>
        <w:ind w:firstLineChars="221" w:firstLine="619"/>
        <w:rPr>
          <w:rFonts w:asciiTheme="minorEastAsia" w:eastAsiaTheme="minorEastAsia" w:hAnsiTheme="minorEastAsia" w:cs="宋体"/>
        </w:rPr>
      </w:pPr>
      <w:bookmarkStart w:id="99" w:name="_Toc458617490"/>
      <w:r w:rsidRPr="001865FE">
        <w:rPr>
          <w:rFonts w:asciiTheme="minorEastAsia" w:eastAsiaTheme="minorEastAsia" w:hAnsiTheme="minorEastAsia" w:cs="宋体" w:hint="eastAsia"/>
        </w:rPr>
        <w:t>3、我公司近3年来无违规违法经营受到责令停产（或停止经营）、吊销生产许可证（或经营许可证）、较大数额罚款等行政处罚的情形存在；</w:t>
      </w:r>
      <w:bookmarkEnd w:id="99"/>
    </w:p>
    <w:p w:rsidR="00CC3488" w:rsidRPr="001865FE" w:rsidRDefault="00CC3488" w:rsidP="00CC3488">
      <w:pPr>
        <w:pStyle w:val="09wh"/>
        <w:spacing w:line="500" w:lineRule="exact"/>
        <w:ind w:firstLineChars="221" w:firstLine="619"/>
        <w:rPr>
          <w:rFonts w:asciiTheme="minorEastAsia" w:eastAsiaTheme="minorEastAsia" w:hAnsiTheme="minorEastAsia" w:cs="宋体"/>
        </w:rPr>
      </w:pPr>
      <w:bookmarkStart w:id="100" w:name="_Toc458617491"/>
      <w:r w:rsidRPr="001865FE">
        <w:rPr>
          <w:rFonts w:asciiTheme="minorEastAsia" w:eastAsiaTheme="minorEastAsia" w:hAnsiTheme="minorEastAsia" w:cs="宋体" w:hint="eastAsia"/>
        </w:rPr>
        <w:t>4、我公司无企业财产被查封、冻结或处于破产状态或严重亏损状态等情形存在；</w:t>
      </w:r>
      <w:bookmarkEnd w:id="100"/>
    </w:p>
    <w:p w:rsidR="00CC3488" w:rsidRPr="001865FE" w:rsidRDefault="00CC3488" w:rsidP="00CC3488">
      <w:pPr>
        <w:pStyle w:val="09wh"/>
        <w:spacing w:line="500" w:lineRule="exact"/>
        <w:ind w:firstLineChars="221" w:firstLine="619"/>
        <w:rPr>
          <w:rFonts w:asciiTheme="minorEastAsia" w:eastAsiaTheme="minorEastAsia" w:hAnsiTheme="minorEastAsia" w:cs="宋体"/>
        </w:rPr>
      </w:pPr>
      <w:bookmarkStart w:id="101" w:name="_Toc458617492"/>
      <w:r w:rsidRPr="001865FE">
        <w:rPr>
          <w:rFonts w:asciiTheme="minorEastAsia" w:eastAsiaTheme="minorEastAsia" w:hAnsiTheme="minorEastAsia" w:cs="宋体" w:hint="eastAsia"/>
        </w:rPr>
        <w:t>5、我公司承诺在磋商过程中，保证不予其他单位围标、串标，不出让磋商资格，不采取不正当手段诋毁、排挤其他供应商，不向采购人、采购代理机构、评标委员会成员行贿。</w:t>
      </w:r>
      <w:bookmarkEnd w:id="101"/>
    </w:p>
    <w:p w:rsidR="00CC3488" w:rsidRPr="001865FE" w:rsidRDefault="00CC3488" w:rsidP="00CC3488">
      <w:pPr>
        <w:pStyle w:val="09wh"/>
        <w:spacing w:line="500" w:lineRule="exact"/>
        <w:ind w:firstLineChars="221" w:firstLine="619"/>
        <w:rPr>
          <w:rFonts w:asciiTheme="minorEastAsia" w:eastAsiaTheme="minorEastAsia" w:hAnsiTheme="minorEastAsia" w:cs="宋体"/>
        </w:rPr>
      </w:pPr>
      <w:bookmarkStart w:id="102" w:name="_Toc458617493"/>
      <w:r w:rsidRPr="001865FE">
        <w:rPr>
          <w:rFonts w:asciiTheme="minorEastAsia" w:eastAsiaTheme="minorEastAsia" w:hAnsiTheme="minorEastAsia" w:cs="宋体" w:hint="eastAsia"/>
        </w:rPr>
        <w:t>以上声明若违反，一经查实，本公司愿意接受政府有关部门的相应处罚，并愿意承担由此带来的法律后果。</w:t>
      </w:r>
      <w:bookmarkEnd w:id="102"/>
    </w:p>
    <w:p w:rsidR="00CC3488" w:rsidRPr="001865FE" w:rsidRDefault="00CC3488" w:rsidP="00CC3488">
      <w:pPr>
        <w:pStyle w:val="09wh"/>
        <w:spacing w:line="500" w:lineRule="exact"/>
        <w:ind w:firstLineChars="221" w:firstLine="619"/>
        <w:rPr>
          <w:rFonts w:asciiTheme="minorEastAsia" w:eastAsiaTheme="minorEastAsia" w:hAnsiTheme="minorEastAsia" w:cs="宋体"/>
        </w:rPr>
      </w:pPr>
    </w:p>
    <w:p w:rsidR="00CC3488" w:rsidRPr="001865FE" w:rsidRDefault="00CC3488" w:rsidP="00CC3488">
      <w:pPr>
        <w:pStyle w:val="09wh"/>
        <w:spacing w:line="500" w:lineRule="exact"/>
        <w:ind w:firstLineChars="171" w:firstLine="479"/>
        <w:rPr>
          <w:rFonts w:asciiTheme="minorEastAsia" w:eastAsiaTheme="minorEastAsia" w:hAnsiTheme="minorEastAsia" w:cs="宋体"/>
        </w:rPr>
      </w:pPr>
      <w:bookmarkStart w:id="103" w:name="_Toc458617494"/>
      <w:r w:rsidRPr="001865FE">
        <w:rPr>
          <w:rFonts w:asciiTheme="minorEastAsia" w:eastAsiaTheme="minorEastAsia" w:hAnsiTheme="minorEastAsia" w:cs="宋体" w:hint="eastAsia"/>
        </w:rPr>
        <w:t>特此声明！</w:t>
      </w:r>
      <w:bookmarkEnd w:id="103"/>
    </w:p>
    <w:p w:rsidR="00CC3488" w:rsidRPr="001865FE" w:rsidRDefault="00CC3488" w:rsidP="00CC3488">
      <w:pPr>
        <w:pStyle w:val="09wh"/>
        <w:spacing w:line="500" w:lineRule="exact"/>
        <w:ind w:firstLineChars="171" w:firstLine="479"/>
        <w:rPr>
          <w:rFonts w:asciiTheme="minorEastAsia" w:eastAsiaTheme="minorEastAsia" w:hAnsiTheme="minorEastAsia" w:cs="宋体"/>
        </w:rPr>
      </w:pPr>
      <w:bookmarkStart w:id="104" w:name="_Toc458617495"/>
      <w:r w:rsidRPr="001865FE">
        <w:rPr>
          <w:rFonts w:asciiTheme="minorEastAsia" w:eastAsiaTheme="minorEastAsia" w:hAnsiTheme="minorEastAsia" w:cs="宋体" w:hint="eastAsia"/>
        </w:rPr>
        <w:t>声  明  人：</w:t>
      </w:r>
      <w:r w:rsidRPr="001865FE">
        <w:rPr>
          <w:rFonts w:asciiTheme="minorEastAsia" w:eastAsiaTheme="minorEastAsia" w:hAnsiTheme="minorEastAsia" w:cs="宋体" w:hint="eastAsia"/>
          <w:u w:val="single"/>
        </w:rPr>
        <w:t xml:space="preserve">                        </w:t>
      </w:r>
      <w:r w:rsidRPr="001865FE">
        <w:rPr>
          <w:rFonts w:asciiTheme="minorEastAsia" w:eastAsiaTheme="minorEastAsia" w:hAnsiTheme="minorEastAsia" w:cs="宋体" w:hint="eastAsia"/>
        </w:rPr>
        <w:t>（供应商名称、公章）</w:t>
      </w:r>
      <w:bookmarkEnd w:id="104"/>
    </w:p>
    <w:p w:rsidR="00CC3488" w:rsidRPr="001865FE" w:rsidRDefault="00CC3488" w:rsidP="00CC3488">
      <w:pPr>
        <w:pStyle w:val="09wh"/>
        <w:spacing w:line="500" w:lineRule="exact"/>
        <w:ind w:firstLineChars="171" w:firstLine="479"/>
        <w:rPr>
          <w:rFonts w:asciiTheme="minorEastAsia" w:eastAsiaTheme="minorEastAsia" w:hAnsiTheme="minorEastAsia" w:cs="宋体"/>
        </w:rPr>
      </w:pPr>
      <w:bookmarkStart w:id="105" w:name="_Toc458617496"/>
      <w:r w:rsidRPr="001865FE">
        <w:rPr>
          <w:rFonts w:asciiTheme="minorEastAsia" w:eastAsiaTheme="minorEastAsia" w:hAnsiTheme="minorEastAsia" w:cs="宋体" w:hint="eastAsia"/>
        </w:rPr>
        <w:t>法定代表人或被授权人：</w:t>
      </w:r>
      <w:r w:rsidRPr="001865FE">
        <w:rPr>
          <w:rFonts w:asciiTheme="minorEastAsia" w:eastAsiaTheme="minorEastAsia" w:hAnsiTheme="minorEastAsia" w:cs="宋体" w:hint="eastAsia"/>
          <w:u w:val="single"/>
        </w:rPr>
        <w:t xml:space="preserve">              </w:t>
      </w:r>
      <w:r w:rsidRPr="001865FE">
        <w:rPr>
          <w:rFonts w:asciiTheme="minorEastAsia" w:eastAsiaTheme="minorEastAsia" w:hAnsiTheme="minorEastAsia" w:cs="宋体" w:hint="eastAsia"/>
        </w:rPr>
        <w:t>（签字或盖章）</w:t>
      </w:r>
      <w:bookmarkEnd w:id="105"/>
    </w:p>
    <w:p w:rsidR="00CC3488" w:rsidRPr="001865FE" w:rsidRDefault="00CC3488" w:rsidP="00CC3488">
      <w:pPr>
        <w:pStyle w:val="09wh"/>
        <w:spacing w:line="500" w:lineRule="exact"/>
        <w:ind w:firstLineChars="171" w:firstLine="479"/>
        <w:rPr>
          <w:rFonts w:asciiTheme="minorEastAsia" w:eastAsiaTheme="minorEastAsia" w:hAnsiTheme="minorEastAsia" w:cs="宋体"/>
        </w:rPr>
      </w:pPr>
      <w:bookmarkStart w:id="106" w:name="_Toc458617497"/>
      <w:r w:rsidRPr="001865FE">
        <w:rPr>
          <w:rFonts w:asciiTheme="minorEastAsia" w:eastAsiaTheme="minorEastAsia" w:hAnsiTheme="minorEastAsia" w:cs="宋体" w:hint="eastAsia"/>
        </w:rPr>
        <w:t>日      期：</w:t>
      </w:r>
      <w:bookmarkEnd w:id="106"/>
      <w:r w:rsidRPr="001865FE">
        <w:rPr>
          <w:rFonts w:asciiTheme="minorEastAsia" w:eastAsiaTheme="minorEastAsia" w:hAnsiTheme="minorEastAsia" w:cs="宋体" w:hint="eastAsia"/>
          <w:u w:val="single"/>
        </w:rPr>
        <w:t xml:space="preserve">                        </w:t>
      </w:r>
    </w:p>
    <w:p w:rsidR="00CC3488" w:rsidRPr="001865FE" w:rsidRDefault="00CC3488" w:rsidP="00CC3488">
      <w:pPr>
        <w:pStyle w:val="09wh"/>
        <w:spacing w:line="500" w:lineRule="exact"/>
        <w:ind w:firstLineChars="71" w:firstLine="199"/>
        <w:rPr>
          <w:rFonts w:asciiTheme="minorEastAsia" w:eastAsiaTheme="minorEastAsia" w:hAnsiTheme="minorEastAsia" w:cs="宋体"/>
        </w:rPr>
      </w:pPr>
    </w:p>
    <w:p w:rsidR="00CC3488" w:rsidRPr="001865FE" w:rsidRDefault="00CC3488" w:rsidP="00CC3488">
      <w:pPr>
        <w:pStyle w:val="09wh"/>
        <w:ind w:firstLine="560"/>
        <w:rPr>
          <w:rFonts w:asciiTheme="minorEastAsia" w:eastAsiaTheme="minorEastAsia" w:hAnsiTheme="minorEastAsia" w:cs="宋体"/>
          <w:b/>
        </w:rPr>
      </w:pPr>
      <w:bookmarkStart w:id="107" w:name="_Toc458617498"/>
      <w:bookmarkStart w:id="108" w:name="_Toc458779119"/>
      <w:bookmarkStart w:id="109" w:name="_Toc458779301"/>
      <w:r w:rsidRPr="001865FE">
        <w:rPr>
          <w:rFonts w:asciiTheme="minorEastAsia" w:eastAsiaTheme="minorEastAsia" w:hAnsiTheme="minorEastAsia" w:cs="宋体" w:hint="eastAsia"/>
        </w:rPr>
        <w:t>（</w:t>
      </w:r>
      <w:r w:rsidRPr="001865FE">
        <w:rPr>
          <w:rFonts w:asciiTheme="minorEastAsia" w:eastAsiaTheme="minorEastAsia" w:hAnsiTheme="minorEastAsia" w:cs="宋体" w:hint="eastAsia"/>
          <w:b/>
        </w:rPr>
        <w:t>注：如当地政府监管部门要求供应商出具检察院证明的，应另附证明。）</w:t>
      </w:r>
      <w:bookmarkEnd w:id="107"/>
      <w:bookmarkEnd w:id="108"/>
      <w:bookmarkEnd w:id="109"/>
    </w:p>
    <w:p w:rsidR="00CC3488" w:rsidRDefault="00CC3488" w:rsidP="00311B23">
      <w:pPr>
        <w:pStyle w:val="09wh"/>
        <w:spacing w:line="500" w:lineRule="exact"/>
        <w:ind w:firstLineChars="71"/>
        <w:rPr>
          <w:rFonts w:asciiTheme="minorEastAsia" w:eastAsiaTheme="minorEastAsia" w:hAnsiTheme="minorEastAsia" w:cs="宋体"/>
          <w:b/>
          <w:szCs w:val="28"/>
        </w:rPr>
      </w:pPr>
    </w:p>
    <w:p w:rsidR="00F750B5" w:rsidRDefault="00F750B5" w:rsidP="00311B23">
      <w:pPr>
        <w:pStyle w:val="09wh"/>
        <w:spacing w:line="500" w:lineRule="exact"/>
        <w:ind w:firstLineChars="71"/>
        <w:rPr>
          <w:rFonts w:asciiTheme="minorEastAsia" w:eastAsiaTheme="minorEastAsia" w:hAnsiTheme="minorEastAsia" w:cs="宋体"/>
          <w:b/>
          <w:szCs w:val="28"/>
        </w:rPr>
      </w:pPr>
    </w:p>
    <w:p w:rsidR="00F750B5" w:rsidRPr="001865FE" w:rsidRDefault="00F750B5" w:rsidP="00311B23">
      <w:pPr>
        <w:pStyle w:val="09wh"/>
        <w:spacing w:line="500" w:lineRule="exact"/>
        <w:ind w:firstLineChars="71"/>
        <w:rPr>
          <w:rFonts w:asciiTheme="minorEastAsia" w:eastAsiaTheme="minorEastAsia" w:hAnsiTheme="minorEastAsia" w:cs="宋体"/>
          <w:b/>
          <w:szCs w:val="28"/>
        </w:rPr>
      </w:pPr>
      <w:bookmarkStart w:id="110" w:name="_GoBack"/>
      <w:bookmarkEnd w:id="110"/>
    </w:p>
    <w:p w:rsidR="00CC3488" w:rsidRPr="001865FE" w:rsidRDefault="00CC3488" w:rsidP="00CC3488">
      <w:pPr>
        <w:pStyle w:val="2"/>
        <w:spacing w:before="0" w:after="0" w:line="240" w:lineRule="auto"/>
        <w:rPr>
          <w:rFonts w:asciiTheme="minorEastAsia" w:eastAsiaTheme="minorEastAsia" w:hAnsiTheme="minorEastAsia"/>
        </w:rPr>
      </w:pPr>
      <w:bookmarkStart w:id="111" w:name="_Toc11408112"/>
      <w:bookmarkStart w:id="112" w:name="_Toc12286089"/>
      <w:r w:rsidRPr="001865FE">
        <w:rPr>
          <w:rFonts w:asciiTheme="minorEastAsia" w:eastAsiaTheme="minorEastAsia" w:hAnsiTheme="minorEastAsia" w:hint="eastAsia"/>
        </w:rPr>
        <w:lastRenderedPageBreak/>
        <w:t>1</w:t>
      </w:r>
      <w:r w:rsidR="001865FE" w:rsidRPr="001865FE">
        <w:rPr>
          <w:rFonts w:asciiTheme="minorEastAsia" w:eastAsiaTheme="minorEastAsia" w:hAnsiTheme="minorEastAsia"/>
        </w:rPr>
        <w:t>8</w:t>
      </w:r>
      <w:r w:rsidRPr="001865FE">
        <w:rPr>
          <w:rFonts w:asciiTheme="minorEastAsia" w:eastAsiaTheme="minorEastAsia" w:hAnsiTheme="minorEastAsia" w:hint="eastAsia"/>
        </w:rPr>
        <w:t>.供应商认为有必要说明的事宜</w:t>
      </w:r>
      <w:bookmarkEnd w:id="111"/>
      <w:r w:rsidR="00070812">
        <w:rPr>
          <w:rFonts w:asciiTheme="minorEastAsia" w:eastAsiaTheme="minorEastAsia" w:hAnsiTheme="minorEastAsia" w:hint="eastAsia"/>
        </w:rPr>
        <w:t>（若有）</w:t>
      </w:r>
      <w:bookmarkEnd w:id="112"/>
    </w:p>
    <w:p w:rsidR="00CC3488" w:rsidRPr="001865FE" w:rsidRDefault="00CC3488" w:rsidP="00CC3488">
      <w:pPr>
        <w:rPr>
          <w:rFonts w:asciiTheme="minorEastAsia" w:hAnsiTheme="minorEastAsia"/>
        </w:rPr>
      </w:pPr>
    </w:p>
    <w:p w:rsidR="001865FE" w:rsidRPr="001865FE" w:rsidRDefault="001865FE" w:rsidP="00CC3488">
      <w:pPr>
        <w:rPr>
          <w:rFonts w:asciiTheme="minorEastAsia" w:hAnsiTheme="minorEastAsia"/>
        </w:rPr>
      </w:pPr>
    </w:p>
    <w:p w:rsidR="001865FE" w:rsidRPr="001865FE" w:rsidRDefault="001865FE" w:rsidP="00CC3488">
      <w:pPr>
        <w:rPr>
          <w:rFonts w:asciiTheme="minorEastAsia" w:hAnsiTheme="minorEastAsia"/>
        </w:rPr>
      </w:pPr>
    </w:p>
    <w:p w:rsidR="001865FE" w:rsidRPr="001865FE" w:rsidRDefault="001865FE" w:rsidP="00CC3488">
      <w:pPr>
        <w:rPr>
          <w:rFonts w:asciiTheme="minorEastAsia" w:hAnsiTheme="minorEastAsia"/>
        </w:rPr>
      </w:pPr>
    </w:p>
    <w:p w:rsidR="00897520" w:rsidRPr="001865FE" w:rsidRDefault="001865FE" w:rsidP="00897520">
      <w:pPr>
        <w:pStyle w:val="2"/>
        <w:spacing w:before="0" w:after="0" w:line="240" w:lineRule="auto"/>
        <w:rPr>
          <w:rFonts w:asciiTheme="minorEastAsia" w:eastAsiaTheme="minorEastAsia" w:hAnsiTheme="minorEastAsia"/>
        </w:rPr>
      </w:pPr>
      <w:bookmarkStart w:id="113" w:name="_Toc488317913"/>
      <w:bookmarkStart w:id="114" w:name="_Toc11408113"/>
      <w:bookmarkStart w:id="115" w:name="_Toc12286090"/>
      <w:r w:rsidRPr="001865FE">
        <w:rPr>
          <w:rFonts w:asciiTheme="minorEastAsia" w:eastAsiaTheme="minorEastAsia" w:hAnsiTheme="minorEastAsia"/>
        </w:rPr>
        <w:t>19</w:t>
      </w:r>
      <w:r w:rsidR="00897520" w:rsidRPr="001865FE">
        <w:rPr>
          <w:rFonts w:asciiTheme="minorEastAsia" w:eastAsiaTheme="minorEastAsia" w:hAnsiTheme="minorEastAsia" w:hint="eastAsia"/>
        </w:rPr>
        <w:t>.《拒绝政府采购领域商业贿赂承诺书》（格式）</w:t>
      </w:r>
      <w:bookmarkEnd w:id="113"/>
      <w:bookmarkEnd w:id="114"/>
      <w:bookmarkEnd w:id="115"/>
    </w:p>
    <w:p w:rsidR="00897520" w:rsidRPr="001865FE" w:rsidRDefault="00897520" w:rsidP="00897520">
      <w:pPr>
        <w:widowControl/>
        <w:spacing w:line="480" w:lineRule="exact"/>
        <w:jc w:val="center"/>
        <w:rPr>
          <w:rFonts w:asciiTheme="minorEastAsia" w:hAnsiTheme="minorEastAsia" w:cs="Times New Roman"/>
          <w:b/>
          <w:bCs/>
          <w:kern w:val="0"/>
          <w:sz w:val="32"/>
          <w:szCs w:val="32"/>
        </w:rPr>
      </w:pPr>
    </w:p>
    <w:p w:rsidR="00897520" w:rsidRPr="001865FE" w:rsidRDefault="00897520" w:rsidP="00897520">
      <w:pPr>
        <w:widowControl/>
        <w:spacing w:line="480" w:lineRule="exact"/>
        <w:jc w:val="center"/>
        <w:rPr>
          <w:rFonts w:asciiTheme="minorEastAsia" w:hAnsiTheme="minorEastAsia" w:cs="Times New Roman"/>
          <w:b/>
          <w:bCs/>
          <w:kern w:val="0"/>
          <w:sz w:val="32"/>
          <w:szCs w:val="32"/>
        </w:rPr>
      </w:pPr>
      <w:r w:rsidRPr="001865FE">
        <w:rPr>
          <w:rFonts w:asciiTheme="minorEastAsia" w:hAnsiTheme="minorEastAsia" w:cs="Times New Roman"/>
          <w:b/>
          <w:bCs/>
          <w:kern w:val="0"/>
          <w:sz w:val="32"/>
          <w:szCs w:val="32"/>
        </w:rPr>
        <w:t>陕西省政府采购供应商</w:t>
      </w:r>
    </w:p>
    <w:p w:rsidR="00897520" w:rsidRPr="001865FE" w:rsidRDefault="00897520" w:rsidP="00897520">
      <w:pPr>
        <w:widowControl/>
        <w:spacing w:line="480" w:lineRule="exact"/>
        <w:jc w:val="center"/>
        <w:rPr>
          <w:rFonts w:asciiTheme="minorEastAsia" w:hAnsiTheme="minorEastAsia" w:cs="Times New Roman"/>
          <w:b/>
          <w:bCs/>
          <w:kern w:val="0"/>
          <w:sz w:val="32"/>
          <w:szCs w:val="32"/>
        </w:rPr>
      </w:pPr>
      <w:r w:rsidRPr="001865FE">
        <w:rPr>
          <w:rFonts w:asciiTheme="minorEastAsia" w:hAnsiTheme="minorEastAsia" w:cs="Times New Roman"/>
          <w:b/>
          <w:bCs/>
          <w:kern w:val="0"/>
          <w:sz w:val="32"/>
          <w:szCs w:val="32"/>
        </w:rPr>
        <w:t>拒绝政府采购领域商业贿赂承诺书</w:t>
      </w:r>
    </w:p>
    <w:p w:rsidR="00897520" w:rsidRPr="001865FE" w:rsidRDefault="00897520" w:rsidP="00897520">
      <w:pPr>
        <w:widowControl/>
        <w:spacing w:line="240" w:lineRule="exact"/>
        <w:ind w:firstLineChars="200" w:firstLine="480"/>
        <w:jc w:val="left"/>
        <w:rPr>
          <w:rFonts w:asciiTheme="minorEastAsia" w:hAnsiTheme="minorEastAsia" w:cs="Times New Roman"/>
          <w:kern w:val="0"/>
          <w:sz w:val="24"/>
          <w:szCs w:val="20"/>
        </w:rPr>
      </w:pP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为响应党中央、国务院关于治理政府采购领域商业贿赂行为的号召，我单位在此庄严承诺：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1、在参与政府采购活动中遵纪守法、诚信经营、公平竞标。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2、不向采购人、采购代理机构和政府采购评审专家进行任何形式的商业贿赂以谋取交易机会。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3、不向政府采购采购代理机构和采购人提供虚假资质文件或采用虚假应标方式参与政府采购市场竞争并谋取中标、成交。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4、不采取“围标、陪标”等商业欺诈手段获得政府采购定单。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5、不采取不正当手段低毁、排挤其他供应商。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6、不在提供商品和服务时“偷梁换柱、以次充好”损害采购人的合法权益。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7、不与采购人、采购代理机构政府采购评审专家或其它供应商恶意串通，进行质疑和投诉，维护政府采购市场秩序。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 xml:space="preserve">8、尊重和接受政府采购监督管理部门的监督和政府采购代理机构招标要求，承担因违约行为给采购人造成的损失。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9、不发生其他有悖于政府采购公开、公平、公正和诚信原则的行为。</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p>
    <w:p w:rsidR="00897520" w:rsidRPr="001865FE" w:rsidRDefault="00897520" w:rsidP="00897520">
      <w:pPr>
        <w:widowControl/>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承诺单位：</w:t>
      </w:r>
      <w:r w:rsidRPr="001865FE">
        <w:rPr>
          <w:rFonts w:asciiTheme="minorEastAsia" w:hAnsiTheme="minorEastAsia" w:cs="Times New Roman" w:hint="eastAsia"/>
          <w:kern w:val="0"/>
          <w:sz w:val="28"/>
          <w:szCs w:val="28"/>
          <w:u w:val="single"/>
        </w:rPr>
        <w:t xml:space="preserve">    </w:t>
      </w:r>
      <w:r w:rsidRPr="001865FE">
        <w:rPr>
          <w:rFonts w:asciiTheme="minorEastAsia" w:hAnsiTheme="minorEastAsia" w:cs="Times New Roman"/>
          <w:kern w:val="0"/>
          <w:sz w:val="28"/>
          <w:szCs w:val="28"/>
          <w:u w:val="single"/>
        </w:rPr>
        <w:t xml:space="preserve">                </w:t>
      </w:r>
      <w:r w:rsidRPr="001865FE">
        <w:rPr>
          <w:rFonts w:asciiTheme="minorEastAsia" w:hAnsiTheme="minorEastAsia" w:cs="Times New Roman" w:hint="eastAsia"/>
          <w:kern w:val="0"/>
          <w:sz w:val="28"/>
          <w:szCs w:val="28"/>
          <w:u w:val="single"/>
        </w:rPr>
        <w:t xml:space="preserve">   </w:t>
      </w:r>
      <w:r w:rsidRPr="001865FE">
        <w:rPr>
          <w:rFonts w:asciiTheme="minorEastAsia" w:hAnsiTheme="minorEastAsia" w:cs="Times New Roman"/>
          <w:kern w:val="0"/>
          <w:sz w:val="28"/>
          <w:szCs w:val="28"/>
        </w:rPr>
        <w:t xml:space="preserve">（盖章） </w:t>
      </w:r>
    </w:p>
    <w:p w:rsidR="00897520" w:rsidRPr="001865FE" w:rsidRDefault="00897520" w:rsidP="00897520">
      <w:pPr>
        <w:widowControl/>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全权代表：</w:t>
      </w:r>
      <w:r w:rsidRPr="001865FE">
        <w:rPr>
          <w:rFonts w:asciiTheme="minorEastAsia" w:hAnsiTheme="minorEastAsia" w:cs="Times New Roman" w:hint="eastAsia"/>
          <w:kern w:val="0"/>
          <w:sz w:val="28"/>
          <w:szCs w:val="28"/>
          <w:u w:val="single"/>
        </w:rPr>
        <w:t xml:space="preserve">                       </w:t>
      </w:r>
      <w:r w:rsidRPr="001865FE">
        <w:rPr>
          <w:rFonts w:asciiTheme="minorEastAsia" w:hAnsiTheme="minorEastAsia" w:cs="Times New Roman"/>
          <w:kern w:val="0"/>
          <w:sz w:val="28"/>
          <w:szCs w:val="28"/>
        </w:rPr>
        <w:t xml:space="preserve">（签字） </w:t>
      </w:r>
    </w:p>
    <w:p w:rsidR="00897520" w:rsidRPr="001865FE" w:rsidRDefault="00897520" w:rsidP="00897520">
      <w:pPr>
        <w:widowControl/>
        <w:ind w:firstLineChars="200" w:firstLine="560"/>
        <w:rPr>
          <w:rFonts w:asciiTheme="minorEastAsia" w:hAnsiTheme="minorEastAsia" w:cs="Times New Roman"/>
          <w:kern w:val="0"/>
          <w:sz w:val="28"/>
          <w:szCs w:val="28"/>
          <w:u w:val="single"/>
        </w:rPr>
      </w:pPr>
      <w:r w:rsidRPr="001865FE">
        <w:rPr>
          <w:rFonts w:asciiTheme="minorEastAsia" w:hAnsiTheme="minorEastAsia" w:cs="Times New Roman"/>
          <w:kern w:val="0"/>
          <w:sz w:val="28"/>
          <w:szCs w:val="28"/>
        </w:rPr>
        <w:t>地</w:t>
      </w:r>
      <w:r w:rsidRPr="001865FE">
        <w:rPr>
          <w:rFonts w:asciiTheme="minorEastAsia" w:hAnsiTheme="minorEastAsia" w:cs="Times New Roman" w:hint="eastAsia"/>
          <w:kern w:val="0"/>
          <w:sz w:val="28"/>
          <w:szCs w:val="28"/>
        </w:rPr>
        <w:t xml:space="preserve">    </w:t>
      </w:r>
      <w:r w:rsidRPr="001865FE">
        <w:rPr>
          <w:rFonts w:asciiTheme="minorEastAsia" w:hAnsiTheme="minorEastAsia" w:cs="Times New Roman"/>
          <w:kern w:val="0"/>
          <w:sz w:val="28"/>
          <w:szCs w:val="28"/>
        </w:rPr>
        <w:t>址：</w:t>
      </w:r>
      <w:r w:rsidRPr="001865FE">
        <w:rPr>
          <w:rFonts w:asciiTheme="minorEastAsia" w:hAnsiTheme="minorEastAsia" w:cs="Times New Roman"/>
          <w:kern w:val="0"/>
          <w:sz w:val="28"/>
          <w:szCs w:val="28"/>
          <w:u w:val="single"/>
        </w:rPr>
        <w:t xml:space="preserve">                              </w:t>
      </w:r>
    </w:p>
    <w:p w:rsidR="00897520" w:rsidRPr="001865FE" w:rsidRDefault="00897520" w:rsidP="00897520">
      <w:pPr>
        <w:widowControl/>
        <w:ind w:firstLineChars="200" w:firstLine="560"/>
        <w:rPr>
          <w:rFonts w:asciiTheme="minorEastAsia" w:hAnsiTheme="minorEastAsia" w:cs="Times New Roman"/>
          <w:kern w:val="0"/>
          <w:sz w:val="28"/>
          <w:szCs w:val="28"/>
          <w:u w:val="single"/>
        </w:rPr>
      </w:pPr>
      <w:r w:rsidRPr="001865FE">
        <w:rPr>
          <w:rFonts w:asciiTheme="minorEastAsia" w:hAnsiTheme="minorEastAsia" w:cs="Times New Roman"/>
          <w:kern w:val="0"/>
          <w:sz w:val="28"/>
          <w:szCs w:val="28"/>
        </w:rPr>
        <w:t>邮    编：</w:t>
      </w:r>
      <w:r w:rsidRPr="001865FE">
        <w:rPr>
          <w:rFonts w:asciiTheme="minorEastAsia" w:hAnsiTheme="minorEastAsia" w:cs="Times New Roman" w:hint="eastAsia"/>
          <w:kern w:val="0"/>
          <w:sz w:val="28"/>
          <w:szCs w:val="28"/>
          <w:u w:val="single"/>
        </w:rPr>
        <w:t xml:space="preserve">    </w:t>
      </w:r>
      <w:r w:rsidRPr="001865FE">
        <w:rPr>
          <w:rFonts w:asciiTheme="minorEastAsia" w:hAnsiTheme="minorEastAsia" w:cs="Times New Roman"/>
          <w:kern w:val="0"/>
          <w:sz w:val="28"/>
          <w:szCs w:val="28"/>
          <w:u w:val="single"/>
        </w:rPr>
        <w:t xml:space="preserve">                     </w:t>
      </w:r>
      <w:r w:rsidRPr="001865FE">
        <w:rPr>
          <w:rFonts w:asciiTheme="minorEastAsia" w:hAnsiTheme="minorEastAsia" w:cs="Times New Roman" w:hint="eastAsia"/>
          <w:kern w:val="0"/>
          <w:sz w:val="28"/>
          <w:szCs w:val="28"/>
          <w:u w:val="single"/>
        </w:rPr>
        <w:t xml:space="preserve">    </w:t>
      </w:r>
      <w:r w:rsidRPr="001865FE">
        <w:rPr>
          <w:rFonts w:asciiTheme="minorEastAsia" w:hAnsiTheme="minorEastAsia" w:cs="Times New Roman"/>
          <w:kern w:val="0"/>
          <w:sz w:val="28"/>
          <w:szCs w:val="28"/>
          <w:u w:val="single"/>
        </w:rPr>
        <w:t xml:space="preserve"> </w:t>
      </w:r>
    </w:p>
    <w:p w:rsidR="00897520" w:rsidRPr="001865FE" w:rsidRDefault="00897520" w:rsidP="00897520">
      <w:pPr>
        <w:widowControl/>
        <w:ind w:firstLineChars="200" w:firstLine="560"/>
        <w:rPr>
          <w:rFonts w:asciiTheme="minorEastAsia" w:hAnsiTheme="minorEastAsia" w:cs="Times New Roman"/>
          <w:kern w:val="0"/>
          <w:sz w:val="28"/>
          <w:szCs w:val="28"/>
        </w:rPr>
      </w:pPr>
      <w:r w:rsidRPr="001865FE">
        <w:rPr>
          <w:rFonts w:asciiTheme="minorEastAsia" w:hAnsiTheme="minorEastAsia" w:cs="Times New Roman"/>
          <w:kern w:val="0"/>
          <w:sz w:val="28"/>
          <w:szCs w:val="28"/>
        </w:rPr>
        <w:t>电</w:t>
      </w:r>
      <w:r w:rsidRPr="001865FE">
        <w:rPr>
          <w:rFonts w:asciiTheme="minorEastAsia" w:hAnsiTheme="minorEastAsia" w:cs="Times New Roman" w:hint="eastAsia"/>
          <w:kern w:val="0"/>
          <w:sz w:val="28"/>
          <w:szCs w:val="28"/>
        </w:rPr>
        <w:t xml:space="preserve">    </w:t>
      </w:r>
      <w:r w:rsidRPr="001865FE">
        <w:rPr>
          <w:rFonts w:asciiTheme="minorEastAsia" w:hAnsiTheme="minorEastAsia" w:cs="Times New Roman"/>
          <w:kern w:val="0"/>
          <w:sz w:val="28"/>
          <w:szCs w:val="28"/>
        </w:rPr>
        <w:t>话：</w:t>
      </w:r>
      <w:r w:rsidRPr="001865FE">
        <w:rPr>
          <w:rFonts w:asciiTheme="minorEastAsia" w:hAnsiTheme="minorEastAsia" w:cs="Times New Roman" w:hint="eastAsia"/>
          <w:kern w:val="0"/>
          <w:sz w:val="28"/>
          <w:szCs w:val="28"/>
          <w:u w:val="single"/>
        </w:rPr>
        <w:t xml:space="preserve">      </w:t>
      </w:r>
      <w:r w:rsidRPr="001865FE">
        <w:rPr>
          <w:rFonts w:asciiTheme="minorEastAsia" w:hAnsiTheme="minorEastAsia" w:cs="Times New Roman"/>
          <w:kern w:val="0"/>
          <w:sz w:val="28"/>
          <w:szCs w:val="28"/>
          <w:u w:val="single"/>
        </w:rPr>
        <w:t xml:space="preserve">                </w:t>
      </w:r>
      <w:r w:rsidRPr="001865FE">
        <w:rPr>
          <w:rFonts w:asciiTheme="minorEastAsia" w:hAnsiTheme="minorEastAsia" w:cs="Times New Roman" w:hint="eastAsia"/>
          <w:kern w:val="0"/>
          <w:sz w:val="28"/>
          <w:szCs w:val="28"/>
          <w:u w:val="single"/>
        </w:rPr>
        <w:t xml:space="preserve">        </w:t>
      </w:r>
      <w:r w:rsidRPr="001865FE">
        <w:rPr>
          <w:rFonts w:asciiTheme="minorEastAsia" w:hAnsiTheme="minorEastAsia" w:cs="Times New Roman"/>
          <w:kern w:val="0"/>
          <w:sz w:val="28"/>
          <w:szCs w:val="28"/>
        </w:rPr>
        <w:t xml:space="preserve"> </w:t>
      </w:r>
    </w:p>
    <w:p w:rsidR="00897520" w:rsidRPr="001865FE" w:rsidRDefault="00897520" w:rsidP="00897520">
      <w:pPr>
        <w:widowControl/>
        <w:spacing w:line="440" w:lineRule="exact"/>
        <w:ind w:firstLineChars="200" w:firstLine="560"/>
        <w:rPr>
          <w:rFonts w:asciiTheme="minorEastAsia" w:hAnsiTheme="minorEastAsia" w:cs="Times New Roman"/>
          <w:kern w:val="0"/>
          <w:sz w:val="28"/>
          <w:szCs w:val="28"/>
        </w:rPr>
      </w:pPr>
    </w:p>
    <w:p w:rsidR="00897520" w:rsidRPr="001865FE" w:rsidRDefault="00897520" w:rsidP="00897520">
      <w:pPr>
        <w:spacing w:line="520" w:lineRule="exact"/>
        <w:ind w:firstLineChars="2700" w:firstLine="7560"/>
        <w:rPr>
          <w:rFonts w:asciiTheme="minorEastAsia" w:hAnsiTheme="minorEastAsia" w:cs="Times New Roman"/>
          <w:kern w:val="0"/>
          <w:sz w:val="28"/>
          <w:szCs w:val="28"/>
        </w:rPr>
      </w:pPr>
      <w:r w:rsidRPr="001865FE">
        <w:rPr>
          <w:rFonts w:asciiTheme="minorEastAsia" w:hAnsiTheme="minorEastAsia" w:cs="Times New Roman"/>
          <w:kern w:val="0"/>
          <w:sz w:val="28"/>
          <w:szCs w:val="28"/>
        </w:rPr>
        <w:t>年</w:t>
      </w:r>
      <w:r w:rsidRPr="001865FE">
        <w:rPr>
          <w:rFonts w:asciiTheme="minorEastAsia" w:hAnsiTheme="minorEastAsia" w:cs="Times New Roman" w:hint="eastAsia"/>
          <w:kern w:val="0"/>
          <w:sz w:val="28"/>
          <w:szCs w:val="28"/>
        </w:rPr>
        <w:t xml:space="preserve">    </w:t>
      </w:r>
      <w:r w:rsidRPr="001865FE">
        <w:rPr>
          <w:rFonts w:asciiTheme="minorEastAsia" w:hAnsiTheme="minorEastAsia" w:cs="Times New Roman"/>
          <w:kern w:val="0"/>
          <w:sz w:val="28"/>
          <w:szCs w:val="28"/>
        </w:rPr>
        <w:t>月</w:t>
      </w:r>
      <w:r w:rsidRPr="001865FE">
        <w:rPr>
          <w:rFonts w:asciiTheme="minorEastAsia" w:hAnsiTheme="minorEastAsia" w:cs="Times New Roman" w:hint="eastAsia"/>
          <w:kern w:val="0"/>
          <w:sz w:val="28"/>
          <w:szCs w:val="28"/>
        </w:rPr>
        <w:t xml:space="preserve">    日</w:t>
      </w:r>
    </w:p>
    <w:p w:rsidR="00897520" w:rsidRPr="001865FE" w:rsidRDefault="00897520">
      <w:pPr>
        <w:widowControl/>
        <w:jc w:val="left"/>
        <w:rPr>
          <w:rFonts w:asciiTheme="minorEastAsia" w:hAnsiTheme="minorEastAsia" w:cs="Times New Roman"/>
          <w:kern w:val="0"/>
          <w:sz w:val="28"/>
          <w:szCs w:val="28"/>
        </w:rPr>
      </w:pPr>
      <w:r w:rsidRPr="001865FE">
        <w:rPr>
          <w:rFonts w:asciiTheme="minorEastAsia" w:hAnsiTheme="minorEastAsia" w:cs="Times New Roman"/>
          <w:kern w:val="0"/>
          <w:sz w:val="28"/>
          <w:szCs w:val="28"/>
        </w:rPr>
        <w:br w:type="page"/>
      </w:r>
    </w:p>
    <w:p w:rsidR="008D6111" w:rsidRPr="001865FE" w:rsidRDefault="00CC3488" w:rsidP="00124726">
      <w:pPr>
        <w:pStyle w:val="2"/>
        <w:spacing w:before="0" w:after="0" w:line="240" w:lineRule="auto"/>
        <w:rPr>
          <w:rFonts w:asciiTheme="minorEastAsia" w:eastAsiaTheme="minorEastAsia" w:hAnsiTheme="minorEastAsia"/>
        </w:rPr>
      </w:pPr>
      <w:bookmarkStart w:id="116" w:name="_Toc479176401"/>
      <w:bookmarkStart w:id="117" w:name="_Toc488317914"/>
      <w:bookmarkStart w:id="118" w:name="_Toc11408114"/>
      <w:bookmarkStart w:id="119" w:name="_Toc12286091"/>
      <w:r w:rsidRPr="001865FE">
        <w:rPr>
          <w:rFonts w:asciiTheme="minorEastAsia" w:eastAsiaTheme="minorEastAsia" w:hAnsiTheme="minorEastAsia" w:hint="eastAsia"/>
        </w:rPr>
        <w:lastRenderedPageBreak/>
        <w:t>2</w:t>
      </w:r>
      <w:r w:rsidR="001865FE" w:rsidRPr="001865FE">
        <w:rPr>
          <w:rFonts w:asciiTheme="minorEastAsia" w:eastAsiaTheme="minorEastAsia" w:hAnsiTheme="minorEastAsia"/>
        </w:rPr>
        <w:t>0</w:t>
      </w:r>
      <w:r w:rsidR="00897520" w:rsidRPr="001865FE">
        <w:rPr>
          <w:rFonts w:asciiTheme="minorEastAsia" w:eastAsiaTheme="minorEastAsia" w:hAnsiTheme="minorEastAsia" w:hint="eastAsia"/>
        </w:rPr>
        <w:t>.</w:t>
      </w:r>
      <w:bookmarkEnd w:id="116"/>
      <w:bookmarkEnd w:id="117"/>
      <w:r w:rsidR="008D6111" w:rsidRPr="001865FE">
        <w:rPr>
          <w:rFonts w:asciiTheme="minorEastAsia" w:eastAsiaTheme="minorEastAsia" w:hAnsiTheme="minorEastAsia" w:hint="eastAsia"/>
        </w:rPr>
        <w:t xml:space="preserve"> 小微企业声明函》</w:t>
      </w:r>
      <w:bookmarkStart w:id="120" w:name="OLE_LINK19"/>
      <w:r w:rsidR="008D6111" w:rsidRPr="001865FE">
        <w:rPr>
          <w:rFonts w:asciiTheme="minorEastAsia" w:eastAsiaTheme="minorEastAsia" w:hAnsiTheme="minorEastAsia" w:hint="eastAsia"/>
        </w:rPr>
        <w:t>（格式，若有）</w:t>
      </w:r>
      <w:bookmarkEnd w:id="118"/>
      <w:bookmarkEnd w:id="119"/>
    </w:p>
    <w:bookmarkEnd w:id="120"/>
    <w:p w:rsidR="008D6111" w:rsidRPr="001865FE" w:rsidRDefault="008D6111" w:rsidP="001865FE">
      <w:pPr>
        <w:widowControl/>
        <w:spacing w:line="40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根据《政府采购促进中小企业发展暂行办法》（财库[2011]181号）的规定，由供应商自行声明并对真实性负责。如有虚假，将依法承担相应责任。</w:t>
      </w:r>
    </w:p>
    <w:p w:rsidR="008D6111" w:rsidRPr="001865FE" w:rsidRDefault="008D6111" w:rsidP="001865FE">
      <w:pPr>
        <w:spacing w:line="400" w:lineRule="exact"/>
        <w:jc w:val="center"/>
        <w:rPr>
          <w:rFonts w:asciiTheme="minorEastAsia" w:hAnsiTheme="minorEastAsia"/>
          <w:b/>
          <w:bCs/>
          <w:color w:val="000000" w:themeColor="text1"/>
          <w:kern w:val="0"/>
          <w:sz w:val="28"/>
          <w:szCs w:val="28"/>
        </w:rPr>
      </w:pPr>
      <w:r w:rsidRPr="001865FE">
        <w:rPr>
          <w:rFonts w:asciiTheme="minorEastAsia" w:hAnsiTheme="minorEastAsia" w:hint="eastAsia"/>
          <w:b/>
          <w:bCs/>
          <w:color w:val="000000" w:themeColor="text1"/>
          <w:kern w:val="0"/>
          <w:sz w:val="28"/>
          <w:szCs w:val="28"/>
        </w:rPr>
        <w:t>小微企业声明函</w:t>
      </w:r>
    </w:p>
    <w:p w:rsidR="008D6111" w:rsidRPr="001865FE" w:rsidRDefault="008D6111" w:rsidP="001865FE">
      <w:pPr>
        <w:spacing w:line="400" w:lineRule="exact"/>
        <w:jc w:val="center"/>
        <w:rPr>
          <w:rFonts w:asciiTheme="minorEastAsia" w:hAnsiTheme="minorEastAsia"/>
          <w:b/>
          <w:bCs/>
          <w:color w:val="FF0000"/>
          <w:kern w:val="0"/>
          <w:sz w:val="24"/>
        </w:rPr>
      </w:pPr>
    </w:p>
    <w:p w:rsidR="008D6111" w:rsidRPr="001865FE" w:rsidRDefault="008D6111" w:rsidP="001865FE">
      <w:pPr>
        <w:widowControl/>
        <w:spacing w:line="400" w:lineRule="exact"/>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致：陕西</w:t>
      </w:r>
      <w:r w:rsidR="00517DA2" w:rsidRPr="001865FE">
        <w:rPr>
          <w:rFonts w:asciiTheme="minorEastAsia" w:hAnsiTheme="minorEastAsia" w:cs="Times New Roman" w:hint="eastAsia"/>
          <w:kern w:val="0"/>
          <w:sz w:val="28"/>
          <w:szCs w:val="28"/>
        </w:rPr>
        <w:t>翰林招标有限公司</w:t>
      </w:r>
    </w:p>
    <w:p w:rsidR="008D6111" w:rsidRPr="001865FE" w:rsidRDefault="008D6111" w:rsidP="001865FE">
      <w:pPr>
        <w:widowControl/>
        <w:spacing w:line="40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本公司郑重声明，根据《政府采购促进中小企业发展暂行办法》（财库【2011】181号）的规定，本公司为     （请填写：中型、小型、微型）企业。即，本公司同时满足以下条件：</w:t>
      </w:r>
    </w:p>
    <w:p w:rsidR="008D6111" w:rsidRPr="001865FE" w:rsidRDefault="008D6111" w:rsidP="001865FE">
      <w:pPr>
        <w:widowControl/>
        <w:spacing w:line="40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1、根据《工业和信息化部、国家统计局、国家发展和改革委员会、财政部关于印发中小企业划型标准规定的通知》（工信部联企业【2011】300号）规定的划分标准，本公司为     （请填写：中型、小型、微型）企业。</w:t>
      </w:r>
    </w:p>
    <w:p w:rsidR="008D6111" w:rsidRPr="001865FE" w:rsidRDefault="008D6111" w:rsidP="001865FE">
      <w:pPr>
        <w:widowControl/>
        <w:spacing w:line="40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2、本公司参加            （采购人）的                   项目采购活动提供本企业制造的货物，由本企业承担工程、提供服务，或者提供其他      （请填写：中型、小型、微型）企业制造的货物。本条所称货物不包括使用大型企业注册商标的货物。</w:t>
      </w:r>
    </w:p>
    <w:p w:rsidR="008D6111" w:rsidRPr="001865FE" w:rsidRDefault="008D6111" w:rsidP="001865FE">
      <w:pPr>
        <w:widowControl/>
        <w:spacing w:line="40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本公司对以上声明的真实性负责。如有虚假，将依法承担相应责任。</w:t>
      </w:r>
    </w:p>
    <w:tbl>
      <w:tblPr>
        <w:tblW w:w="52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11"/>
        <w:gridCol w:w="3297"/>
        <w:gridCol w:w="1498"/>
        <w:gridCol w:w="1651"/>
        <w:gridCol w:w="1498"/>
        <w:gridCol w:w="977"/>
      </w:tblGrid>
      <w:tr w:rsidR="008D6111" w:rsidRPr="001865FE" w:rsidTr="001865FE">
        <w:trPr>
          <w:trHeight w:val="547"/>
        </w:trPr>
        <w:tc>
          <w:tcPr>
            <w:tcW w:w="765"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序号</w:t>
            </w:r>
          </w:p>
        </w:tc>
        <w:tc>
          <w:tcPr>
            <w:tcW w:w="1565"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产品类型</w:t>
            </w:r>
          </w:p>
        </w:tc>
        <w:tc>
          <w:tcPr>
            <w:tcW w:w="711" w:type="pct"/>
            <w:vAlign w:val="center"/>
          </w:tcPr>
          <w:p w:rsidR="008D6111" w:rsidRPr="001865FE" w:rsidRDefault="00517DA2" w:rsidP="00517DA2">
            <w:pPr>
              <w:widowControl/>
              <w:spacing w:line="440" w:lineRule="exact"/>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产品</w:t>
            </w:r>
            <w:r w:rsidR="008D6111" w:rsidRPr="001865FE">
              <w:rPr>
                <w:rFonts w:asciiTheme="minorEastAsia" w:hAnsiTheme="minorEastAsia" w:cs="Times New Roman" w:hint="eastAsia"/>
                <w:kern w:val="0"/>
                <w:sz w:val="28"/>
                <w:szCs w:val="28"/>
              </w:rPr>
              <w:t>名称</w:t>
            </w:r>
          </w:p>
        </w:tc>
        <w:tc>
          <w:tcPr>
            <w:tcW w:w="784" w:type="pct"/>
            <w:vAlign w:val="center"/>
          </w:tcPr>
          <w:p w:rsidR="008D6111" w:rsidRPr="001865FE" w:rsidRDefault="008D6111" w:rsidP="00517DA2">
            <w:pPr>
              <w:widowControl/>
              <w:spacing w:line="440" w:lineRule="exact"/>
              <w:ind w:firstLineChars="100" w:firstLine="28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制造商</w:t>
            </w:r>
          </w:p>
        </w:tc>
        <w:tc>
          <w:tcPr>
            <w:tcW w:w="711" w:type="pct"/>
            <w:vAlign w:val="center"/>
          </w:tcPr>
          <w:p w:rsidR="008D6111" w:rsidRPr="001865FE" w:rsidRDefault="008D6111" w:rsidP="00517DA2">
            <w:pPr>
              <w:widowControl/>
              <w:spacing w:line="440" w:lineRule="exact"/>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金额（万元）</w:t>
            </w:r>
          </w:p>
        </w:tc>
        <w:tc>
          <w:tcPr>
            <w:tcW w:w="464" w:type="pct"/>
            <w:vAlign w:val="center"/>
          </w:tcPr>
          <w:p w:rsidR="008D6111" w:rsidRPr="001865FE" w:rsidRDefault="008D6111" w:rsidP="00517DA2">
            <w:pPr>
              <w:widowControl/>
              <w:spacing w:line="440" w:lineRule="exact"/>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所占比例</w:t>
            </w:r>
          </w:p>
        </w:tc>
      </w:tr>
      <w:tr w:rsidR="008D6111" w:rsidRPr="001865FE" w:rsidTr="001865FE">
        <w:trPr>
          <w:trHeight w:val="561"/>
        </w:trPr>
        <w:tc>
          <w:tcPr>
            <w:tcW w:w="765"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1</w:t>
            </w:r>
          </w:p>
        </w:tc>
        <w:tc>
          <w:tcPr>
            <w:tcW w:w="1565" w:type="pct"/>
            <w:vAlign w:val="center"/>
          </w:tcPr>
          <w:p w:rsidR="008D6111" w:rsidRPr="001865FE" w:rsidRDefault="008D6111" w:rsidP="00517DA2">
            <w:pPr>
              <w:widowControl/>
              <w:spacing w:line="440" w:lineRule="exact"/>
              <w:jc w:val="left"/>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本企业制造的货物</w:t>
            </w:r>
          </w:p>
        </w:tc>
        <w:tc>
          <w:tcPr>
            <w:tcW w:w="711"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784"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711"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464"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r>
      <w:tr w:rsidR="008D6111" w:rsidRPr="001865FE" w:rsidTr="001865FE">
        <w:trPr>
          <w:trHeight w:val="561"/>
        </w:trPr>
        <w:tc>
          <w:tcPr>
            <w:tcW w:w="765"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2</w:t>
            </w:r>
          </w:p>
        </w:tc>
        <w:tc>
          <w:tcPr>
            <w:tcW w:w="1565" w:type="pct"/>
            <w:vAlign w:val="center"/>
          </w:tcPr>
          <w:p w:rsidR="008D6111" w:rsidRPr="001865FE" w:rsidRDefault="008D6111" w:rsidP="00517DA2">
            <w:pPr>
              <w:widowControl/>
              <w:spacing w:line="440" w:lineRule="exact"/>
              <w:jc w:val="left"/>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其他中型企业制造的货物</w:t>
            </w:r>
          </w:p>
        </w:tc>
        <w:tc>
          <w:tcPr>
            <w:tcW w:w="711"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784"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711"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464"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r>
      <w:tr w:rsidR="008D6111" w:rsidRPr="001865FE" w:rsidTr="001865FE">
        <w:trPr>
          <w:trHeight w:val="561"/>
        </w:trPr>
        <w:tc>
          <w:tcPr>
            <w:tcW w:w="765"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3</w:t>
            </w:r>
          </w:p>
        </w:tc>
        <w:tc>
          <w:tcPr>
            <w:tcW w:w="1565" w:type="pct"/>
            <w:vAlign w:val="center"/>
          </w:tcPr>
          <w:p w:rsidR="008D6111" w:rsidRPr="001865FE" w:rsidRDefault="008D6111" w:rsidP="00517DA2">
            <w:pPr>
              <w:widowControl/>
              <w:spacing w:line="440" w:lineRule="exact"/>
              <w:jc w:val="left"/>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其他小型企业制造的货物</w:t>
            </w:r>
          </w:p>
        </w:tc>
        <w:tc>
          <w:tcPr>
            <w:tcW w:w="711"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784"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711"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464"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r>
      <w:tr w:rsidR="008D6111" w:rsidRPr="001865FE" w:rsidTr="001865FE">
        <w:trPr>
          <w:trHeight w:val="561"/>
        </w:trPr>
        <w:tc>
          <w:tcPr>
            <w:tcW w:w="765"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4</w:t>
            </w:r>
          </w:p>
        </w:tc>
        <w:tc>
          <w:tcPr>
            <w:tcW w:w="1565" w:type="pct"/>
            <w:vAlign w:val="center"/>
          </w:tcPr>
          <w:p w:rsidR="008D6111" w:rsidRPr="001865FE" w:rsidRDefault="008D6111" w:rsidP="00517DA2">
            <w:pPr>
              <w:widowControl/>
              <w:spacing w:line="440" w:lineRule="exact"/>
              <w:jc w:val="left"/>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其他微型企业制造的货物</w:t>
            </w:r>
          </w:p>
        </w:tc>
        <w:tc>
          <w:tcPr>
            <w:tcW w:w="711"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784"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711"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c>
          <w:tcPr>
            <w:tcW w:w="464" w:type="pct"/>
            <w:vAlign w:val="center"/>
          </w:tcPr>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p>
        </w:tc>
      </w:tr>
    </w:tbl>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特此声明！</w:t>
      </w:r>
    </w:p>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注：</w:t>
      </w:r>
    </w:p>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1、本声明函对中小企业参与政府采购活动时适用。</w:t>
      </w:r>
    </w:p>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2、如提供其他中小企业的货物须按此格式附其他中小企业的《中小企业声明函》</w:t>
      </w:r>
    </w:p>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 xml:space="preserve">供应商名称（公章）：             </w:t>
      </w:r>
    </w:p>
    <w:p w:rsidR="008D6111" w:rsidRPr="001865FE" w:rsidRDefault="008D6111" w:rsidP="00517DA2">
      <w:pPr>
        <w:widowControl/>
        <w:spacing w:line="440" w:lineRule="exact"/>
        <w:ind w:firstLineChars="200" w:firstLine="560"/>
        <w:rPr>
          <w:rFonts w:asciiTheme="minorEastAsia" w:hAnsiTheme="minorEastAsia" w:cs="Times New Roman"/>
          <w:kern w:val="0"/>
          <w:sz w:val="28"/>
          <w:szCs w:val="28"/>
        </w:rPr>
      </w:pPr>
      <w:r w:rsidRPr="001865FE">
        <w:rPr>
          <w:rFonts w:asciiTheme="minorEastAsia" w:hAnsiTheme="minorEastAsia" w:cs="Times New Roman" w:hint="eastAsia"/>
          <w:kern w:val="0"/>
          <w:sz w:val="28"/>
          <w:szCs w:val="28"/>
        </w:rPr>
        <w:t>日期：</w:t>
      </w:r>
    </w:p>
    <w:p w:rsidR="008D6111" w:rsidRPr="001865FE" w:rsidRDefault="008D6111" w:rsidP="001865FE">
      <w:pPr>
        <w:spacing w:line="480" w:lineRule="exact"/>
        <w:rPr>
          <w:rFonts w:asciiTheme="minorEastAsia" w:hAnsiTheme="minorEastAsia"/>
          <w:sz w:val="24"/>
        </w:rPr>
      </w:pPr>
    </w:p>
    <w:p w:rsidR="008D6111" w:rsidRPr="001865FE" w:rsidRDefault="00124726" w:rsidP="00124726">
      <w:pPr>
        <w:pStyle w:val="2"/>
        <w:spacing w:before="0" w:after="0" w:line="240" w:lineRule="auto"/>
        <w:rPr>
          <w:rFonts w:asciiTheme="minorEastAsia" w:eastAsiaTheme="minorEastAsia" w:hAnsiTheme="minorEastAsia"/>
        </w:rPr>
      </w:pPr>
      <w:bookmarkStart w:id="121" w:name="_Toc11408115"/>
      <w:bookmarkStart w:id="122" w:name="_Toc12286092"/>
      <w:r w:rsidRPr="001865FE">
        <w:rPr>
          <w:rFonts w:asciiTheme="minorEastAsia" w:eastAsiaTheme="minorEastAsia" w:hAnsiTheme="minorEastAsia" w:hint="eastAsia"/>
        </w:rPr>
        <w:lastRenderedPageBreak/>
        <w:t>2</w:t>
      </w:r>
      <w:r w:rsidR="001865FE" w:rsidRPr="001865FE">
        <w:rPr>
          <w:rFonts w:asciiTheme="minorEastAsia" w:eastAsiaTheme="minorEastAsia" w:hAnsiTheme="minorEastAsia"/>
        </w:rPr>
        <w:t>1</w:t>
      </w:r>
      <w:r w:rsidRPr="001865FE">
        <w:rPr>
          <w:rFonts w:asciiTheme="minorEastAsia" w:eastAsiaTheme="minorEastAsia" w:hAnsiTheme="minorEastAsia"/>
        </w:rPr>
        <w:t>.</w:t>
      </w:r>
      <w:r w:rsidR="008D6111" w:rsidRPr="001865FE">
        <w:rPr>
          <w:rFonts w:asciiTheme="minorEastAsia" w:eastAsiaTheme="minorEastAsia" w:hAnsiTheme="minorEastAsia"/>
        </w:rPr>
        <w:t>《残疾人福利性单位声明函》</w:t>
      </w:r>
      <w:r w:rsidR="008D6111" w:rsidRPr="001865FE">
        <w:rPr>
          <w:rFonts w:asciiTheme="minorEastAsia" w:eastAsiaTheme="minorEastAsia" w:hAnsiTheme="minorEastAsia" w:hint="eastAsia"/>
        </w:rPr>
        <w:t>（格式，若有）</w:t>
      </w:r>
      <w:bookmarkEnd w:id="121"/>
      <w:bookmarkEnd w:id="122"/>
    </w:p>
    <w:p w:rsidR="008D6111" w:rsidRPr="001865FE" w:rsidRDefault="008D6111" w:rsidP="008D6111">
      <w:pPr>
        <w:pStyle w:val="09wh"/>
        <w:ind w:firstLine="584"/>
        <w:rPr>
          <w:rFonts w:asciiTheme="minorEastAsia" w:eastAsiaTheme="minorEastAsia" w:hAnsiTheme="minorEastAsia"/>
          <w:color w:val="000000" w:themeColor="text1"/>
          <w:szCs w:val="28"/>
        </w:rPr>
      </w:pPr>
      <w:r w:rsidRPr="001865FE">
        <w:rPr>
          <w:rFonts w:asciiTheme="minorEastAsia" w:eastAsiaTheme="minorEastAsia" w:hAnsiTheme="minorEastAsia" w:cs="宋体" w:hint="eastAsia"/>
          <w:color w:val="000000" w:themeColor="text1"/>
          <w:spacing w:val="6"/>
          <w:szCs w:val="28"/>
        </w:rPr>
        <w:t>根据《三部门联合发布关于促进残疾人就业政府采购政策的通知》（财库〔2017〕141号）的规定，由供应商自行申明，并对申明真实性负责。如有虚假，将依法承担相应责任。</w:t>
      </w:r>
    </w:p>
    <w:p w:rsidR="008D6111" w:rsidRPr="001865FE" w:rsidRDefault="008D6111" w:rsidP="008D6111">
      <w:pPr>
        <w:spacing w:line="588" w:lineRule="exact"/>
        <w:jc w:val="center"/>
        <w:rPr>
          <w:rFonts w:asciiTheme="minorEastAsia" w:hAnsiTheme="minorEastAsia"/>
          <w:b/>
          <w:color w:val="000000" w:themeColor="text1"/>
          <w:spacing w:val="6"/>
          <w:sz w:val="28"/>
          <w:szCs w:val="24"/>
        </w:rPr>
      </w:pPr>
      <w:r w:rsidRPr="001865FE">
        <w:rPr>
          <w:rFonts w:asciiTheme="minorEastAsia" w:hAnsiTheme="minorEastAsia" w:hint="eastAsia"/>
          <w:b/>
          <w:color w:val="000000" w:themeColor="text1"/>
          <w:spacing w:val="6"/>
          <w:sz w:val="28"/>
          <w:szCs w:val="24"/>
        </w:rPr>
        <w:t>残疾人福利性单位声明函</w:t>
      </w:r>
    </w:p>
    <w:p w:rsidR="008D6111" w:rsidRPr="001865FE" w:rsidRDefault="008D6111" w:rsidP="008D6111">
      <w:pPr>
        <w:spacing w:line="588" w:lineRule="exact"/>
        <w:rPr>
          <w:rFonts w:asciiTheme="minorEastAsia" w:hAnsiTheme="minorEastAsia"/>
          <w:b/>
          <w:spacing w:val="6"/>
          <w:sz w:val="24"/>
        </w:rPr>
      </w:pPr>
    </w:p>
    <w:p w:rsidR="008D6111" w:rsidRPr="001865FE" w:rsidRDefault="008D6111" w:rsidP="008D6111">
      <w:pPr>
        <w:spacing w:line="588" w:lineRule="exact"/>
        <w:ind w:firstLineChars="200" w:firstLine="584"/>
        <w:rPr>
          <w:rFonts w:asciiTheme="minorEastAsia" w:hAnsiTheme="minorEastAsia"/>
          <w:spacing w:val="6"/>
          <w:sz w:val="28"/>
          <w:szCs w:val="24"/>
        </w:rPr>
      </w:pPr>
      <w:r w:rsidRPr="001865FE">
        <w:rPr>
          <w:rFonts w:asciiTheme="minorEastAsia" w:hAnsiTheme="minorEastAsia" w:hint="eastAsia"/>
          <w:spacing w:val="6"/>
          <w:sz w:val="28"/>
          <w:szCs w:val="24"/>
        </w:rPr>
        <w:t>本单位郑重声明，根据《财政部 民政部 中国残疾人联合会关于促进残疾人就业政府采购政策的通知》（财库</w:t>
      </w:r>
      <w:r w:rsidRPr="001865FE">
        <w:rPr>
          <w:rFonts w:asciiTheme="minorEastAsia" w:hAnsiTheme="minorEastAsia" w:hint="eastAsia"/>
          <w:sz w:val="28"/>
          <w:szCs w:val="24"/>
        </w:rPr>
        <w:t>〔2017〕 141</w:t>
      </w:r>
      <w:r w:rsidRPr="001865FE">
        <w:rPr>
          <w:rFonts w:asciiTheme="minorEastAsia" w:hAnsiTheme="minorEastAsia" w:hint="eastAsia"/>
          <w:spacing w:val="6"/>
          <w:sz w:val="28"/>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8D6111" w:rsidRPr="001865FE" w:rsidRDefault="008D6111" w:rsidP="008D6111">
      <w:pPr>
        <w:spacing w:line="588" w:lineRule="exact"/>
        <w:ind w:firstLineChars="200" w:firstLine="584"/>
        <w:rPr>
          <w:rFonts w:asciiTheme="minorEastAsia" w:hAnsiTheme="minorEastAsia"/>
          <w:spacing w:val="6"/>
          <w:sz w:val="28"/>
          <w:szCs w:val="24"/>
        </w:rPr>
      </w:pPr>
      <w:r w:rsidRPr="001865FE">
        <w:rPr>
          <w:rFonts w:asciiTheme="minorEastAsia" w:hAnsiTheme="minorEastAsia" w:hint="eastAsia"/>
          <w:spacing w:val="6"/>
          <w:sz w:val="28"/>
          <w:szCs w:val="24"/>
        </w:rPr>
        <w:t>本单位对上述声明的真实性负责。如有虚假，将依法承担相应责任。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
        <w:gridCol w:w="3036"/>
        <w:gridCol w:w="1608"/>
        <w:gridCol w:w="1548"/>
        <w:gridCol w:w="1415"/>
        <w:gridCol w:w="1370"/>
      </w:tblGrid>
      <w:tr w:rsidR="008D6111" w:rsidRPr="001865FE" w:rsidTr="001865FE">
        <w:trPr>
          <w:trHeight w:val="646"/>
        </w:trPr>
        <w:tc>
          <w:tcPr>
            <w:tcW w:w="890" w:type="dxa"/>
            <w:vAlign w:val="center"/>
          </w:tcPr>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序号</w:t>
            </w:r>
          </w:p>
        </w:tc>
        <w:tc>
          <w:tcPr>
            <w:tcW w:w="3036" w:type="dxa"/>
            <w:vAlign w:val="center"/>
          </w:tcPr>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产品类型</w:t>
            </w:r>
          </w:p>
        </w:tc>
        <w:tc>
          <w:tcPr>
            <w:tcW w:w="1608" w:type="dxa"/>
            <w:vAlign w:val="center"/>
          </w:tcPr>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产品名称</w:t>
            </w:r>
          </w:p>
        </w:tc>
        <w:tc>
          <w:tcPr>
            <w:tcW w:w="1548" w:type="dxa"/>
            <w:vAlign w:val="center"/>
          </w:tcPr>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制造商</w:t>
            </w:r>
          </w:p>
        </w:tc>
        <w:tc>
          <w:tcPr>
            <w:tcW w:w="1415" w:type="dxa"/>
            <w:vAlign w:val="center"/>
          </w:tcPr>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金额</w:t>
            </w:r>
          </w:p>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（万元）</w:t>
            </w:r>
          </w:p>
        </w:tc>
        <w:tc>
          <w:tcPr>
            <w:tcW w:w="1370" w:type="dxa"/>
            <w:vAlign w:val="center"/>
          </w:tcPr>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所占比例</w:t>
            </w:r>
          </w:p>
        </w:tc>
      </w:tr>
      <w:tr w:rsidR="008D6111" w:rsidRPr="001865FE" w:rsidTr="001865FE">
        <w:trPr>
          <w:trHeight w:val="663"/>
        </w:trPr>
        <w:tc>
          <w:tcPr>
            <w:tcW w:w="890" w:type="dxa"/>
            <w:vAlign w:val="center"/>
          </w:tcPr>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1</w:t>
            </w:r>
          </w:p>
        </w:tc>
        <w:tc>
          <w:tcPr>
            <w:tcW w:w="3036" w:type="dxa"/>
            <w:vAlign w:val="center"/>
          </w:tcPr>
          <w:p w:rsidR="008D6111" w:rsidRPr="001865FE" w:rsidRDefault="008D6111" w:rsidP="003642C7">
            <w:pPr>
              <w:spacing w:line="360" w:lineRule="auto"/>
              <w:rPr>
                <w:rFonts w:asciiTheme="minorEastAsia" w:hAnsiTheme="minorEastAsia"/>
                <w:spacing w:val="6"/>
                <w:sz w:val="28"/>
                <w:szCs w:val="24"/>
              </w:rPr>
            </w:pPr>
            <w:r w:rsidRPr="001865FE">
              <w:rPr>
                <w:rFonts w:asciiTheme="minorEastAsia" w:hAnsiTheme="minorEastAsia" w:hint="eastAsia"/>
                <w:spacing w:val="6"/>
                <w:sz w:val="28"/>
                <w:szCs w:val="24"/>
              </w:rPr>
              <w:t>本企业制造的货物</w:t>
            </w:r>
          </w:p>
        </w:tc>
        <w:tc>
          <w:tcPr>
            <w:tcW w:w="1608" w:type="dxa"/>
            <w:vAlign w:val="center"/>
          </w:tcPr>
          <w:p w:rsidR="008D6111" w:rsidRPr="001865FE" w:rsidRDefault="008D6111" w:rsidP="003642C7">
            <w:pPr>
              <w:spacing w:line="360" w:lineRule="auto"/>
              <w:jc w:val="center"/>
              <w:rPr>
                <w:rFonts w:asciiTheme="minorEastAsia" w:hAnsiTheme="minorEastAsia"/>
                <w:spacing w:val="6"/>
                <w:sz w:val="28"/>
                <w:szCs w:val="24"/>
              </w:rPr>
            </w:pPr>
          </w:p>
        </w:tc>
        <w:tc>
          <w:tcPr>
            <w:tcW w:w="1548" w:type="dxa"/>
            <w:vAlign w:val="center"/>
          </w:tcPr>
          <w:p w:rsidR="008D6111" w:rsidRPr="001865FE" w:rsidRDefault="008D6111" w:rsidP="003642C7">
            <w:pPr>
              <w:spacing w:line="360" w:lineRule="auto"/>
              <w:jc w:val="center"/>
              <w:rPr>
                <w:rFonts w:asciiTheme="minorEastAsia" w:hAnsiTheme="minorEastAsia"/>
                <w:spacing w:val="6"/>
                <w:sz w:val="28"/>
                <w:szCs w:val="24"/>
              </w:rPr>
            </w:pPr>
          </w:p>
        </w:tc>
        <w:tc>
          <w:tcPr>
            <w:tcW w:w="1415" w:type="dxa"/>
            <w:vAlign w:val="center"/>
          </w:tcPr>
          <w:p w:rsidR="008D6111" w:rsidRPr="001865FE" w:rsidRDefault="008D6111" w:rsidP="003642C7">
            <w:pPr>
              <w:spacing w:line="360" w:lineRule="auto"/>
              <w:jc w:val="center"/>
              <w:rPr>
                <w:rFonts w:asciiTheme="minorEastAsia" w:hAnsiTheme="minorEastAsia"/>
                <w:spacing w:val="6"/>
                <w:sz w:val="28"/>
                <w:szCs w:val="24"/>
              </w:rPr>
            </w:pPr>
          </w:p>
        </w:tc>
        <w:tc>
          <w:tcPr>
            <w:tcW w:w="1370" w:type="dxa"/>
            <w:vAlign w:val="center"/>
          </w:tcPr>
          <w:p w:rsidR="008D6111" w:rsidRPr="001865FE" w:rsidRDefault="008D6111" w:rsidP="003642C7">
            <w:pPr>
              <w:spacing w:line="360" w:lineRule="auto"/>
              <w:jc w:val="center"/>
              <w:rPr>
                <w:rFonts w:asciiTheme="minorEastAsia" w:hAnsiTheme="minorEastAsia"/>
                <w:spacing w:val="6"/>
                <w:sz w:val="28"/>
                <w:szCs w:val="24"/>
              </w:rPr>
            </w:pPr>
          </w:p>
        </w:tc>
      </w:tr>
      <w:tr w:rsidR="008D6111" w:rsidRPr="001865FE" w:rsidTr="001865FE">
        <w:trPr>
          <w:trHeight w:val="663"/>
        </w:trPr>
        <w:tc>
          <w:tcPr>
            <w:tcW w:w="890" w:type="dxa"/>
            <w:vAlign w:val="center"/>
          </w:tcPr>
          <w:p w:rsidR="008D6111" w:rsidRPr="001865FE" w:rsidRDefault="008D6111" w:rsidP="003642C7">
            <w:pPr>
              <w:spacing w:line="360" w:lineRule="auto"/>
              <w:jc w:val="center"/>
              <w:rPr>
                <w:rFonts w:asciiTheme="minorEastAsia" w:hAnsiTheme="minorEastAsia"/>
                <w:spacing w:val="6"/>
                <w:sz w:val="28"/>
                <w:szCs w:val="24"/>
              </w:rPr>
            </w:pPr>
            <w:r w:rsidRPr="001865FE">
              <w:rPr>
                <w:rFonts w:asciiTheme="minorEastAsia" w:hAnsiTheme="minorEastAsia" w:hint="eastAsia"/>
                <w:spacing w:val="6"/>
                <w:sz w:val="28"/>
                <w:szCs w:val="24"/>
              </w:rPr>
              <w:t>2</w:t>
            </w:r>
          </w:p>
        </w:tc>
        <w:tc>
          <w:tcPr>
            <w:tcW w:w="3036" w:type="dxa"/>
            <w:vAlign w:val="center"/>
          </w:tcPr>
          <w:p w:rsidR="008D6111" w:rsidRPr="001865FE" w:rsidRDefault="008D6111" w:rsidP="003642C7">
            <w:pPr>
              <w:spacing w:line="360" w:lineRule="auto"/>
              <w:rPr>
                <w:rFonts w:asciiTheme="minorEastAsia" w:hAnsiTheme="minorEastAsia"/>
                <w:spacing w:val="6"/>
                <w:sz w:val="28"/>
                <w:szCs w:val="24"/>
              </w:rPr>
            </w:pPr>
            <w:r w:rsidRPr="001865FE">
              <w:rPr>
                <w:rFonts w:asciiTheme="minorEastAsia" w:hAnsiTheme="minorEastAsia" w:hint="eastAsia"/>
                <w:spacing w:val="6"/>
                <w:sz w:val="28"/>
                <w:szCs w:val="24"/>
              </w:rPr>
              <w:t>其他残疾人福利性单位制造的货物</w:t>
            </w:r>
          </w:p>
        </w:tc>
        <w:tc>
          <w:tcPr>
            <w:tcW w:w="1608" w:type="dxa"/>
            <w:vAlign w:val="center"/>
          </w:tcPr>
          <w:p w:rsidR="008D6111" w:rsidRPr="001865FE" w:rsidRDefault="008D6111" w:rsidP="003642C7">
            <w:pPr>
              <w:spacing w:line="360" w:lineRule="auto"/>
              <w:jc w:val="center"/>
              <w:rPr>
                <w:rFonts w:asciiTheme="minorEastAsia" w:hAnsiTheme="minorEastAsia"/>
                <w:spacing w:val="6"/>
                <w:sz w:val="28"/>
                <w:szCs w:val="24"/>
              </w:rPr>
            </w:pPr>
          </w:p>
        </w:tc>
        <w:tc>
          <w:tcPr>
            <w:tcW w:w="1548" w:type="dxa"/>
            <w:vAlign w:val="center"/>
          </w:tcPr>
          <w:p w:rsidR="008D6111" w:rsidRPr="001865FE" w:rsidRDefault="008D6111" w:rsidP="003642C7">
            <w:pPr>
              <w:spacing w:line="360" w:lineRule="auto"/>
              <w:jc w:val="center"/>
              <w:rPr>
                <w:rFonts w:asciiTheme="minorEastAsia" w:hAnsiTheme="minorEastAsia"/>
                <w:spacing w:val="6"/>
                <w:sz w:val="28"/>
                <w:szCs w:val="24"/>
              </w:rPr>
            </w:pPr>
          </w:p>
        </w:tc>
        <w:tc>
          <w:tcPr>
            <w:tcW w:w="1415" w:type="dxa"/>
            <w:vAlign w:val="center"/>
          </w:tcPr>
          <w:p w:rsidR="008D6111" w:rsidRPr="001865FE" w:rsidRDefault="008D6111" w:rsidP="003642C7">
            <w:pPr>
              <w:spacing w:line="360" w:lineRule="auto"/>
              <w:jc w:val="center"/>
              <w:rPr>
                <w:rFonts w:asciiTheme="minorEastAsia" w:hAnsiTheme="minorEastAsia"/>
                <w:spacing w:val="6"/>
                <w:sz w:val="28"/>
                <w:szCs w:val="24"/>
              </w:rPr>
            </w:pPr>
          </w:p>
        </w:tc>
        <w:tc>
          <w:tcPr>
            <w:tcW w:w="1370" w:type="dxa"/>
            <w:vAlign w:val="center"/>
          </w:tcPr>
          <w:p w:rsidR="008D6111" w:rsidRPr="001865FE" w:rsidRDefault="008D6111" w:rsidP="003642C7">
            <w:pPr>
              <w:spacing w:line="360" w:lineRule="auto"/>
              <w:jc w:val="center"/>
              <w:rPr>
                <w:rFonts w:asciiTheme="minorEastAsia" w:hAnsiTheme="minorEastAsia"/>
                <w:spacing w:val="6"/>
                <w:sz w:val="28"/>
                <w:szCs w:val="24"/>
              </w:rPr>
            </w:pPr>
          </w:p>
        </w:tc>
      </w:tr>
    </w:tbl>
    <w:p w:rsidR="008D6111" w:rsidRPr="001865FE" w:rsidRDefault="008D6111" w:rsidP="008D6111">
      <w:pPr>
        <w:rPr>
          <w:rFonts w:asciiTheme="minorEastAsia" w:hAnsiTheme="minorEastAsia" w:cs="宋体"/>
          <w:sz w:val="28"/>
          <w:szCs w:val="24"/>
        </w:rPr>
      </w:pPr>
    </w:p>
    <w:p w:rsidR="008D6111" w:rsidRPr="001865FE" w:rsidRDefault="008D6111" w:rsidP="00517DA2">
      <w:pPr>
        <w:tabs>
          <w:tab w:val="left" w:pos="4860"/>
        </w:tabs>
        <w:spacing w:line="360" w:lineRule="auto"/>
        <w:ind w:right="1560" w:firstLineChars="200" w:firstLine="584"/>
        <w:jc w:val="left"/>
        <w:rPr>
          <w:rFonts w:asciiTheme="minorEastAsia" w:hAnsiTheme="minorEastAsia" w:cs="宋体"/>
          <w:spacing w:val="6"/>
          <w:sz w:val="28"/>
          <w:szCs w:val="24"/>
        </w:rPr>
      </w:pPr>
      <w:r w:rsidRPr="001865FE">
        <w:rPr>
          <w:rFonts w:asciiTheme="minorEastAsia" w:hAnsiTheme="minorEastAsia" w:cs="宋体" w:hint="eastAsia"/>
          <w:spacing w:val="6"/>
          <w:sz w:val="28"/>
          <w:szCs w:val="24"/>
        </w:rPr>
        <w:t>注：1、本声明函对残疾人福利性单位参与政府采购活动时</w:t>
      </w:r>
      <w:r w:rsidR="00517DA2" w:rsidRPr="001865FE">
        <w:rPr>
          <w:rFonts w:asciiTheme="minorEastAsia" w:hAnsiTheme="minorEastAsia" w:cs="宋体" w:hint="eastAsia"/>
          <w:spacing w:val="6"/>
          <w:sz w:val="28"/>
          <w:szCs w:val="24"/>
        </w:rPr>
        <w:t>用。</w:t>
      </w:r>
    </w:p>
    <w:p w:rsidR="008D6111" w:rsidRPr="001865FE" w:rsidRDefault="008D6111" w:rsidP="00205910">
      <w:pPr>
        <w:tabs>
          <w:tab w:val="left" w:pos="4860"/>
        </w:tabs>
        <w:spacing w:line="360" w:lineRule="auto"/>
        <w:ind w:firstLineChars="300" w:firstLine="876"/>
        <w:rPr>
          <w:rFonts w:asciiTheme="minorEastAsia" w:hAnsiTheme="minorEastAsia" w:cs="宋体"/>
          <w:spacing w:val="6"/>
          <w:sz w:val="28"/>
          <w:szCs w:val="24"/>
        </w:rPr>
      </w:pPr>
      <w:r w:rsidRPr="001865FE">
        <w:rPr>
          <w:rFonts w:asciiTheme="minorEastAsia" w:hAnsiTheme="minorEastAsia" w:cs="宋体" w:hint="eastAsia"/>
          <w:spacing w:val="6"/>
          <w:sz w:val="28"/>
          <w:szCs w:val="24"/>
        </w:rPr>
        <w:t>2、如提供其他残疾人福利性单位的货物须按此格式附其他中小企业的《中小企业声明函》</w:t>
      </w:r>
    </w:p>
    <w:p w:rsidR="008D6111" w:rsidRPr="001865FE" w:rsidRDefault="008D6111" w:rsidP="008D6111">
      <w:pPr>
        <w:tabs>
          <w:tab w:val="left" w:pos="4860"/>
        </w:tabs>
        <w:spacing w:line="588" w:lineRule="exact"/>
        <w:ind w:right="1560" w:firstLineChars="200" w:firstLine="584"/>
        <w:jc w:val="center"/>
        <w:rPr>
          <w:rFonts w:asciiTheme="minorEastAsia" w:hAnsiTheme="minorEastAsia"/>
          <w:spacing w:val="6"/>
          <w:sz w:val="28"/>
          <w:szCs w:val="24"/>
        </w:rPr>
      </w:pPr>
      <w:r w:rsidRPr="001865FE">
        <w:rPr>
          <w:rFonts w:asciiTheme="minorEastAsia" w:hAnsiTheme="minorEastAsia" w:hint="eastAsia"/>
          <w:spacing w:val="6"/>
          <w:sz w:val="28"/>
          <w:szCs w:val="24"/>
        </w:rPr>
        <w:t xml:space="preserve">                                  单位名称（盖章）：</w:t>
      </w:r>
    </w:p>
    <w:p w:rsidR="008D6111" w:rsidRPr="001865FE" w:rsidRDefault="008D6111" w:rsidP="008D6111">
      <w:pPr>
        <w:tabs>
          <w:tab w:val="left" w:pos="4860"/>
        </w:tabs>
        <w:spacing w:line="588" w:lineRule="exact"/>
        <w:ind w:right="1560" w:firstLineChars="200" w:firstLine="584"/>
        <w:jc w:val="center"/>
        <w:rPr>
          <w:rFonts w:asciiTheme="minorEastAsia" w:hAnsiTheme="minorEastAsia"/>
          <w:spacing w:val="6"/>
          <w:sz w:val="28"/>
          <w:szCs w:val="24"/>
        </w:rPr>
      </w:pPr>
      <w:r w:rsidRPr="001865FE">
        <w:rPr>
          <w:rFonts w:asciiTheme="minorEastAsia" w:hAnsiTheme="minorEastAsia" w:hint="eastAsia"/>
          <w:spacing w:val="6"/>
          <w:sz w:val="28"/>
          <w:szCs w:val="24"/>
        </w:rPr>
        <w:t xml:space="preserve">                        </w:t>
      </w:r>
      <w:r w:rsidR="00205910" w:rsidRPr="001865FE">
        <w:rPr>
          <w:rFonts w:asciiTheme="minorEastAsia" w:hAnsiTheme="minorEastAsia"/>
          <w:spacing w:val="6"/>
          <w:sz w:val="28"/>
          <w:szCs w:val="24"/>
        </w:rPr>
        <w:t xml:space="preserve">  </w:t>
      </w:r>
      <w:r w:rsidRPr="001865FE">
        <w:rPr>
          <w:rFonts w:asciiTheme="minorEastAsia" w:hAnsiTheme="minorEastAsia" w:hint="eastAsia"/>
          <w:spacing w:val="6"/>
          <w:sz w:val="28"/>
          <w:szCs w:val="24"/>
        </w:rPr>
        <w:t xml:space="preserve"> 日  期：</w:t>
      </w:r>
    </w:p>
    <w:p w:rsidR="008D6111" w:rsidRPr="001865FE" w:rsidRDefault="008D6111" w:rsidP="008D6111">
      <w:pPr>
        <w:spacing w:line="480" w:lineRule="exact"/>
        <w:ind w:firstLineChars="2050" w:firstLine="5740"/>
        <w:rPr>
          <w:rFonts w:asciiTheme="minorEastAsia" w:hAnsiTheme="minorEastAsia"/>
          <w:sz w:val="28"/>
          <w:szCs w:val="24"/>
        </w:rPr>
      </w:pPr>
    </w:p>
    <w:p w:rsidR="008D6111" w:rsidRPr="001865FE" w:rsidRDefault="00124726" w:rsidP="00124726">
      <w:pPr>
        <w:pStyle w:val="2"/>
        <w:spacing w:before="0" w:after="0" w:line="240" w:lineRule="auto"/>
        <w:rPr>
          <w:rFonts w:asciiTheme="minorEastAsia" w:eastAsiaTheme="minorEastAsia" w:hAnsiTheme="minorEastAsia"/>
        </w:rPr>
      </w:pPr>
      <w:bookmarkStart w:id="123" w:name="_Toc11408116"/>
      <w:bookmarkStart w:id="124" w:name="_Toc12286093"/>
      <w:r w:rsidRPr="001865FE">
        <w:rPr>
          <w:rFonts w:asciiTheme="minorEastAsia" w:eastAsiaTheme="minorEastAsia" w:hAnsiTheme="minorEastAsia" w:hint="eastAsia"/>
        </w:rPr>
        <w:lastRenderedPageBreak/>
        <w:t>2</w:t>
      </w:r>
      <w:r w:rsidR="001865FE" w:rsidRPr="001865FE">
        <w:rPr>
          <w:rFonts w:asciiTheme="minorEastAsia" w:eastAsiaTheme="minorEastAsia" w:hAnsiTheme="minorEastAsia"/>
        </w:rPr>
        <w:t>2</w:t>
      </w:r>
      <w:r w:rsidRPr="001865FE">
        <w:rPr>
          <w:rFonts w:asciiTheme="minorEastAsia" w:eastAsiaTheme="minorEastAsia" w:hAnsiTheme="minorEastAsia"/>
        </w:rPr>
        <w:t>.</w:t>
      </w:r>
      <w:r w:rsidR="008D6111" w:rsidRPr="001865FE">
        <w:rPr>
          <w:rFonts w:asciiTheme="minorEastAsia" w:eastAsiaTheme="minorEastAsia" w:hAnsiTheme="minorEastAsia" w:hint="eastAsia"/>
        </w:rPr>
        <w:t>监狱企业证明文件（若有）</w:t>
      </w:r>
      <w:bookmarkEnd w:id="123"/>
      <w:bookmarkEnd w:id="124"/>
    </w:p>
    <w:p w:rsidR="008D6111" w:rsidRPr="001865FE" w:rsidRDefault="008D6111" w:rsidP="008D6111">
      <w:pPr>
        <w:snapToGrid w:val="0"/>
        <w:spacing w:line="360" w:lineRule="auto"/>
        <w:ind w:firstLineChars="200" w:firstLine="584"/>
        <w:rPr>
          <w:rFonts w:asciiTheme="minorEastAsia" w:hAnsiTheme="minorEastAsia" w:cs="宋体"/>
          <w:sz w:val="28"/>
          <w:szCs w:val="24"/>
        </w:rPr>
      </w:pPr>
      <w:r w:rsidRPr="001865FE">
        <w:rPr>
          <w:rFonts w:asciiTheme="minorEastAsia" w:hAnsiTheme="minorEastAsia" w:cs="宋体" w:hint="eastAsia"/>
          <w:spacing w:val="6"/>
          <w:sz w:val="28"/>
          <w:szCs w:val="24"/>
        </w:rPr>
        <w:t xml:space="preserve"> 说明：根据</w:t>
      </w:r>
      <w:r w:rsidRPr="001865FE">
        <w:rPr>
          <w:rFonts w:asciiTheme="minorEastAsia" w:hAnsiTheme="minorEastAsia" w:cs="宋体" w:hint="eastAsia"/>
          <w:sz w:val="28"/>
          <w:szCs w:val="24"/>
        </w:rPr>
        <w:t>《关于政府采购支持监狱企业发展有关问题的通知》（财库〔2014〕68号）的规定，监狱企业参加政府采购活动时，应当提供由省级以上监狱管理局、戒毒管理局（含新疆生产建设兵团）出具的属于监狱企业的证明文件。</w:t>
      </w: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AB2244" w:rsidRPr="001865FE" w:rsidRDefault="00AB2244" w:rsidP="008D6111">
      <w:pPr>
        <w:spacing w:line="480" w:lineRule="exact"/>
        <w:ind w:firstLineChars="2050" w:firstLine="4920"/>
        <w:rPr>
          <w:rFonts w:asciiTheme="minorEastAsia" w:hAnsiTheme="minorEastAsia"/>
          <w:sz w:val="24"/>
        </w:rPr>
      </w:pPr>
    </w:p>
    <w:p w:rsidR="00AB2244" w:rsidRPr="001865FE" w:rsidRDefault="00AB2244" w:rsidP="008D6111">
      <w:pPr>
        <w:spacing w:line="480" w:lineRule="exact"/>
        <w:ind w:firstLineChars="2050" w:firstLine="4920"/>
        <w:rPr>
          <w:rFonts w:asciiTheme="minorEastAsia" w:hAnsiTheme="minorEastAsia"/>
          <w:sz w:val="24"/>
        </w:rPr>
      </w:pPr>
    </w:p>
    <w:p w:rsidR="00AB2244" w:rsidRPr="001865FE" w:rsidRDefault="00AB2244" w:rsidP="008D6111">
      <w:pPr>
        <w:spacing w:line="480" w:lineRule="exact"/>
        <w:ind w:firstLineChars="2050" w:firstLine="4920"/>
        <w:rPr>
          <w:rFonts w:asciiTheme="minorEastAsia" w:hAnsiTheme="minorEastAsia"/>
          <w:sz w:val="24"/>
        </w:rPr>
      </w:pPr>
    </w:p>
    <w:p w:rsidR="00AB2244" w:rsidRPr="001865FE" w:rsidRDefault="00AB2244" w:rsidP="008D6111">
      <w:pPr>
        <w:spacing w:line="480" w:lineRule="exact"/>
        <w:ind w:firstLineChars="2050" w:firstLine="4920"/>
        <w:rPr>
          <w:rFonts w:asciiTheme="minorEastAsia" w:hAnsiTheme="minorEastAsia"/>
          <w:sz w:val="24"/>
        </w:rPr>
      </w:pPr>
    </w:p>
    <w:p w:rsidR="00AB2244" w:rsidRPr="001865FE" w:rsidRDefault="00AB2244"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205910" w:rsidRPr="001865FE" w:rsidRDefault="00205910" w:rsidP="008D6111">
      <w:pPr>
        <w:spacing w:line="480" w:lineRule="exact"/>
        <w:ind w:firstLineChars="2050" w:firstLine="4920"/>
        <w:rPr>
          <w:rFonts w:asciiTheme="minorEastAsia" w:hAnsiTheme="minorEastAsia"/>
          <w:sz w:val="24"/>
        </w:rPr>
      </w:pPr>
    </w:p>
    <w:p w:rsidR="001865FE" w:rsidRPr="001865FE" w:rsidRDefault="001865FE" w:rsidP="008D6111">
      <w:pPr>
        <w:spacing w:line="480" w:lineRule="exact"/>
        <w:ind w:firstLineChars="2050" w:firstLine="4920"/>
        <w:rPr>
          <w:rFonts w:asciiTheme="minorEastAsia" w:hAnsiTheme="minorEastAsia"/>
          <w:sz w:val="24"/>
        </w:rPr>
      </w:pPr>
    </w:p>
    <w:p w:rsidR="001865FE" w:rsidRPr="001865FE" w:rsidRDefault="001865FE" w:rsidP="008D6111">
      <w:pPr>
        <w:spacing w:line="480" w:lineRule="exact"/>
        <w:ind w:firstLineChars="2050" w:firstLine="4920"/>
        <w:rPr>
          <w:rFonts w:asciiTheme="minorEastAsia" w:hAnsiTheme="minorEastAsia"/>
          <w:sz w:val="24"/>
        </w:rPr>
      </w:pPr>
    </w:p>
    <w:p w:rsidR="001865FE" w:rsidRPr="001865FE" w:rsidRDefault="001865FE" w:rsidP="008D6111">
      <w:pPr>
        <w:spacing w:line="480" w:lineRule="exact"/>
        <w:ind w:firstLineChars="2050" w:firstLine="4920"/>
        <w:rPr>
          <w:rFonts w:asciiTheme="minorEastAsia" w:hAnsiTheme="minorEastAsia"/>
          <w:sz w:val="24"/>
        </w:rPr>
      </w:pPr>
    </w:p>
    <w:p w:rsidR="001865FE" w:rsidRPr="001865FE" w:rsidRDefault="001865FE" w:rsidP="008D6111">
      <w:pPr>
        <w:spacing w:line="480" w:lineRule="exact"/>
        <w:ind w:firstLineChars="2050" w:firstLine="4920"/>
        <w:rPr>
          <w:rFonts w:asciiTheme="minorEastAsia" w:hAnsiTheme="minorEastAsia"/>
          <w:sz w:val="24"/>
        </w:rPr>
      </w:pPr>
    </w:p>
    <w:p w:rsidR="001865FE" w:rsidRPr="001865FE" w:rsidRDefault="001865FE" w:rsidP="008D6111">
      <w:pPr>
        <w:spacing w:line="480" w:lineRule="exact"/>
        <w:ind w:firstLineChars="2050" w:firstLine="4920"/>
        <w:rPr>
          <w:rFonts w:asciiTheme="minorEastAsia" w:hAnsiTheme="minorEastAsia"/>
          <w:sz w:val="24"/>
        </w:rPr>
      </w:pPr>
    </w:p>
    <w:p w:rsidR="001865FE" w:rsidRPr="001865FE" w:rsidRDefault="001865FE" w:rsidP="008D6111">
      <w:pPr>
        <w:spacing w:line="480" w:lineRule="exact"/>
        <w:ind w:firstLineChars="2050" w:firstLine="4920"/>
        <w:rPr>
          <w:rFonts w:asciiTheme="minorEastAsia" w:hAnsiTheme="minorEastAsia"/>
          <w:sz w:val="24"/>
        </w:rPr>
      </w:pPr>
    </w:p>
    <w:p w:rsidR="001865FE" w:rsidRPr="001865FE" w:rsidRDefault="001865FE" w:rsidP="008D6111">
      <w:pPr>
        <w:spacing w:line="480" w:lineRule="exact"/>
        <w:ind w:firstLineChars="2050" w:firstLine="4920"/>
        <w:rPr>
          <w:rFonts w:asciiTheme="minorEastAsia" w:hAnsiTheme="minorEastAsia"/>
          <w:sz w:val="24"/>
        </w:rPr>
      </w:pPr>
    </w:p>
    <w:p w:rsidR="00AB2244" w:rsidRPr="001865FE" w:rsidRDefault="00AB2244" w:rsidP="00AB2244">
      <w:pPr>
        <w:spacing w:line="640" w:lineRule="exact"/>
        <w:rPr>
          <w:rFonts w:asciiTheme="minorEastAsia" w:hAnsiTheme="minorEastAsia"/>
          <w:b/>
          <w:sz w:val="30"/>
          <w:szCs w:val="30"/>
        </w:rPr>
      </w:pPr>
      <w:r w:rsidRPr="001865FE">
        <w:rPr>
          <w:rFonts w:asciiTheme="minorEastAsia" w:hAnsiTheme="minorEastAsia" w:hint="eastAsia"/>
          <w:b/>
          <w:sz w:val="30"/>
          <w:szCs w:val="30"/>
        </w:rPr>
        <w:lastRenderedPageBreak/>
        <w:t>附件：</w:t>
      </w:r>
    </w:p>
    <w:p w:rsidR="00AB2244" w:rsidRPr="001865FE" w:rsidRDefault="00AB2244" w:rsidP="00AB2244">
      <w:pPr>
        <w:spacing w:line="360" w:lineRule="auto"/>
        <w:ind w:right="456"/>
        <w:jc w:val="center"/>
        <w:rPr>
          <w:rFonts w:asciiTheme="minorEastAsia" w:hAnsiTheme="minorEastAsia"/>
        </w:rPr>
      </w:pPr>
      <w:r w:rsidRPr="001865FE">
        <w:rPr>
          <w:rFonts w:asciiTheme="minorEastAsia" w:hAnsiTheme="minorEastAsia" w:hint="eastAsia"/>
          <w:b/>
          <w:bCs/>
          <w:sz w:val="32"/>
        </w:rPr>
        <w:t>封袋正面标识式样</w:t>
      </w:r>
    </w:p>
    <w:p w:rsidR="00AB2244" w:rsidRPr="001865FE" w:rsidRDefault="00DC793C" w:rsidP="00AB2244">
      <w:pPr>
        <w:spacing w:line="480" w:lineRule="exact"/>
        <w:rPr>
          <w:rFonts w:asciiTheme="minorEastAsia" w:hAnsiTheme="minorEastAsia"/>
          <w:b/>
          <w:sz w:val="24"/>
        </w:rPr>
      </w:pPr>
      <w:r w:rsidRPr="00DC793C">
        <w:rPr>
          <w:rFonts w:asciiTheme="minorEastAsia" w:hAnsiTheme="minorEastAsia"/>
          <w:b/>
          <w:noProof/>
        </w:rPr>
        <w:pict>
          <v:shape id="文本框 2" o:spid="_x0000_s1027" type="#_x0000_t202" style="position:absolute;left:0;text-align:left;margin-left:5.6pt;margin-top:20.5pt;width:462pt;height:255.4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">
            <v:textbox>
              <w:txbxContent>
                <w:p w:rsidR="00831FD5" w:rsidRDefault="00831FD5" w:rsidP="00AB2244">
                  <w:pPr>
                    <w:spacing w:line="360" w:lineRule="auto"/>
                    <w:rPr>
                      <w:sz w:val="10"/>
                      <w:szCs w:val="10"/>
                    </w:rPr>
                  </w:pPr>
                </w:p>
                <w:p w:rsidR="00831FD5" w:rsidRDefault="00831FD5" w:rsidP="00AB2244">
                  <w:pPr>
                    <w:spacing w:line="360" w:lineRule="auto"/>
                    <w:rPr>
                      <w:sz w:val="28"/>
                      <w:szCs w:val="28"/>
                    </w:rPr>
                  </w:pPr>
                  <w:r>
                    <w:rPr>
                      <w:rFonts w:hint="eastAsia"/>
                      <w:sz w:val="28"/>
                      <w:szCs w:val="28"/>
                    </w:rPr>
                    <w:t>致：陕西翰林招标有限公司</w:t>
                  </w:r>
                </w:p>
                <w:p w:rsidR="00831FD5" w:rsidRDefault="00831FD5" w:rsidP="00AB2244">
                  <w:pPr>
                    <w:spacing w:line="360" w:lineRule="auto"/>
                    <w:rPr>
                      <w:color w:val="FF0000"/>
                      <w:sz w:val="28"/>
                      <w:szCs w:val="28"/>
                    </w:rPr>
                  </w:pPr>
                  <w:r>
                    <w:rPr>
                      <w:rFonts w:hint="eastAsia"/>
                      <w:sz w:val="28"/>
                      <w:szCs w:val="28"/>
                    </w:rPr>
                    <w:t>项目编号：</w:t>
                  </w:r>
                  <w:r>
                    <w:rPr>
                      <w:rFonts w:hint="eastAsia"/>
                      <w:sz w:val="28"/>
                      <w:szCs w:val="28"/>
                    </w:rPr>
                    <w:t xml:space="preserve">                                       </w:t>
                  </w:r>
                  <w:r>
                    <w:rPr>
                      <w:rFonts w:hint="eastAsia"/>
                      <w:color w:val="FF0000"/>
                      <w:sz w:val="28"/>
                      <w:szCs w:val="28"/>
                    </w:rPr>
                    <w:t xml:space="preserve">  </w:t>
                  </w:r>
                </w:p>
                <w:p w:rsidR="00831FD5" w:rsidRDefault="00831FD5" w:rsidP="00AB2244">
                  <w:pPr>
                    <w:spacing w:line="360" w:lineRule="auto"/>
                    <w:rPr>
                      <w:color w:val="FF0000"/>
                      <w:sz w:val="28"/>
                      <w:szCs w:val="28"/>
                    </w:rPr>
                  </w:pPr>
                  <w:r>
                    <w:rPr>
                      <w:rFonts w:hint="eastAsia"/>
                      <w:sz w:val="28"/>
                      <w:szCs w:val="28"/>
                    </w:rPr>
                    <w:t>项目名称：</w:t>
                  </w:r>
                  <w:r>
                    <w:rPr>
                      <w:rFonts w:hint="eastAsia"/>
                      <w:sz w:val="28"/>
                      <w:szCs w:val="28"/>
                    </w:rPr>
                    <w:t xml:space="preserve">                             </w:t>
                  </w:r>
                </w:p>
                <w:p w:rsidR="00831FD5" w:rsidRDefault="00831FD5" w:rsidP="00AB2244">
                  <w:pPr>
                    <w:spacing w:line="360" w:lineRule="auto"/>
                    <w:jc w:val="center"/>
                    <w:rPr>
                      <w:b/>
                      <w:sz w:val="44"/>
                      <w:szCs w:val="44"/>
                    </w:rPr>
                  </w:pPr>
                  <w:r>
                    <w:rPr>
                      <w:rFonts w:hint="eastAsia"/>
                      <w:b/>
                      <w:sz w:val="44"/>
                      <w:szCs w:val="44"/>
                    </w:rPr>
                    <w:t>竞争性磋商响应文件（正本或副本）</w:t>
                  </w:r>
                </w:p>
                <w:p w:rsidR="00831FD5" w:rsidRDefault="00831FD5" w:rsidP="00AB2244">
                  <w:pPr>
                    <w:spacing w:line="360" w:lineRule="auto"/>
                    <w:jc w:val="center"/>
                    <w:rPr>
                      <w:sz w:val="28"/>
                      <w:szCs w:val="28"/>
                    </w:rPr>
                  </w:pPr>
                  <w:r>
                    <w:rPr>
                      <w:rFonts w:hint="eastAsia"/>
                      <w:sz w:val="28"/>
                      <w:szCs w:val="28"/>
                    </w:rPr>
                    <w:t>（磋商前不得启封）</w:t>
                  </w:r>
                </w:p>
                <w:p w:rsidR="00831FD5" w:rsidRDefault="00831FD5" w:rsidP="00AB2244">
                  <w:pPr>
                    <w:spacing w:line="360" w:lineRule="auto"/>
                    <w:rPr>
                      <w:sz w:val="28"/>
                      <w:szCs w:val="28"/>
                    </w:rPr>
                  </w:pPr>
                </w:p>
                <w:p w:rsidR="00831FD5" w:rsidRDefault="00831FD5" w:rsidP="00AB2244">
                  <w:pPr>
                    <w:spacing w:line="360" w:lineRule="auto"/>
                    <w:rPr>
                      <w:sz w:val="28"/>
                      <w:szCs w:val="28"/>
                    </w:rPr>
                  </w:pPr>
                  <w:r>
                    <w:rPr>
                      <w:rFonts w:hint="eastAsia"/>
                      <w:sz w:val="28"/>
                      <w:szCs w:val="28"/>
                    </w:rPr>
                    <w:t>供应商名称：</w:t>
                  </w:r>
                  <w:r>
                    <w:rPr>
                      <w:rFonts w:hint="eastAsia"/>
                      <w:sz w:val="28"/>
                      <w:szCs w:val="28"/>
                    </w:rPr>
                    <w:t xml:space="preserve">            </w:t>
                  </w:r>
                  <w:r>
                    <w:rPr>
                      <w:rFonts w:hint="eastAsia"/>
                      <w:sz w:val="28"/>
                      <w:szCs w:val="28"/>
                    </w:rPr>
                    <w:t>（公章）</w:t>
                  </w:r>
                </w:p>
                <w:p w:rsidR="00831FD5" w:rsidRDefault="00831FD5" w:rsidP="00AB2244">
                  <w:pPr>
                    <w:spacing w:line="480" w:lineRule="auto"/>
                    <w:rPr>
                      <w:sz w:val="28"/>
                      <w:szCs w:val="28"/>
                    </w:rPr>
                  </w:pPr>
                  <w:r>
                    <w:rPr>
                      <w:rFonts w:hint="eastAsia"/>
                      <w:sz w:val="28"/>
                      <w:szCs w:val="28"/>
                    </w:rPr>
                    <w:t xml:space="preserve">                                </w:t>
                  </w:r>
                </w:p>
              </w:txbxContent>
            </v:textbox>
          </v:shape>
        </w:pict>
      </w:r>
    </w:p>
    <w:p w:rsidR="00AB2244" w:rsidRPr="001865FE" w:rsidRDefault="00AB2244" w:rsidP="00AB2244">
      <w:pPr>
        <w:spacing w:line="480" w:lineRule="exact"/>
        <w:rPr>
          <w:rFonts w:asciiTheme="minorEastAsia" w:hAnsiTheme="minorEastAsia"/>
          <w:b/>
          <w:sz w:val="24"/>
        </w:rPr>
      </w:pPr>
    </w:p>
    <w:p w:rsidR="00AB2244" w:rsidRPr="001865FE" w:rsidRDefault="00AB2244" w:rsidP="00AB2244">
      <w:pPr>
        <w:spacing w:line="480" w:lineRule="exact"/>
        <w:rPr>
          <w:rFonts w:asciiTheme="minorEastAsia" w:hAnsiTheme="minorEastAsia"/>
          <w:b/>
          <w:sz w:val="24"/>
        </w:rPr>
      </w:pPr>
    </w:p>
    <w:p w:rsidR="00AB2244" w:rsidRPr="001865FE" w:rsidRDefault="00AB2244" w:rsidP="00AB2244">
      <w:pPr>
        <w:spacing w:line="480" w:lineRule="exact"/>
        <w:rPr>
          <w:rFonts w:asciiTheme="minorEastAsia" w:hAnsiTheme="minorEastAsia"/>
          <w:b/>
          <w:sz w:val="24"/>
        </w:rPr>
      </w:pPr>
    </w:p>
    <w:p w:rsidR="008D6111" w:rsidRPr="001865FE" w:rsidRDefault="008D6111" w:rsidP="008D6111">
      <w:pPr>
        <w:spacing w:line="480" w:lineRule="exact"/>
        <w:ind w:firstLineChars="2050" w:firstLine="4920"/>
        <w:rPr>
          <w:rFonts w:asciiTheme="minorEastAsia" w:hAnsiTheme="minorEastAsia"/>
          <w:sz w:val="24"/>
        </w:rPr>
      </w:pPr>
    </w:p>
    <w:p w:rsidR="008D6111" w:rsidRPr="001865FE" w:rsidRDefault="008D6111" w:rsidP="008D6111">
      <w:pPr>
        <w:spacing w:line="480" w:lineRule="exact"/>
        <w:ind w:firstLineChars="2050" w:firstLine="4920"/>
        <w:rPr>
          <w:rFonts w:asciiTheme="minorEastAsia" w:hAnsiTheme="minorEastAsia"/>
          <w:sz w:val="24"/>
        </w:rPr>
      </w:pPr>
    </w:p>
    <w:p w:rsidR="00C30035" w:rsidRPr="001865FE" w:rsidRDefault="00C30035" w:rsidP="00C30035">
      <w:pPr>
        <w:spacing w:line="400" w:lineRule="exact"/>
        <w:ind w:firstLineChars="1150" w:firstLine="3220"/>
        <w:jc w:val="left"/>
        <w:rPr>
          <w:rFonts w:asciiTheme="minorEastAsia" w:hAnsiTheme="minorEastAsia"/>
          <w:sz w:val="28"/>
          <w:szCs w:val="28"/>
        </w:rPr>
      </w:pPr>
      <w:r w:rsidRPr="001865FE">
        <w:rPr>
          <w:rFonts w:asciiTheme="minorEastAsia" w:hAnsiTheme="minorEastAsia"/>
          <w:sz w:val="28"/>
          <w:szCs w:val="28"/>
          <w:lang w:eastAsia="zh-TW"/>
        </w:rPr>
        <w:t>資料獲取</w:t>
      </w:r>
      <w:r w:rsidRPr="001865FE">
        <w:rPr>
          <w:rFonts w:asciiTheme="minorEastAsia" w:hAnsiTheme="minorEastAsia"/>
          <w:sz w:val="28"/>
          <w:szCs w:val="28"/>
        </w:rPr>
        <w:t>：</w:t>
      </w:r>
      <w:r w:rsidRPr="001865FE">
        <w:rPr>
          <w:rFonts w:asciiTheme="minorEastAsia" w:hAnsiTheme="minorEastAsia" w:hint="eastAsia"/>
          <w:sz w:val="28"/>
          <w:szCs w:val="28"/>
        </w:rPr>
        <w:t>吴开炜</w:t>
      </w:r>
    </w:p>
    <w:p w:rsidR="00C30035" w:rsidRPr="001865FE" w:rsidRDefault="00C30035" w:rsidP="00C30035">
      <w:pPr>
        <w:spacing w:line="400" w:lineRule="exact"/>
        <w:ind w:firstLineChars="1150" w:firstLine="3220"/>
        <w:jc w:val="left"/>
        <w:rPr>
          <w:rFonts w:asciiTheme="minorEastAsia" w:hAnsiTheme="minorEastAsia"/>
          <w:sz w:val="28"/>
          <w:szCs w:val="28"/>
        </w:rPr>
      </w:pPr>
      <w:r w:rsidRPr="001865FE">
        <w:rPr>
          <w:rFonts w:asciiTheme="minorEastAsia" w:hAnsiTheme="minorEastAsia"/>
          <w:sz w:val="28"/>
          <w:szCs w:val="28"/>
          <w:lang w:eastAsia="zh-TW"/>
        </w:rPr>
        <w:t>文件編寫：</w:t>
      </w:r>
      <w:r w:rsidRPr="001865FE">
        <w:rPr>
          <w:rFonts w:asciiTheme="minorEastAsia" w:hAnsiTheme="minorEastAsia" w:hint="eastAsia"/>
          <w:sz w:val="28"/>
          <w:szCs w:val="28"/>
        </w:rPr>
        <w:t>于  丹</w:t>
      </w:r>
    </w:p>
    <w:p w:rsidR="00C30035" w:rsidRPr="001865FE" w:rsidRDefault="00C30035"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C30035">
      <w:pPr>
        <w:rPr>
          <w:rFonts w:asciiTheme="minorEastAsia" w:hAnsiTheme="minorEastAsia"/>
          <w:sz w:val="28"/>
          <w:szCs w:val="28"/>
        </w:rPr>
      </w:pPr>
    </w:p>
    <w:p w:rsidR="00AB2244" w:rsidRPr="001865FE" w:rsidRDefault="00AB2244" w:rsidP="00AB2244">
      <w:pPr>
        <w:spacing w:line="480" w:lineRule="exact"/>
        <w:rPr>
          <w:rFonts w:asciiTheme="minorEastAsia" w:hAnsiTheme="minorEastAsia"/>
          <w:b/>
          <w:sz w:val="24"/>
        </w:rPr>
      </w:pPr>
    </w:p>
    <w:p w:rsidR="00AB2244" w:rsidRPr="001865FE" w:rsidRDefault="00AB2244" w:rsidP="00AB2244">
      <w:pPr>
        <w:spacing w:line="480" w:lineRule="exact"/>
        <w:jc w:val="center"/>
        <w:rPr>
          <w:rFonts w:asciiTheme="minorEastAsia" w:hAnsiTheme="minorEastAsia"/>
          <w:b/>
          <w:sz w:val="44"/>
          <w:szCs w:val="44"/>
        </w:rPr>
      </w:pPr>
      <w:r w:rsidRPr="001865FE">
        <w:rPr>
          <w:rFonts w:asciiTheme="minorEastAsia" w:hAnsiTheme="minorEastAsia" w:hint="eastAsia"/>
          <w:b/>
          <w:sz w:val="44"/>
          <w:szCs w:val="44"/>
        </w:rPr>
        <w:t>本页以下无内容</w:t>
      </w:r>
    </w:p>
    <w:p w:rsidR="00AB2244" w:rsidRPr="001865FE" w:rsidRDefault="00AB2244" w:rsidP="00AB2244">
      <w:pPr>
        <w:pBdr>
          <w:bottom w:val="single" w:sz="6" w:space="1" w:color="auto"/>
        </w:pBdr>
        <w:spacing w:line="480" w:lineRule="exact"/>
        <w:rPr>
          <w:rFonts w:asciiTheme="minorEastAsia" w:hAnsiTheme="minorEastAsia"/>
          <w:b/>
          <w:sz w:val="44"/>
          <w:szCs w:val="44"/>
        </w:rPr>
      </w:pPr>
    </w:p>
    <w:p w:rsidR="00AB2244" w:rsidRPr="001865FE" w:rsidRDefault="00AB2244" w:rsidP="00AB2244">
      <w:pPr>
        <w:spacing w:line="480" w:lineRule="exact"/>
        <w:rPr>
          <w:rFonts w:asciiTheme="minorEastAsia" w:hAnsiTheme="minorEastAsia"/>
          <w:sz w:val="24"/>
        </w:rPr>
      </w:pPr>
    </w:p>
    <w:p w:rsidR="00AB2244" w:rsidRPr="001865FE" w:rsidRDefault="00AB2244" w:rsidP="00C30035">
      <w:pPr>
        <w:rPr>
          <w:rFonts w:asciiTheme="minorEastAsia" w:hAnsiTheme="minorEastAsia"/>
          <w:sz w:val="28"/>
          <w:szCs w:val="28"/>
        </w:rPr>
        <w:sectPr w:rsidR="00AB2244" w:rsidRPr="001865FE" w:rsidSect="00661D54">
          <w:pgSz w:w="11906" w:h="16838"/>
          <w:pgMar w:top="1440" w:right="1077" w:bottom="1440" w:left="1077" w:header="851" w:footer="992" w:gutter="0"/>
          <w:cols w:space="425"/>
          <w:docGrid w:linePitch="312"/>
        </w:sect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A76B73" w:rsidRPr="001865FE" w:rsidRDefault="00A76B73" w:rsidP="00BA4E37">
      <w:pPr>
        <w:spacing w:line="520" w:lineRule="exact"/>
        <w:jc w:val="center"/>
        <w:rPr>
          <w:rFonts w:asciiTheme="minorEastAsia" w:hAnsiTheme="minorEastAsia" w:cs="Times New Roman"/>
          <w:sz w:val="32"/>
          <w:szCs w:val="32"/>
        </w:rPr>
      </w:pPr>
    </w:p>
    <w:p w:rsidR="00A76B73" w:rsidRPr="001865FE" w:rsidRDefault="00A76B73" w:rsidP="00BA4E37">
      <w:pPr>
        <w:spacing w:line="520" w:lineRule="exact"/>
        <w:jc w:val="center"/>
        <w:rPr>
          <w:rFonts w:asciiTheme="minorEastAsia" w:hAnsiTheme="minorEastAsia" w:cs="Times New Roman"/>
          <w:sz w:val="32"/>
          <w:szCs w:val="32"/>
        </w:rPr>
      </w:pPr>
    </w:p>
    <w:p w:rsidR="00A76B73" w:rsidRPr="001865FE" w:rsidRDefault="00A76B73" w:rsidP="00BA4E37">
      <w:pPr>
        <w:spacing w:line="520" w:lineRule="exact"/>
        <w:jc w:val="center"/>
        <w:rPr>
          <w:rFonts w:asciiTheme="minorEastAsia" w:hAnsiTheme="minorEastAsia" w:cs="Times New Roman"/>
          <w:sz w:val="32"/>
          <w:szCs w:val="32"/>
        </w:rPr>
      </w:pPr>
    </w:p>
    <w:p w:rsidR="00A76B73" w:rsidRPr="001865FE" w:rsidRDefault="00A76B73"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BA4E37" w:rsidP="00BA4E37">
      <w:pPr>
        <w:spacing w:line="520" w:lineRule="exact"/>
        <w:jc w:val="center"/>
        <w:rPr>
          <w:rFonts w:asciiTheme="minorEastAsia" w:hAnsiTheme="minorEastAsia" w:cs="Times New Roman"/>
          <w:sz w:val="32"/>
          <w:szCs w:val="32"/>
        </w:rPr>
      </w:pPr>
    </w:p>
    <w:p w:rsidR="00BA4E37" w:rsidRPr="001865FE" w:rsidRDefault="001233A4" w:rsidP="00BA4E37">
      <w:pPr>
        <w:spacing w:line="520" w:lineRule="exact"/>
        <w:ind w:firstLineChars="50" w:firstLine="150"/>
        <w:rPr>
          <w:rFonts w:asciiTheme="minorEastAsia" w:hAnsiTheme="minorEastAsia" w:cs="Times New Roman"/>
          <w:sz w:val="30"/>
          <w:szCs w:val="30"/>
        </w:rPr>
      </w:pPr>
      <w:r w:rsidRPr="001865FE">
        <w:rPr>
          <w:rFonts w:asciiTheme="minorEastAsia" w:hAnsiTheme="minorEastAsia" w:cs="Times New Roman" w:hint="eastAsia"/>
          <w:sz w:val="30"/>
          <w:szCs w:val="30"/>
        </w:rPr>
        <w:t>陕西翰林招标有限公司</w:t>
      </w:r>
    </w:p>
    <w:p w:rsidR="00BA4E37" w:rsidRPr="001865FE" w:rsidRDefault="00DC793C" w:rsidP="00BA4E37">
      <w:pPr>
        <w:spacing w:line="520" w:lineRule="exact"/>
        <w:jc w:val="center"/>
        <w:rPr>
          <w:rFonts w:asciiTheme="minorEastAsia" w:hAnsiTheme="minorEastAsia" w:cs="Times New Roman"/>
          <w:sz w:val="32"/>
          <w:szCs w:val="32"/>
        </w:rPr>
      </w:pPr>
      <w:r>
        <w:rPr>
          <w:rFonts w:asciiTheme="minorEastAsia" w:hAnsiTheme="minorEastAsia" w:cs="Times New Roman"/>
          <w:noProof/>
          <w:sz w:val="32"/>
          <w:szCs w:val="32"/>
        </w:rPr>
        <w:pict>
          <v:line id="Line 11" o:spid="_x0000_s1029" style="position:absolute;left:0;text-align:left;z-index:251662336;visibility:visible" from="5.25pt,9.6pt" to="488.2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" strokeweight="1.5pt"/>
        </w:pict>
      </w:r>
    </w:p>
    <w:p w:rsidR="00BA4E37" w:rsidRPr="001865FE" w:rsidRDefault="00BA4E37" w:rsidP="00BA4E37">
      <w:pPr>
        <w:autoSpaceDE w:val="0"/>
        <w:autoSpaceDN w:val="0"/>
        <w:spacing w:line="520" w:lineRule="exact"/>
        <w:ind w:firstLineChars="50" w:firstLine="120"/>
        <w:rPr>
          <w:rFonts w:asciiTheme="minorEastAsia" w:hAnsiTheme="minorEastAsia" w:cs="Times New Roman"/>
          <w:sz w:val="24"/>
          <w:szCs w:val="20"/>
        </w:rPr>
      </w:pPr>
      <w:r w:rsidRPr="001865FE">
        <w:rPr>
          <w:rFonts w:asciiTheme="minorEastAsia" w:hAnsiTheme="minorEastAsia" w:cs="Times New Roman" w:hint="eastAsia"/>
          <w:sz w:val="24"/>
          <w:szCs w:val="20"/>
        </w:rPr>
        <w:t>地    址</w:t>
      </w:r>
      <w:r w:rsidRPr="001865FE">
        <w:rPr>
          <w:rFonts w:asciiTheme="minorEastAsia" w:hAnsiTheme="minorEastAsia" w:cs="Times New Roman" w:hint="eastAsia"/>
          <w:spacing w:val="-6"/>
          <w:sz w:val="24"/>
          <w:szCs w:val="20"/>
        </w:rPr>
        <w:t>：</w:t>
      </w:r>
      <w:r w:rsidR="00FD65D7" w:rsidRPr="001865FE">
        <w:rPr>
          <w:rFonts w:asciiTheme="minorEastAsia" w:hAnsiTheme="minorEastAsia" w:cs="Times New Roman" w:hint="eastAsia"/>
          <w:sz w:val="24"/>
          <w:szCs w:val="20"/>
        </w:rPr>
        <w:t>西安市碑林区雁塔路中段心晴雅苑3幢3-5-A室</w:t>
      </w:r>
    </w:p>
    <w:p w:rsidR="00BA4E37" w:rsidRPr="001865FE" w:rsidRDefault="00BA4E37" w:rsidP="003E231C">
      <w:pPr>
        <w:autoSpaceDE w:val="0"/>
        <w:autoSpaceDN w:val="0"/>
        <w:spacing w:line="520" w:lineRule="exact"/>
        <w:ind w:firstLineChars="50" w:firstLine="120"/>
        <w:rPr>
          <w:rFonts w:asciiTheme="minorEastAsia" w:hAnsiTheme="minorEastAsia" w:cs="Times New Roman"/>
          <w:sz w:val="24"/>
          <w:szCs w:val="20"/>
        </w:rPr>
      </w:pPr>
      <w:r w:rsidRPr="001865FE">
        <w:rPr>
          <w:rFonts w:asciiTheme="minorEastAsia" w:hAnsiTheme="minorEastAsia" w:cs="Times New Roman" w:hint="eastAsia"/>
          <w:sz w:val="24"/>
          <w:szCs w:val="20"/>
        </w:rPr>
        <w:t>电    话：</w:t>
      </w:r>
      <w:r w:rsidR="00FD65D7" w:rsidRPr="001865FE">
        <w:rPr>
          <w:rFonts w:asciiTheme="minorEastAsia" w:hAnsiTheme="minorEastAsia" w:cs="Times New Roman" w:hint="eastAsia"/>
          <w:sz w:val="24"/>
          <w:szCs w:val="20"/>
        </w:rPr>
        <w:t>029-89640570</w:t>
      </w:r>
    </w:p>
    <w:p w:rsidR="00BA4E37" w:rsidRPr="001865FE" w:rsidRDefault="00DC793C" w:rsidP="00BA4E37">
      <w:pPr>
        <w:autoSpaceDE w:val="0"/>
        <w:autoSpaceDN w:val="0"/>
        <w:spacing w:line="520" w:lineRule="exact"/>
        <w:ind w:firstLineChars="550" w:firstLine="1320"/>
        <w:rPr>
          <w:rFonts w:asciiTheme="minorEastAsia" w:hAnsiTheme="minorEastAsia" w:cs="Times New Roman"/>
          <w:sz w:val="24"/>
          <w:szCs w:val="20"/>
        </w:rPr>
      </w:pPr>
      <w:r>
        <w:rPr>
          <w:rFonts w:asciiTheme="minorEastAsia" w:hAnsiTheme="minorEastAsia" w:cs="Times New Roman"/>
          <w:noProof/>
          <w:sz w:val="24"/>
          <w:szCs w:val="20"/>
        </w:rPr>
        <w:pict>
          <v:line id="Line 10" o:spid="_x0000_s1028" style="position:absolute;left:0;text-align:left;flip:y;z-index:251663360;visibility:visible" from="5.25pt,38.2pt" to="488.25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" strokeweight="1.5pt"/>
        </w:pict>
      </w:r>
    </w:p>
    <w:p w:rsidR="009671ED" w:rsidRPr="001865FE" w:rsidRDefault="009671ED" w:rsidP="00BA4E37">
      <w:pPr>
        <w:widowControl/>
        <w:jc w:val="left"/>
        <w:rPr>
          <w:rFonts w:asciiTheme="minorEastAsia" w:hAnsiTheme="minorEastAsia"/>
          <w:sz w:val="28"/>
          <w:szCs w:val="28"/>
        </w:rPr>
      </w:pPr>
    </w:p>
    <w:sectPr w:rsidR="009671ED" w:rsidRPr="001865FE" w:rsidSect="00661D54">
      <w:headerReference w:type="first" r:id="rId12"/>
      <w:pgSz w:w="11906" w:h="16838"/>
      <w:pgMar w:top="1440" w:right="1077" w:bottom="1440" w:left="1077" w:header="936" w:footer="771" w:gutter="0"/>
      <w:cols w:space="720"/>
      <w:titlePg/>
      <w:docGrid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BD32183" w16cid:durableId="20ADD795"/>
  <w16cid:commentId w16cid:paraId="0DB9531E" w16cid:durableId="20ADD796"/>
  <w16cid:commentId w16cid:paraId="19B6660A" w16cid:durableId="20ADD797"/>
  <w16cid:commentId w16cid:paraId="2410ECBF" w16cid:durableId="20ADD79A"/>
  <w16cid:commentId w16cid:paraId="792D5559" w16cid:durableId="20AE1C92"/>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581C" w:rsidRPr="0082268E" w:rsidRDefault="008C581C" w:rsidP="007F714F">
      <w:pPr>
        <w:rPr>
          <w:rFonts w:ascii="Tahoma" w:hAnsi="Tahoma"/>
        </w:rPr>
      </w:pPr>
      <w:r>
        <w:separator/>
      </w:r>
    </w:p>
  </w:endnote>
  <w:endnote w:type="continuationSeparator" w:id="0">
    <w:p w:rsidR="008C581C" w:rsidRPr="0082268E" w:rsidRDefault="008C581C" w:rsidP="007F714F">
      <w:pPr>
        <w:rPr>
          <w:rFonts w:ascii="Tahoma" w:hAnsi="Tahom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65727"/>
      <w:docPartObj>
        <w:docPartGallery w:val="Page Numbers (Bottom of Page)"/>
        <w:docPartUnique/>
      </w:docPartObj>
    </w:sdtPr>
    <w:sdtContent>
      <w:sdt>
        <w:sdtPr>
          <w:id w:val="171357217"/>
          <w:docPartObj>
            <w:docPartGallery w:val="Page Numbers (Top of Page)"/>
            <w:docPartUnique/>
          </w:docPartObj>
        </w:sdtPr>
        <w:sdtContent>
          <w:p w:rsidR="00831FD5" w:rsidRDefault="00831FD5">
            <w:pPr>
              <w:pStyle w:val="a4"/>
              <w:jc w:val="center"/>
            </w:pPr>
            <w:r>
              <w:rPr>
                <w:lang w:val="zh-CN"/>
              </w:rPr>
              <w:t xml:space="preserve"> </w:t>
            </w:r>
            <w:r w:rsidR="00DC793C">
              <w:rPr>
                <w:b/>
                <w:sz w:val="24"/>
                <w:szCs w:val="24"/>
              </w:rPr>
              <w:fldChar w:fldCharType="begin"/>
            </w:r>
            <w:r>
              <w:rPr>
                <w:b/>
              </w:rPr>
              <w:instrText>PAGE</w:instrText>
            </w:r>
            <w:r w:rsidR="00DC793C">
              <w:rPr>
                <w:b/>
                <w:sz w:val="24"/>
                <w:szCs w:val="24"/>
              </w:rPr>
              <w:fldChar w:fldCharType="separate"/>
            </w:r>
            <w:r w:rsidR="006F3323">
              <w:rPr>
                <w:b/>
                <w:noProof/>
              </w:rPr>
              <w:t>5</w:t>
            </w:r>
            <w:r w:rsidR="00DC793C">
              <w:rPr>
                <w:b/>
                <w:sz w:val="24"/>
                <w:szCs w:val="24"/>
              </w:rPr>
              <w:fldChar w:fldCharType="end"/>
            </w:r>
            <w:r>
              <w:rPr>
                <w:lang w:val="zh-CN"/>
              </w:rPr>
              <w:t xml:space="preserve"> / </w:t>
            </w:r>
            <w:r w:rsidR="00DC793C">
              <w:rPr>
                <w:b/>
                <w:sz w:val="24"/>
                <w:szCs w:val="24"/>
              </w:rPr>
              <w:fldChar w:fldCharType="begin"/>
            </w:r>
            <w:r>
              <w:rPr>
                <w:b/>
              </w:rPr>
              <w:instrText>NUMPAGES</w:instrText>
            </w:r>
            <w:r w:rsidR="00DC793C">
              <w:rPr>
                <w:b/>
                <w:sz w:val="24"/>
                <w:szCs w:val="24"/>
              </w:rPr>
              <w:fldChar w:fldCharType="separate"/>
            </w:r>
            <w:r w:rsidR="006F3323">
              <w:rPr>
                <w:b/>
                <w:noProof/>
              </w:rPr>
              <w:t>65</w:t>
            </w:r>
            <w:r w:rsidR="00DC793C">
              <w:rPr>
                <w:b/>
                <w:sz w:val="24"/>
                <w:szCs w:val="24"/>
              </w:rPr>
              <w:fldChar w:fldCharType="end"/>
            </w:r>
          </w:p>
        </w:sdtContent>
      </w:sdt>
    </w:sdtContent>
  </w:sdt>
  <w:p w:rsidR="00831FD5" w:rsidRPr="002B599F" w:rsidRDefault="00831FD5" w:rsidP="00191F75">
    <w:pPr>
      <w:pStyle w:val="a4"/>
      <w:jc w:val="center"/>
      <w:rPr>
        <w:rFonts w:asciiTheme="majorEastAsia" w:eastAsiaTheme="majorEastAsia" w:hAnsiTheme="majorEastAsia"/>
        <w:b/>
      </w:rPr>
    </w:pPr>
    <w:r w:rsidRPr="009514A3">
      <w:rPr>
        <w:rFonts w:asciiTheme="majorEastAsia" w:eastAsiaTheme="majorEastAsia" w:hAnsiTheme="majorEastAsia" w:hint="eastAsia"/>
        <w:b/>
      </w:rPr>
      <w:t>地址：</w:t>
    </w:r>
    <w:r>
      <w:rPr>
        <w:rFonts w:asciiTheme="majorEastAsia" w:eastAsiaTheme="majorEastAsia" w:hAnsiTheme="majorEastAsia" w:hint="eastAsia"/>
        <w:b/>
      </w:rPr>
      <w:t xml:space="preserve">西安市碑林区雁塔路中段心晴雅苑3幢3-5-A室                                    </w:t>
    </w:r>
    <w:r w:rsidRPr="009514A3">
      <w:rPr>
        <w:rFonts w:asciiTheme="majorEastAsia" w:eastAsiaTheme="majorEastAsia" w:hAnsiTheme="majorEastAsia" w:hint="eastAsia"/>
        <w:b/>
      </w:rPr>
      <w:t xml:space="preserve"> 电话：</w:t>
    </w:r>
    <w:r>
      <w:rPr>
        <w:rFonts w:asciiTheme="majorEastAsia" w:eastAsiaTheme="majorEastAsia" w:hAnsiTheme="majorEastAsia" w:hint="eastAsia"/>
        <w:b/>
      </w:rPr>
      <w:t>029-89640570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581C" w:rsidRPr="0082268E" w:rsidRDefault="008C581C" w:rsidP="007F714F">
      <w:pPr>
        <w:rPr>
          <w:rFonts w:ascii="Tahoma" w:hAnsi="Tahoma"/>
        </w:rPr>
      </w:pPr>
      <w:r>
        <w:separator/>
      </w:r>
    </w:p>
  </w:footnote>
  <w:footnote w:type="continuationSeparator" w:id="0">
    <w:p w:rsidR="008C581C" w:rsidRPr="0082268E" w:rsidRDefault="008C581C" w:rsidP="007F714F">
      <w:pPr>
        <w:rPr>
          <w:rFonts w:ascii="Tahoma" w:hAnsi="Tahoma"/>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FD5" w:rsidRPr="00554DC2" w:rsidRDefault="00831FD5" w:rsidP="00554DC2">
    <w:pPr>
      <w:ind w:rightChars="-100" w:right="-210"/>
      <w:jc w:val="center"/>
      <w:rPr>
        <w:rFonts w:ascii="宋体" w:hAnsi="宋体"/>
        <w:b/>
        <w:sz w:val="18"/>
        <w:szCs w:val="18"/>
      </w:rPr>
    </w:pPr>
    <w:r w:rsidRPr="00554DC2">
      <w:rPr>
        <w:rFonts w:asciiTheme="minorEastAsia" w:hAnsiTheme="minorEastAsia" w:hint="eastAsia"/>
        <w:b/>
        <w:i/>
        <w:highlight w:val="lightGray"/>
      </w:rPr>
      <w:t>山阳县中医医院保洁服务采购项目</w:t>
    </w:r>
    <w:r w:rsidRPr="00554DC2">
      <w:rPr>
        <w:rFonts w:asciiTheme="minorEastAsia" w:hAnsiTheme="minorEastAsia"/>
        <w:b/>
        <w:i/>
        <w:highlight w:val="lightGray"/>
      </w:rPr>
      <w:t xml:space="preserve">          </w:t>
    </w:r>
    <w:r>
      <w:rPr>
        <w:rFonts w:asciiTheme="minorEastAsia" w:hAnsiTheme="minorEastAsia"/>
        <w:b/>
        <w:i/>
        <w:highlight w:val="lightGray"/>
      </w:rPr>
      <w:t xml:space="preserve"> </w:t>
    </w:r>
    <w:r>
      <w:rPr>
        <w:rFonts w:asciiTheme="minorEastAsia" w:hAnsiTheme="minorEastAsia" w:hint="eastAsia"/>
        <w:b/>
        <w:i/>
        <w:highlight w:val="lightGray"/>
      </w:rPr>
      <w:t xml:space="preserve">      </w:t>
    </w:r>
    <w:r>
      <w:rPr>
        <w:rFonts w:asciiTheme="minorEastAsia" w:hAnsiTheme="minorEastAsia"/>
        <w:b/>
        <w:i/>
        <w:highlight w:val="lightGray"/>
      </w:rPr>
      <w:t xml:space="preserve">                 HLZB2019-10</w:t>
    </w:r>
    <w:r w:rsidRPr="00554DC2">
      <w:rPr>
        <w:rFonts w:asciiTheme="minorEastAsia" w:hAnsiTheme="minorEastAsia" w:hint="eastAsia"/>
        <w:b/>
        <w:i/>
        <w:highlight w:val="lightGray"/>
      </w:rPr>
      <w:t>7</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FD5" w:rsidRPr="00A70965" w:rsidRDefault="00831FD5" w:rsidP="00C64A7F">
    <w:pPr>
      <w:spacing w:line="480" w:lineRule="exact"/>
      <w:rPr>
        <w:rFonts w:ascii="宋体" w:eastAsia="宋体" w:hAnsi="宋体" w:cs="Times New Roman"/>
        <w:b/>
        <w:szCs w:val="21"/>
        <w:u w:val="single"/>
        <w:shd w:val="pct10" w:color="auto" w:fill="FFFFFF"/>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606C819"/>
    <w:multiLevelType w:val="singleLevel"/>
    <w:tmpl w:val="9606C819"/>
    <w:lvl w:ilvl="0">
      <w:start w:val="1"/>
      <w:numFmt w:val="decimal"/>
      <w:suff w:val="nothing"/>
      <w:lvlText w:val="%1、"/>
      <w:lvlJc w:val="left"/>
    </w:lvl>
  </w:abstractNum>
  <w:abstractNum w:abstractNumId="1">
    <w:nsid w:val="BE7CBF03"/>
    <w:multiLevelType w:val="singleLevel"/>
    <w:tmpl w:val="BE7CBF03"/>
    <w:lvl w:ilvl="0">
      <w:start w:val="1"/>
      <w:numFmt w:val="decimal"/>
      <w:suff w:val="nothing"/>
      <w:lvlText w:val="%1、"/>
      <w:lvlJc w:val="left"/>
    </w:lvl>
  </w:abstractNum>
  <w:abstractNum w:abstractNumId="2">
    <w:nsid w:val="0000000A"/>
    <w:multiLevelType w:val="multilevel"/>
    <w:tmpl w:val="0000000A"/>
    <w:lvl w:ilvl="0">
      <w:start w:val="1"/>
      <w:numFmt w:val="decimal"/>
      <w:lvlText w:val="%1、"/>
      <w:lvlJc w:val="left"/>
      <w:pPr>
        <w:tabs>
          <w:tab w:val="num" w:pos="390"/>
        </w:tabs>
        <w:ind w:left="390" w:hanging="39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E"/>
    <w:multiLevelType w:val="singleLevel"/>
    <w:tmpl w:val="0000000E"/>
    <w:lvl w:ilvl="0">
      <w:start w:val="2"/>
      <w:numFmt w:val="decimal"/>
      <w:suff w:val="nothing"/>
      <w:lvlText w:val="%1）"/>
      <w:lvlJc w:val="left"/>
    </w:lvl>
  </w:abstractNum>
  <w:abstractNum w:abstractNumId="4">
    <w:nsid w:val="0000000F"/>
    <w:multiLevelType w:val="singleLevel"/>
    <w:tmpl w:val="0000000F"/>
    <w:lvl w:ilvl="0">
      <w:start w:val="4"/>
      <w:numFmt w:val="decimal"/>
      <w:suff w:val="space"/>
      <w:lvlText w:val="%1、"/>
      <w:lvlJc w:val="left"/>
      <w:rPr>
        <w:rFonts w:ascii="宋体" w:eastAsia="宋体" w:hAnsi="宋体" w:cs="Times New Roman"/>
      </w:rPr>
    </w:lvl>
  </w:abstractNum>
  <w:abstractNum w:abstractNumId="5">
    <w:nsid w:val="0604674D"/>
    <w:multiLevelType w:val="multilevel"/>
    <w:tmpl w:val="0604674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86E0A76"/>
    <w:multiLevelType w:val="multilevel"/>
    <w:tmpl w:val="086E0A76"/>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2F15277"/>
    <w:multiLevelType w:val="multilevel"/>
    <w:tmpl w:val="12F1527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3207333"/>
    <w:multiLevelType w:val="multilevel"/>
    <w:tmpl w:val="13207333"/>
    <w:lvl w:ilvl="0">
      <w:start w:val="1"/>
      <w:numFmt w:val="decimal"/>
      <w:lvlText w:val="（%1）"/>
      <w:lvlJc w:val="left"/>
      <w:pPr>
        <w:tabs>
          <w:tab w:val="num" w:pos="1280"/>
        </w:tabs>
        <w:ind w:left="1280" w:hanging="72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9">
    <w:nsid w:val="17787F8C"/>
    <w:multiLevelType w:val="multilevel"/>
    <w:tmpl w:val="17787F8C"/>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256F4EB6"/>
    <w:multiLevelType w:val="multilevel"/>
    <w:tmpl w:val="256F4EB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2D0F5351"/>
    <w:multiLevelType w:val="multilevel"/>
    <w:tmpl w:val="2D0F535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34C9365A"/>
    <w:multiLevelType w:val="multilevel"/>
    <w:tmpl w:val="34C936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39F93F98"/>
    <w:multiLevelType w:val="multilevel"/>
    <w:tmpl w:val="39F93F9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3DCF7986"/>
    <w:multiLevelType w:val="multilevel"/>
    <w:tmpl w:val="3DCF798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42DF19F2"/>
    <w:multiLevelType w:val="multilevel"/>
    <w:tmpl w:val="42DF19F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43FE2E45"/>
    <w:multiLevelType w:val="hybridMultilevel"/>
    <w:tmpl w:val="048EF480"/>
    <w:lvl w:ilvl="0" w:tplc="E6D64CB4">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5D361E6"/>
    <w:multiLevelType w:val="multilevel"/>
    <w:tmpl w:val="45D361E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46A90106"/>
    <w:multiLevelType w:val="multilevel"/>
    <w:tmpl w:val="46A901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4B6D6A26"/>
    <w:multiLevelType w:val="multilevel"/>
    <w:tmpl w:val="4B6D6A26"/>
    <w:lvl w:ilvl="0">
      <w:start w:val="1"/>
      <w:numFmt w:val="japaneseCounting"/>
      <w:lvlText w:val="%1、"/>
      <w:lvlJc w:val="left"/>
      <w:pPr>
        <w:ind w:left="420" w:hanging="420"/>
      </w:pPr>
    </w:lvl>
    <w:lvl w:ilvl="1">
      <w:start w:val="1"/>
      <w:numFmt w:val="decimal"/>
      <w:lvlText w:val="%2."/>
      <w:lvlJc w:val="left"/>
      <w:pPr>
        <w:ind w:left="360" w:hanging="36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56706127"/>
    <w:multiLevelType w:val="multilevel"/>
    <w:tmpl w:val="56706127"/>
    <w:lvl w:ilvl="0">
      <w:start w:val="1"/>
      <w:numFmt w:val="decimal"/>
      <w:lvlText w:val="（%1）"/>
      <w:lvlJc w:val="left"/>
      <w:pPr>
        <w:tabs>
          <w:tab w:val="num" w:pos="1288"/>
        </w:tabs>
        <w:ind w:left="1288" w:hanging="720"/>
      </w:pPr>
      <w:rPr>
        <w:rFonts w:hint="default"/>
      </w:rPr>
    </w:lvl>
    <w:lvl w:ilvl="1">
      <w:start w:val="1"/>
      <w:numFmt w:val="lowerLetter"/>
      <w:lvlText w:val="%2)"/>
      <w:lvlJc w:val="left"/>
      <w:pPr>
        <w:tabs>
          <w:tab w:val="num" w:pos="1691"/>
        </w:tabs>
        <w:ind w:left="1691" w:hanging="420"/>
      </w:pPr>
    </w:lvl>
    <w:lvl w:ilvl="2">
      <w:start w:val="1"/>
      <w:numFmt w:val="lowerRoman"/>
      <w:lvlText w:val="%3."/>
      <w:lvlJc w:val="right"/>
      <w:pPr>
        <w:tabs>
          <w:tab w:val="num" w:pos="2111"/>
        </w:tabs>
        <w:ind w:left="2111" w:hanging="420"/>
      </w:pPr>
    </w:lvl>
    <w:lvl w:ilvl="3">
      <w:start w:val="1"/>
      <w:numFmt w:val="decimal"/>
      <w:lvlText w:val="%4."/>
      <w:lvlJc w:val="left"/>
      <w:pPr>
        <w:tabs>
          <w:tab w:val="num" w:pos="2531"/>
        </w:tabs>
        <w:ind w:left="2531" w:hanging="420"/>
      </w:pPr>
    </w:lvl>
    <w:lvl w:ilvl="4">
      <w:start w:val="1"/>
      <w:numFmt w:val="lowerLetter"/>
      <w:lvlText w:val="%5)"/>
      <w:lvlJc w:val="left"/>
      <w:pPr>
        <w:tabs>
          <w:tab w:val="num" w:pos="2951"/>
        </w:tabs>
        <w:ind w:left="2951" w:hanging="420"/>
      </w:pPr>
    </w:lvl>
    <w:lvl w:ilvl="5">
      <w:start w:val="1"/>
      <w:numFmt w:val="lowerRoman"/>
      <w:lvlText w:val="%6."/>
      <w:lvlJc w:val="right"/>
      <w:pPr>
        <w:tabs>
          <w:tab w:val="num" w:pos="3371"/>
        </w:tabs>
        <w:ind w:left="3371" w:hanging="420"/>
      </w:pPr>
    </w:lvl>
    <w:lvl w:ilvl="6">
      <w:start w:val="1"/>
      <w:numFmt w:val="decimal"/>
      <w:lvlText w:val="%7."/>
      <w:lvlJc w:val="left"/>
      <w:pPr>
        <w:tabs>
          <w:tab w:val="num" w:pos="3791"/>
        </w:tabs>
        <w:ind w:left="3791" w:hanging="420"/>
      </w:pPr>
    </w:lvl>
    <w:lvl w:ilvl="7">
      <w:start w:val="1"/>
      <w:numFmt w:val="lowerLetter"/>
      <w:lvlText w:val="%8)"/>
      <w:lvlJc w:val="left"/>
      <w:pPr>
        <w:tabs>
          <w:tab w:val="num" w:pos="4211"/>
        </w:tabs>
        <w:ind w:left="4211" w:hanging="420"/>
      </w:pPr>
    </w:lvl>
    <w:lvl w:ilvl="8">
      <w:start w:val="1"/>
      <w:numFmt w:val="lowerRoman"/>
      <w:lvlText w:val="%9."/>
      <w:lvlJc w:val="right"/>
      <w:pPr>
        <w:tabs>
          <w:tab w:val="num" w:pos="4631"/>
        </w:tabs>
        <w:ind w:left="4631" w:hanging="420"/>
      </w:pPr>
    </w:lvl>
  </w:abstractNum>
  <w:abstractNum w:abstractNumId="21">
    <w:nsid w:val="573EC3E6"/>
    <w:multiLevelType w:val="singleLevel"/>
    <w:tmpl w:val="573EC3E6"/>
    <w:lvl w:ilvl="0">
      <w:start w:val="2"/>
      <w:numFmt w:val="decimal"/>
      <w:suff w:val="nothing"/>
      <w:lvlText w:val="%1、"/>
      <w:lvlJc w:val="left"/>
    </w:lvl>
  </w:abstractNum>
  <w:abstractNum w:abstractNumId="22">
    <w:nsid w:val="577948A2"/>
    <w:multiLevelType w:val="singleLevel"/>
    <w:tmpl w:val="577948A2"/>
    <w:lvl w:ilvl="0">
      <w:start w:val="1"/>
      <w:numFmt w:val="lowerLetter"/>
      <w:suff w:val="nothing"/>
      <w:lvlText w:val="（%1）"/>
      <w:lvlJc w:val="left"/>
    </w:lvl>
  </w:abstractNum>
  <w:abstractNum w:abstractNumId="23">
    <w:nsid w:val="58D891B1"/>
    <w:multiLevelType w:val="singleLevel"/>
    <w:tmpl w:val="58D891B1"/>
    <w:lvl w:ilvl="0">
      <w:start w:val="1"/>
      <w:numFmt w:val="chineseCounting"/>
      <w:suff w:val="nothing"/>
      <w:lvlText w:val="（%1）"/>
      <w:lvlJc w:val="left"/>
    </w:lvl>
  </w:abstractNum>
  <w:abstractNum w:abstractNumId="24">
    <w:nsid w:val="58D8B13D"/>
    <w:multiLevelType w:val="singleLevel"/>
    <w:tmpl w:val="58D8B13D"/>
    <w:lvl w:ilvl="0">
      <w:start w:val="2"/>
      <w:numFmt w:val="decimal"/>
      <w:suff w:val="nothing"/>
      <w:lvlText w:val="（%1）"/>
      <w:lvlJc w:val="left"/>
    </w:lvl>
  </w:abstractNum>
  <w:abstractNum w:abstractNumId="25">
    <w:nsid w:val="58DCBAE7"/>
    <w:multiLevelType w:val="singleLevel"/>
    <w:tmpl w:val="58DCBAE7"/>
    <w:lvl w:ilvl="0">
      <w:start w:val="4"/>
      <w:numFmt w:val="chineseCounting"/>
      <w:suff w:val="nothing"/>
      <w:lvlText w:val="（%1）"/>
      <w:lvlJc w:val="left"/>
    </w:lvl>
  </w:abstractNum>
  <w:abstractNum w:abstractNumId="26">
    <w:nsid w:val="667604C7"/>
    <w:multiLevelType w:val="multilevel"/>
    <w:tmpl w:val="667604C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A4A5F02"/>
    <w:multiLevelType w:val="multilevel"/>
    <w:tmpl w:val="6A4A5F02"/>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72B01A19"/>
    <w:multiLevelType w:val="multilevel"/>
    <w:tmpl w:val="72B01A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76F60FE2"/>
    <w:multiLevelType w:val="hybridMultilevel"/>
    <w:tmpl w:val="299E1C46"/>
    <w:lvl w:ilvl="0" w:tplc="0710640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9685FFF"/>
    <w:multiLevelType w:val="multilevel"/>
    <w:tmpl w:val="79685FF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7DA325B9"/>
    <w:multiLevelType w:val="multilevel"/>
    <w:tmpl w:val="7DA325B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20"/>
  </w:num>
  <w:num w:numId="3">
    <w:abstractNumId w:val="3"/>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2"/>
  </w:num>
  <w:num w:numId="21">
    <w:abstractNumId w:val="4"/>
  </w:num>
  <w:num w:numId="22">
    <w:abstractNumId w:val="10"/>
  </w:num>
  <w:num w:numId="23">
    <w:abstractNumId w:val="9"/>
  </w:num>
  <w:num w:numId="24">
    <w:abstractNumId w:val="13"/>
  </w:num>
  <w:num w:numId="25">
    <w:abstractNumId w:val="24"/>
  </w:num>
  <w:num w:numId="26">
    <w:abstractNumId w:val="25"/>
  </w:num>
  <w:num w:numId="27">
    <w:abstractNumId w:val="16"/>
  </w:num>
  <w:num w:numId="28">
    <w:abstractNumId w:val="29"/>
  </w:num>
  <w:num w:numId="29">
    <w:abstractNumId w:val="21"/>
  </w:num>
  <w:num w:numId="30">
    <w:abstractNumId w:val="1"/>
  </w:num>
  <w:num w:numId="31">
    <w:abstractNumId w:val="0"/>
  </w:num>
  <w:num w:numId="32">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714F"/>
    <w:rsid w:val="00001A1F"/>
    <w:rsid w:val="00001E05"/>
    <w:rsid w:val="00002DEA"/>
    <w:rsid w:val="000037A3"/>
    <w:rsid w:val="00006CEC"/>
    <w:rsid w:val="000175C5"/>
    <w:rsid w:val="0002427C"/>
    <w:rsid w:val="00031188"/>
    <w:rsid w:val="00034096"/>
    <w:rsid w:val="00035F03"/>
    <w:rsid w:val="00037F6E"/>
    <w:rsid w:val="00045E89"/>
    <w:rsid w:val="000643FB"/>
    <w:rsid w:val="00070812"/>
    <w:rsid w:val="00077186"/>
    <w:rsid w:val="00080A00"/>
    <w:rsid w:val="0009771E"/>
    <w:rsid w:val="000B751F"/>
    <w:rsid w:val="000C41D7"/>
    <w:rsid w:val="000C704A"/>
    <w:rsid w:val="000E0939"/>
    <w:rsid w:val="000E49E2"/>
    <w:rsid w:val="000F7410"/>
    <w:rsid w:val="00103FA8"/>
    <w:rsid w:val="0010563A"/>
    <w:rsid w:val="00122A44"/>
    <w:rsid w:val="001233A4"/>
    <w:rsid w:val="00124726"/>
    <w:rsid w:val="001319C2"/>
    <w:rsid w:val="00150C7C"/>
    <w:rsid w:val="0015561B"/>
    <w:rsid w:val="001565B2"/>
    <w:rsid w:val="00164543"/>
    <w:rsid w:val="001652E3"/>
    <w:rsid w:val="0016584D"/>
    <w:rsid w:val="00170605"/>
    <w:rsid w:val="001723C8"/>
    <w:rsid w:val="001865FE"/>
    <w:rsid w:val="00191F75"/>
    <w:rsid w:val="00196522"/>
    <w:rsid w:val="001A431D"/>
    <w:rsid w:val="001B32DF"/>
    <w:rsid w:val="001B5254"/>
    <w:rsid w:val="001C1042"/>
    <w:rsid w:val="001D39FB"/>
    <w:rsid w:val="001D6E44"/>
    <w:rsid w:val="001E2186"/>
    <w:rsid w:val="001F4E6F"/>
    <w:rsid w:val="00200EED"/>
    <w:rsid w:val="002020AF"/>
    <w:rsid w:val="00205910"/>
    <w:rsid w:val="00211486"/>
    <w:rsid w:val="00227FC8"/>
    <w:rsid w:val="00233613"/>
    <w:rsid w:val="00237AA3"/>
    <w:rsid w:val="00246169"/>
    <w:rsid w:val="00264876"/>
    <w:rsid w:val="00273232"/>
    <w:rsid w:val="002738BD"/>
    <w:rsid w:val="0029583A"/>
    <w:rsid w:val="002B02FE"/>
    <w:rsid w:val="002B1C6E"/>
    <w:rsid w:val="002B599F"/>
    <w:rsid w:val="002C1B03"/>
    <w:rsid w:val="002C2B32"/>
    <w:rsid w:val="002C355B"/>
    <w:rsid w:val="002C4086"/>
    <w:rsid w:val="002D19A3"/>
    <w:rsid w:val="002E6458"/>
    <w:rsid w:val="002F0FD3"/>
    <w:rsid w:val="002F741C"/>
    <w:rsid w:val="003076E9"/>
    <w:rsid w:val="00311B23"/>
    <w:rsid w:val="00312C93"/>
    <w:rsid w:val="003169ED"/>
    <w:rsid w:val="00323A5B"/>
    <w:rsid w:val="00325F38"/>
    <w:rsid w:val="003266CD"/>
    <w:rsid w:val="00340529"/>
    <w:rsid w:val="00356352"/>
    <w:rsid w:val="00356E88"/>
    <w:rsid w:val="00363B3D"/>
    <w:rsid w:val="003642C7"/>
    <w:rsid w:val="003719BE"/>
    <w:rsid w:val="0037208C"/>
    <w:rsid w:val="003772CF"/>
    <w:rsid w:val="00391AB5"/>
    <w:rsid w:val="003969AC"/>
    <w:rsid w:val="003A7ABD"/>
    <w:rsid w:val="003D6B0C"/>
    <w:rsid w:val="003E231C"/>
    <w:rsid w:val="003F2EB0"/>
    <w:rsid w:val="003F5A5E"/>
    <w:rsid w:val="00405BD0"/>
    <w:rsid w:val="00405D59"/>
    <w:rsid w:val="00422B4C"/>
    <w:rsid w:val="004252D2"/>
    <w:rsid w:val="00425C7C"/>
    <w:rsid w:val="00433ADA"/>
    <w:rsid w:val="00442522"/>
    <w:rsid w:val="00481149"/>
    <w:rsid w:val="00497888"/>
    <w:rsid w:val="004B2446"/>
    <w:rsid w:val="004C6B4B"/>
    <w:rsid w:val="004C7421"/>
    <w:rsid w:val="004D2BC5"/>
    <w:rsid w:val="004D7F35"/>
    <w:rsid w:val="004E3506"/>
    <w:rsid w:val="004E4E60"/>
    <w:rsid w:val="004F5BFB"/>
    <w:rsid w:val="005011A0"/>
    <w:rsid w:val="00517DA2"/>
    <w:rsid w:val="005316CD"/>
    <w:rsid w:val="00532722"/>
    <w:rsid w:val="00533860"/>
    <w:rsid w:val="00543FFD"/>
    <w:rsid w:val="005445A4"/>
    <w:rsid w:val="00554DC2"/>
    <w:rsid w:val="0056369B"/>
    <w:rsid w:val="00570F94"/>
    <w:rsid w:val="00571F06"/>
    <w:rsid w:val="005843DF"/>
    <w:rsid w:val="00596FDA"/>
    <w:rsid w:val="005A1681"/>
    <w:rsid w:val="005A3265"/>
    <w:rsid w:val="005A4387"/>
    <w:rsid w:val="005A6209"/>
    <w:rsid w:val="005B52DD"/>
    <w:rsid w:val="005C37AC"/>
    <w:rsid w:val="005C7F82"/>
    <w:rsid w:val="005D06EF"/>
    <w:rsid w:val="005E6475"/>
    <w:rsid w:val="0060004B"/>
    <w:rsid w:val="00607E6E"/>
    <w:rsid w:val="0061462D"/>
    <w:rsid w:val="00621072"/>
    <w:rsid w:val="006215A6"/>
    <w:rsid w:val="00622388"/>
    <w:rsid w:val="00630010"/>
    <w:rsid w:val="006337D2"/>
    <w:rsid w:val="00644EC0"/>
    <w:rsid w:val="00653FB7"/>
    <w:rsid w:val="006541ED"/>
    <w:rsid w:val="00655F73"/>
    <w:rsid w:val="00661D54"/>
    <w:rsid w:val="00662F48"/>
    <w:rsid w:val="00671CE8"/>
    <w:rsid w:val="00677736"/>
    <w:rsid w:val="00684BD8"/>
    <w:rsid w:val="006A42C3"/>
    <w:rsid w:val="006B668C"/>
    <w:rsid w:val="006C2DFF"/>
    <w:rsid w:val="006C4C22"/>
    <w:rsid w:val="006C572B"/>
    <w:rsid w:val="006C636B"/>
    <w:rsid w:val="006D3364"/>
    <w:rsid w:val="006D71AB"/>
    <w:rsid w:val="006F11E0"/>
    <w:rsid w:val="006F3323"/>
    <w:rsid w:val="006F3732"/>
    <w:rsid w:val="006F433F"/>
    <w:rsid w:val="006F6858"/>
    <w:rsid w:val="00700B62"/>
    <w:rsid w:val="00701328"/>
    <w:rsid w:val="007028F4"/>
    <w:rsid w:val="007145DB"/>
    <w:rsid w:val="00715957"/>
    <w:rsid w:val="0071733D"/>
    <w:rsid w:val="00720274"/>
    <w:rsid w:val="0072370F"/>
    <w:rsid w:val="00724EC8"/>
    <w:rsid w:val="00736EF8"/>
    <w:rsid w:val="00762794"/>
    <w:rsid w:val="00765B83"/>
    <w:rsid w:val="007679FA"/>
    <w:rsid w:val="007733CF"/>
    <w:rsid w:val="00776275"/>
    <w:rsid w:val="007839FB"/>
    <w:rsid w:val="007A6A83"/>
    <w:rsid w:val="007A770C"/>
    <w:rsid w:val="007B4901"/>
    <w:rsid w:val="007B66EC"/>
    <w:rsid w:val="007C3A03"/>
    <w:rsid w:val="007C57A2"/>
    <w:rsid w:val="007D3FB2"/>
    <w:rsid w:val="007E1BB9"/>
    <w:rsid w:val="007F28F0"/>
    <w:rsid w:val="007F714F"/>
    <w:rsid w:val="00807508"/>
    <w:rsid w:val="00814853"/>
    <w:rsid w:val="00814A49"/>
    <w:rsid w:val="00827D2E"/>
    <w:rsid w:val="00831FD5"/>
    <w:rsid w:val="00834A7D"/>
    <w:rsid w:val="00851519"/>
    <w:rsid w:val="00854B3D"/>
    <w:rsid w:val="008635C3"/>
    <w:rsid w:val="00865646"/>
    <w:rsid w:val="0088015C"/>
    <w:rsid w:val="008855E5"/>
    <w:rsid w:val="0088720D"/>
    <w:rsid w:val="00887F1C"/>
    <w:rsid w:val="008941B3"/>
    <w:rsid w:val="00897520"/>
    <w:rsid w:val="00897B1D"/>
    <w:rsid w:val="008A47AD"/>
    <w:rsid w:val="008C581C"/>
    <w:rsid w:val="008D4ED5"/>
    <w:rsid w:val="008D6111"/>
    <w:rsid w:val="009015FF"/>
    <w:rsid w:val="00902227"/>
    <w:rsid w:val="009023E3"/>
    <w:rsid w:val="00902CAF"/>
    <w:rsid w:val="00924ACD"/>
    <w:rsid w:val="00924C96"/>
    <w:rsid w:val="0092779E"/>
    <w:rsid w:val="009309A3"/>
    <w:rsid w:val="0096221B"/>
    <w:rsid w:val="009671ED"/>
    <w:rsid w:val="00980549"/>
    <w:rsid w:val="00991271"/>
    <w:rsid w:val="00997E2B"/>
    <w:rsid w:val="009A02D0"/>
    <w:rsid w:val="009A2C65"/>
    <w:rsid w:val="009A2CA9"/>
    <w:rsid w:val="009B1AF0"/>
    <w:rsid w:val="009F20F0"/>
    <w:rsid w:val="00A10539"/>
    <w:rsid w:val="00A1176C"/>
    <w:rsid w:val="00A121CF"/>
    <w:rsid w:val="00A12695"/>
    <w:rsid w:val="00A25E8F"/>
    <w:rsid w:val="00A316B1"/>
    <w:rsid w:val="00A32360"/>
    <w:rsid w:val="00A404C8"/>
    <w:rsid w:val="00A5598B"/>
    <w:rsid w:val="00A6214F"/>
    <w:rsid w:val="00A71FEC"/>
    <w:rsid w:val="00A74FF0"/>
    <w:rsid w:val="00A75BFA"/>
    <w:rsid w:val="00A76B73"/>
    <w:rsid w:val="00A80B77"/>
    <w:rsid w:val="00A82E39"/>
    <w:rsid w:val="00AB07ED"/>
    <w:rsid w:val="00AB2244"/>
    <w:rsid w:val="00AB7C65"/>
    <w:rsid w:val="00AC06BE"/>
    <w:rsid w:val="00AD6522"/>
    <w:rsid w:val="00AE09D3"/>
    <w:rsid w:val="00AE2734"/>
    <w:rsid w:val="00AE7BDE"/>
    <w:rsid w:val="00AF425A"/>
    <w:rsid w:val="00B17874"/>
    <w:rsid w:val="00B30F30"/>
    <w:rsid w:val="00B36AB0"/>
    <w:rsid w:val="00B4109E"/>
    <w:rsid w:val="00B777CC"/>
    <w:rsid w:val="00B860E6"/>
    <w:rsid w:val="00B87F1C"/>
    <w:rsid w:val="00B94146"/>
    <w:rsid w:val="00B94AC4"/>
    <w:rsid w:val="00BA4E37"/>
    <w:rsid w:val="00BA6943"/>
    <w:rsid w:val="00BA7018"/>
    <w:rsid w:val="00BB1304"/>
    <w:rsid w:val="00BC33F0"/>
    <w:rsid w:val="00BD57A7"/>
    <w:rsid w:val="00BE5481"/>
    <w:rsid w:val="00BF13D6"/>
    <w:rsid w:val="00BF3A67"/>
    <w:rsid w:val="00BF55CB"/>
    <w:rsid w:val="00BF7665"/>
    <w:rsid w:val="00C020B8"/>
    <w:rsid w:val="00C051AF"/>
    <w:rsid w:val="00C07786"/>
    <w:rsid w:val="00C14845"/>
    <w:rsid w:val="00C1491F"/>
    <w:rsid w:val="00C15573"/>
    <w:rsid w:val="00C16D31"/>
    <w:rsid w:val="00C2562C"/>
    <w:rsid w:val="00C2787E"/>
    <w:rsid w:val="00C30035"/>
    <w:rsid w:val="00C34AC6"/>
    <w:rsid w:val="00C34BFA"/>
    <w:rsid w:val="00C37F4C"/>
    <w:rsid w:val="00C457B4"/>
    <w:rsid w:val="00C467C9"/>
    <w:rsid w:val="00C638A1"/>
    <w:rsid w:val="00C64A7F"/>
    <w:rsid w:val="00C72FFA"/>
    <w:rsid w:val="00C96D30"/>
    <w:rsid w:val="00CA08D2"/>
    <w:rsid w:val="00CA1BBC"/>
    <w:rsid w:val="00CA37D9"/>
    <w:rsid w:val="00CB1C9B"/>
    <w:rsid w:val="00CC025B"/>
    <w:rsid w:val="00CC3488"/>
    <w:rsid w:val="00CC7BB3"/>
    <w:rsid w:val="00CD709B"/>
    <w:rsid w:val="00CE31B3"/>
    <w:rsid w:val="00D05E3B"/>
    <w:rsid w:val="00D065D5"/>
    <w:rsid w:val="00D1031C"/>
    <w:rsid w:val="00D64396"/>
    <w:rsid w:val="00D65EF2"/>
    <w:rsid w:val="00D66DB3"/>
    <w:rsid w:val="00D8587D"/>
    <w:rsid w:val="00D90FF0"/>
    <w:rsid w:val="00DA3B72"/>
    <w:rsid w:val="00DB0215"/>
    <w:rsid w:val="00DB08BE"/>
    <w:rsid w:val="00DC793C"/>
    <w:rsid w:val="00DD6F71"/>
    <w:rsid w:val="00E0481E"/>
    <w:rsid w:val="00E07A86"/>
    <w:rsid w:val="00E33DC5"/>
    <w:rsid w:val="00E37720"/>
    <w:rsid w:val="00E440AC"/>
    <w:rsid w:val="00E55A3B"/>
    <w:rsid w:val="00E70C14"/>
    <w:rsid w:val="00E76755"/>
    <w:rsid w:val="00E84766"/>
    <w:rsid w:val="00E87721"/>
    <w:rsid w:val="00E95547"/>
    <w:rsid w:val="00E971E4"/>
    <w:rsid w:val="00EC2047"/>
    <w:rsid w:val="00EC3F59"/>
    <w:rsid w:val="00ED2F3E"/>
    <w:rsid w:val="00ED54B9"/>
    <w:rsid w:val="00EE0F24"/>
    <w:rsid w:val="00EF3E76"/>
    <w:rsid w:val="00F075A6"/>
    <w:rsid w:val="00F07972"/>
    <w:rsid w:val="00F138B0"/>
    <w:rsid w:val="00F208B4"/>
    <w:rsid w:val="00F23E3F"/>
    <w:rsid w:val="00F30B92"/>
    <w:rsid w:val="00F33CE0"/>
    <w:rsid w:val="00F408C1"/>
    <w:rsid w:val="00F40D78"/>
    <w:rsid w:val="00F41088"/>
    <w:rsid w:val="00F5370C"/>
    <w:rsid w:val="00F57131"/>
    <w:rsid w:val="00F61800"/>
    <w:rsid w:val="00F63521"/>
    <w:rsid w:val="00F64CE5"/>
    <w:rsid w:val="00F750B5"/>
    <w:rsid w:val="00F8250B"/>
    <w:rsid w:val="00F8596F"/>
    <w:rsid w:val="00F928DC"/>
    <w:rsid w:val="00FA19FE"/>
    <w:rsid w:val="00FB579F"/>
    <w:rsid w:val="00FC11B2"/>
    <w:rsid w:val="00FC2EE3"/>
    <w:rsid w:val="00FD41C4"/>
    <w:rsid w:val="00FD65D7"/>
    <w:rsid w:val="00FF00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75C5"/>
    <w:pPr>
      <w:widowControl w:val="0"/>
      <w:jc w:val="both"/>
    </w:pPr>
  </w:style>
  <w:style w:type="paragraph" w:styleId="1">
    <w:name w:val="heading 1"/>
    <w:basedOn w:val="a"/>
    <w:next w:val="a"/>
    <w:link w:val="1Char"/>
    <w:uiPriority w:val="9"/>
    <w:qFormat/>
    <w:rsid w:val="007F714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DC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33DC5"/>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71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714F"/>
    <w:rPr>
      <w:sz w:val="18"/>
      <w:szCs w:val="18"/>
    </w:rPr>
  </w:style>
  <w:style w:type="paragraph" w:styleId="a4">
    <w:name w:val="footer"/>
    <w:basedOn w:val="a"/>
    <w:link w:val="Char0"/>
    <w:uiPriority w:val="99"/>
    <w:unhideWhenUsed/>
    <w:rsid w:val="007F714F"/>
    <w:pPr>
      <w:tabs>
        <w:tab w:val="center" w:pos="4153"/>
        <w:tab w:val="right" w:pos="8306"/>
      </w:tabs>
      <w:snapToGrid w:val="0"/>
      <w:jc w:val="left"/>
    </w:pPr>
    <w:rPr>
      <w:sz w:val="18"/>
      <w:szCs w:val="18"/>
    </w:rPr>
  </w:style>
  <w:style w:type="character" w:customStyle="1" w:styleId="Char0">
    <w:name w:val="页脚 Char"/>
    <w:basedOn w:val="a0"/>
    <w:link w:val="a4"/>
    <w:uiPriority w:val="99"/>
    <w:rsid w:val="007F714F"/>
    <w:rPr>
      <w:sz w:val="18"/>
      <w:szCs w:val="18"/>
    </w:rPr>
  </w:style>
  <w:style w:type="paragraph" w:styleId="a5">
    <w:name w:val="Balloon Text"/>
    <w:basedOn w:val="a"/>
    <w:link w:val="Char1"/>
    <w:uiPriority w:val="99"/>
    <w:semiHidden/>
    <w:unhideWhenUsed/>
    <w:rsid w:val="007F714F"/>
    <w:rPr>
      <w:sz w:val="18"/>
      <w:szCs w:val="18"/>
    </w:rPr>
  </w:style>
  <w:style w:type="character" w:customStyle="1" w:styleId="Char1">
    <w:name w:val="批注框文本 Char"/>
    <w:basedOn w:val="a0"/>
    <w:link w:val="a5"/>
    <w:uiPriority w:val="99"/>
    <w:semiHidden/>
    <w:rsid w:val="007F714F"/>
    <w:rPr>
      <w:sz w:val="18"/>
      <w:szCs w:val="18"/>
    </w:rPr>
  </w:style>
  <w:style w:type="character" w:customStyle="1" w:styleId="1Char">
    <w:name w:val="标题 1 Char"/>
    <w:basedOn w:val="a0"/>
    <w:link w:val="1"/>
    <w:uiPriority w:val="9"/>
    <w:rsid w:val="007F714F"/>
    <w:rPr>
      <w:b/>
      <w:bCs/>
      <w:kern w:val="44"/>
      <w:sz w:val="44"/>
      <w:szCs w:val="44"/>
    </w:rPr>
  </w:style>
  <w:style w:type="paragraph" w:styleId="a6">
    <w:name w:val="Document Map"/>
    <w:basedOn w:val="a"/>
    <w:link w:val="Char2"/>
    <w:uiPriority w:val="99"/>
    <w:semiHidden/>
    <w:unhideWhenUsed/>
    <w:rsid w:val="007F714F"/>
    <w:rPr>
      <w:rFonts w:ascii="宋体" w:eastAsia="宋体"/>
      <w:sz w:val="18"/>
      <w:szCs w:val="18"/>
    </w:rPr>
  </w:style>
  <w:style w:type="character" w:customStyle="1" w:styleId="Char2">
    <w:name w:val="文档结构图 Char"/>
    <w:basedOn w:val="a0"/>
    <w:link w:val="a6"/>
    <w:uiPriority w:val="99"/>
    <w:semiHidden/>
    <w:rsid w:val="007F714F"/>
    <w:rPr>
      <w:rFonts w:ascii="宋体" w:eastAsia="宋体"/>
      <w:sz w:val="18"/>
      <w:szCs w:val="18"/>
    </w:rPr>
  </w:style>
  <w:style w:type="paragraph" w:customStyle="1" w:styleId="p15">
    <w:name w:val="p15"/>
    <w:basedOn w:val="a"/>
    <w:uiPriority w:val="99"/>
    <w:qFormat/>
    <w:rsid w:val="009A2C65"/>
    <w:pPr>
      <w:widowControl/>
    </w:pPr>
    <w:rPr>
      <w:rFonts w:ascii="Times New Roman" w:eastAsia="宋体" w:hAnsi="Times New Roman" w:cs="Times New Roman"/>
      <w:kern w:val="0"/>
      <w:szCs w:val="21"/>
    </w:rPr>
  </w:style>
  <w:style w:type="character" w:customStyle="1" w:styleId="3Char">
    <w:name w:val="标题 3 Char"/>
    <w:basedOn w:val="a0"/>
    <w:link w:val="3"/>
    <w:uiPriority w:val="9"/>
    <w:semiHidden/>
    <w:rsid w:val="00E33DC5"/>
    <w:rPr>
      <w:b/>
      <w:bCs/>
      <w:sz w:val="32"/>
      <w:szCs w:val="32"/>
    </w:rPr>
  </w:style>
  <w:style w:type="character" w:customStyle="1" w:styleId="2Char">
    <w:name w:val="标题 2 Char"/>
    <w:basedOn w:val="a0"/>
    <w:link w:val="2"/>
    <w:uiPriority w:val="9"/>
    <w:rsid w:val="00E33DC5"/>
    <w:rPr>
      <w:rFonts w:asciiTheme="majorHAnsi" w:eastAsiaTheme="majorEastAsia" w:hAnsiTheme="majorHAnsi" w:cstheme="majorBidi"/>
      <w:b/>
      <w:bCs/>
      <w:sz w:val="32"/>
      <w:szCs w:val="32"/>
    </w:rPr>
  </w:style>
  <w:style w:type="paragraph" w:styleId="TOC">
    <w:name w:val="TOC Heading"/>
    <w:basedOn w:val="1"/>
    <w:next w:val="a"/>
    <w:uiPriority w:val="39"/>
    <w:semiHidden/>
    <w:unhideWhenUsed/>
    <w:qFormat/>
    <w:rsid w:val="002B599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2B599F"/>
    <w:pPr>
      <w:tabs>
        <w:tab w:val="right" w:leader="dot" w:pos="9736"/>
      </w:tabs>
      <w:spacing w:line="360" w:lineRule="auto"/>
    </w:pPr>
  </w:style>
  <w:style w:type="paragraph" w:styleId="20">
    <w:name w:val="toc 2"/>
    <w:basedOn w:val="a"/>
    <w:next w:val="a"/>
    <w:autoRedefine/>
    <w:uiPriority w:val="39"/>
    <w:unhideWhenUsed/>
    <w:qFormat/>
    <w:rsid w:val="002B599F"/>
    <w:pPr>
      <w:ind w:leftChars="200" w:left="420"/>
    </w:pPr>
  </w:style>
  <w:style w:type="character" w:styleId="a7">
    <w:name w:val="Hyperlink"/>
    <w:basedOn w:val="a0"/>
    <w:uiPriority w:val="99"/>
    <w:unhideWhenUsed/>
    <w:rsid w:val="002B599F"/>
    <w:rPr>
      <w:color w:val="0000FF" w:themeColor="hyperlink"/>
      <w:u w:val="single"/>
    </w:rPr>
  </w:style>
  <w:style w:type="paragraph" w:styleId="30">
    <w:name w:val="toc 3"/>
    <w:basedOn w:val="a"/>
    <w:next w:val="a"/>
    <w:autoRedefine/>
    <w:uiPriority w:val="39"/>
    <w:unhideWhenUsed/>
    <w:rsid w:val="002B599F"/>
    <w:pPr>
      <w:ind w:leftChars="400" w:left="840"/>
    </w:pPr>
  </w:style>
  <w:style w:type="paragraph" w:styleId="a8">
    <w:name w:val="List Paragraph"/>
    <w:basedOn w:val="a"/>
    <w:qFormat/>
    <w:rsid w:val="00191F75"/>
    <w:pPr>
      <w:ind w:firstLineChars="200" w:firstLine="420"/>
    </w:pPr>
    <w:rPr>
      <w:rFonts w:ascii="Times New Roman" w:eastAsia="宋体" w:hAnsi="Times New Roman" w:cs="Times New Roman"/>
      <w:szCs w:val="24"/>
    </w:rPr>
  </w:style>
  <w:style w:type="paragraph" w:customStyle="1" w:styleId="Normal2">
    <w:name w:val="Normal_2"/>
    <w:semiHidden/>
    <w:rsid w:val="00191F75"/>
    <w:pPr>
      <w:spacing w:before="120" w:after="240"/>
      <w:jc w:val="both"/>
    </w:pPr>
    <w:rPr>
      <w:rFonts w:ascii="Calibri" w:eastAsia="Calibri" w:hAnsi="Calibri" w:cs="Times New Roman"/>
      <w:kern w:val="0"/>
      <w:sz w:val="22"/>
      <w:lang w:val="ru-RU" w:eastAsia="en-US"/>
    </w:rPr>
  </w:style>
  <w:style w:type="paragraph" w:customStyle="1" w:styleId="Style2">
    <w:name w:val="_Style 2"/>
    <w:basedOn w:val="a"/>
    <w:semiHidden/>
    <w:rsid w:val="00191F75"/>
    <w:pPr>
      <w:ind w:firstLineChars="200" w:firstLine="420"/>
    </w:pPr>
    <w:rPr>
      <w:rFonts w:ascii="Times New Roman" w:eastAsia="宋体" w:hAnsi="Times New Roman" w:cs="Times New Roman"/>
      <w:szCs w:val="24"/>
    </w:rPr>
  </w:style>
  <w:style w:type="paragraph" w:styleId="a9">
    <w:name w:val="Plain Text"/>
    <w:basedOn w:val="a"/>
    <w:link w:val="Char3"/>
    <w:uiPriority w:val="99"/>
    <w:unhideWhenUsed/>
    <w:rsid w:val="00596FDA"/>
    <w:rPr>
      <w:rFonts w:ascii="宋体" w:eastAsia="仿宋_GB2312" w:hAnsi="Courier New" w:cs="Courier New"/>
      <w:sz w:val="32"/>
      <w:szCs w:val="21"/>
    </w:rPr>
  </w:style>
  <w:style w:type="character" w:customStyle="1" w:styleId="Char3">
    <w:name w:val="纯文本 Char"/>
    <w:basedOn w:val="a0"/>
    <w:link w:val="a9"/>
    <w:uiPriority w:val="99"/>
    <w:rsid w:val="00596FDA"/>
    <w:rPr>
      <w:rFonts w:ascii="宋体" w:eastAsia="仿宋_GB2312" w:hAnsi="Courier New" w:cs="Courier New"/>
      <w:sz w:val="32"/>
      <w:szCs w:val="21"/>
    </w:rPr>
  </w:style>
  <w:style w:type="character" w:customStyle="1" w:styleId="2Char0">
    <w:name w:val="正文文本缩进 2 Char"/>
    <w:link w:val="21"/>
    <w:rsid w:val="00F8596F"/>
    <w:rPr>
      <w:rFonts w:ascii="仿宋_GB2312" w:eastAsia="仿宋_GB2312" w:hAnsi="宋体"/>
      <w:color w:val="000000"/>
      <w:sz w:val="28"/>
    </w:rPr>
  </w:style>
  <w:style w:type="paragraph" w:styleId="21">
    <w:name w:val="Body Text Indent 2"/>
    <w:basedOn w:val="a"/>
    <w:link w:val="2Char0"/>
    <w:rsid w:val="00F8596F"/>
    <w:pPr>
      <w:spacing w:line="560" w:lineRule="exact"/>
      <w:ind w:firstLine="560"/>
    </w:pPr>
    <w:rPr>
      <w:rFonts w:ascii="仿宋_GB2312" w:eastAsia="仿宋_GB2312" w:hAnsi="宋体"/>
      <w:color w:val="000000"/>
      <w:sz w:val="28"/>
    </w:rPr>
  </w:style>
  <w:style w:type="character" w:customStyle="1" w:styleId="2Char1">
    <w:name w:val="正文文本缩进 2 Char1"/>
    <w:basedOn w:val="a0"/>
    <w:uiPriority w:val="99"/>
    <w:semiHidden/>
    <w:rsid w:val="00F8596F"/>
  </w:style>
  <w:style w:type="paragraph" w:customStyle="1" w:styleId="09wh">
    <w:name w:val="09正文_wh"/>
    <w:qFormat/>
    <w:rsid w:val="00F8596F"/>
    <w:pPr>
      <w:spacing w:line="300" w:lineRule="auto"/>
      <w:ind w:firstLineChars="200" w:firstLine="200"/>
      <w:jc w:val="both"/>
    </w:pPr>
    <w:rPr>
      <w:rFonts w:ascii="Times New Roman" w:eastAsia="宋体" w:hAnsi="Times New Roman" w:cs="Times New Roman"/>
      <w:kern w:val="0"/>
      <w:sz w:val="28"/>
    </w:rPr>
  </w:style>
  <w:style w:type="character" w:styleId="aa">
    <w:name w:val="annotation reference"/>
    <w:basedOn w:val="a0"/>
    <w:uiPriority w:val="99"/>
    <w:semiHidden/>
    <w:unhideWhenUsed/>
    <w:rsid w:val="00A32360"/>
    <w:rPr>
      <w:sz w:val="21"/>
      <w:szCs w:val="21"/>
    </w:rPr>
  </w:style>
  <w:style w:type="paragraph" w:styleId="ab">
    <w:name w:val="annotation text"/>
    <w:basedOn w:val="a"/>
    <w:link w:val="Char4"/>
    <w:uiPriority w:val="99"/>
    <w:semiHidden/>
    <w:unhideWhenUsed/>
    <w:rsid w:val="00A32360"/>
    <w:pPr>
      <w:jc w:val="left"/>
    </w:pPr>
  </w:style>
  <w:style w:type="character" w:customStyle="1" w:styleId="Char4">
    <w:name w:val="批注文字 Char"/>
    <w:basedOn w:val="a0"/>
    <w:link w:val="ab"/>
    <w:uiPriority w:val="99"/>
    <w:semiHidden/>
    <w:rsid w:val="00A32360"/>
  </w:style>
  <w:style w:type="paragraph" w:styleId="ac">
    <w:name w:val="annotation subject"/>
    <w:basedOn w:val="ab"/>
    <w:next w:val="ab"/>
    <w:link w:val="Char5"/>
    <w:uiPriority w:val="99"/>
    <w:semiHidden/>
    <w:unhideWhenUsed/>
    <w:rsid w:val="00A32360"/>
    <w:rPr>
      <w:b/>
      <w:bCs/>
    </w:rPr>
  </w:style>
  <w:style w:type="character" w:customStyle="1" w:styleId="Char5">
    <w:name w:val="批注主题 Char"/>
    <w:basedOn w:val="Char4"/>
    <w:link w:val="ac"/>
    <w:uiPriority w:val="99"/>
    <w:semiHidden/>
    <w:rsid w:val="00A32360"/>
    <w:rPr>
      <w:b/>
      <w:bCs/>
    </w:rPr>
  </w:style>
</w:styles>
</file>

<file path=word/webSettings.xml><?xml version="1.0" encoding="utf-8"?>
<w:webSettings xmlns:r="http://schemas.openxmlformats.org/officeDocument/2006/relationships" xmlns:w="http://schemas.openxmlformats.org/wordprocessingml/2006/main">
  <w:divs>
    <w:div w:id="509758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baike.baidu.com/view/8707.htm" TargetMode="External"/><Relationship Id="rId14" Type="http://schemas.openxmlformats.org/officeDocument/2006/relationships/theme" Target="theme/theme1.xml"/><Relationship Id="rId30"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F63607-43DA-4112-8F49-C115C02E5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65</Pages>
  <Words>5541</Words>
  <Characters>31585</Characters>
  <Application>Microsoft Office Word</Application>
  <DocSecurity>0</DocSecurity>
  <Lines>263</Lines>
  <Paragraphs>74</Paragraphs>
  <ScaleCrop>false</ScaleCrop>
  <Company>Microsoft</Company>
  <LinksUpToDate>false</LinksUpToDate>
  <CharactersWithSpaces>37052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dc:creator>
  <cp:keywords/>
  <dc:description/>
  <cp:lastModifiedBy>Administrator</cp:lastModifiedBy>
  <cp:revision>10</cp:revision>
  <cp:lastPrinted>2017-07-25T02:29:00Z</cp:lastPrinted>
  <dcterms:created xsi:type="dcterms:W3CDTF">2019-06-27T05:56:00Z</dcterms:created>
  <dcterms:modified xsi:type="dcterms:W3CDTF">2019-06-28T08:47:00Z</dcterms:modified>
</cp:coreProperties>
</file>