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66FDB">
      <w:pPr>
        <w:rPr>
          <w:rFonts w:hint="eastAsia" w:eastAsia="宋体"/>
          <w:b/>
          <w:sz w:val="28"/>
          <w:lang w:val="en-US" w:eastAsia="zh-CN"/>
        </w:rPr>
      </w:pPr>
      <w:r>
        <w:rPr>
          <w:rFonts w:hint="eastAsia"/>
          <w:b/>
          <w:sz w:val="28"/>
        </w:rPr>
        <w:t>项目编号：</w:t>
      </w:r>
      <w:r>
        <w:rPr>
          <w:rFonts w:hint="eastAsia"/>
          <w:b/>
          <w:sz w:val="28"/>
          <w:lang w:val="en-US"/>
        </w:rPr>
        <w:t>SXDY-2026-274.1B1</w:t>
      </w:r>
    </w:p>
    <w:p w14:paraId="6B30833B">
      <w:pPr>
        <w:pStyle w:val="17"/>
      </w:pPr>
    </w:p>
    <w:p w14:paraId="587DF6A7">
      <w:pPr>
        <w:pStyle w:val="17"/>
      </w:pPr>
    </w:p>
    <w:p w14:paraId="248AC4B4">
      <w:pPr>
        <w:jc w:val="center"/>
        <w:rPr>
          <w:rFonts w:hint="default" w:eastAsia="宋体"/>
          <w:b/>
          <w:sz w:val="44"/>
          <w:u w:val="single"/>
          <w:lang w:val="en-US" w:eastAsia="zh-CN"/>
        </w:rPr>
      </w:pPr>
      <w:r>
        <w:rPr>
          <w:rFonts w:hint="eastAsia"/>
          <w:b/>
          <w:sz w:val="52"/>
          <w:szCs w:val="28"/>
          <w:u w:val="single"/>
          <w:lang w:eastAsia="zh-CN"/>
        </w:rPr>
        <w:t>石泉县污水处理厂2026年环境污染处理专用药剂采购项目（二次）</w:t>
      </w:r>
    </w:p>
    <w:p w14:paraId="6CF37F8B">
      <w:pPr>
        <w:pStyle w:val="17"/>
      </w:pPr>
    </w:p>
    <w:p w14:paraId="688615CF">
      <w:pPr>
        <w:jc w:val="center"/>
        <w:rPr>
          <w:b/>
          <w:sz w:val="52"/>
        </w:rPr>
      </w:pPr>
    </w:p>
    <w:p w14:paraId="31F8BC04">
      <w:pPr>
        <w:jc w:val="center"/>
        <w:rPr>
          <w:b/>
          <w:sz w:val="52"/>
        </w:rPr>
      </w:pPr>
    </w:p>
    <w:p w14:paraId="3FC79DE1">
      <w:pPr>
        <w:ind w:firstLine="2811" w:firstLineChars="500"/>
        <w:jc w:val="both"/>
        <w:rPr>
          <w:b/>
          <w:sz w:val="56"/>
          <w:szCs w:val="24"/>
        </w:rPr>
      </w:pPr>
      <w:r>
        <w:rPr>
          <w:rFonts w:hint="eastAsia"/>
          <w:b/>
          <w:sz w:val="56"/>
          <w:szCs w:val="24"/>
        </w:rPr>
        <w:t>公开招标文件</w:t>
      </w:r>
    </w:p>
    <w:p w14:paraId="1EE7122B">
      <w:pPr>
        <w:jc w:val="center"/>
        <w:rPr>
          <w:b/>
          <w:sz w:val="52"/>
        </w:rPr>
      </w:pPr>
      <w:r>
        <w:rPr>
          <w:rFonts w:hint="eastAsia" w:ascii="仿宋" w:hAnsi="仿宋" w:eastAsia="仿宋" w:cs="仿宋"/>
          <w:lang w:val="en-US" w:bidi="ar-SA"/>
        </w:rPr>
        <w:drawing>
          <wp:anchor distT="0" distB="0" distL="114300" distR="114300" simplePos="0" relativeHeight="251663360" behindDoc="0" locked="0" layoutInCell="1" allowOverlap="1">
            <wp:simplePos x="0" y="0"/>
            <wp:positionH relativeFrom="margin">
              <wp:posOffset>1261110</wp:posOffset>
            </wp:positionH>
            <wp:positionV relativeFrom="margin">
              <wp:posOffset>2962275</wp:posOffset>
            </wp:positionV>
            <wp:extent cx="3283585" cy="2566035"/>
            <wp:effectExtent l="0" t="0" r="12065" b="5715"/>
            <wp:wrapSquare wrapText="right"/>
            <wp:docPr id="6"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大用log"/>
                    <pic:cNvPicPr>
                      <a:picLocks noChangeAspect="1"/>
                    </pic:cNvPicPr>
                  </pic:nvPicPr>
                  <pic:blipFill>
                    <a:blip r:embed="rId15"/>
                    <a:srcRect l="3387" t="18021" r="1830" b="26091"/>
                    <a:stretch>
                      <a:fillRect/>
                    </a:stretch>
                  </pic:blipFill>
                  <pic:spPr>
                    <a:xfrm>
                      <a:off x="0" y="0"/>
                      <a:ext cx="3283585" cy="2566035"/>
                    </a:xfrm>
                    <a:prstGeom prst="rect">
                      <a:avLst/>
                    </a:prstGeom>
                    <a:noFill/>
                    <a:ln>
                      <a:noFill/>
                    </a:ln>
                  </pic:spPr>
                </pic:pic>
              </a:graphicData>
            </a:graphic>
          </wp:anchor>
        </w:drawing>
      </w:r>
    </w:p>
    <w:p w14:paraId="39335CCA">
      <w:pPr>
        <w:jc w:val="center"/>
        <w:rPr>
          <w:b/>
          <w:sz w:val="30"/>
          <w:szCs w:val="30"/>
        </w:rPr>
      </w:pPr>
    </w:p>
    <w:p w14:paraId="7C2F61A7">
      <w:pPr>
        <w:pStyle w:val="17"/>
        <w:rPr>
          <w:b/>
          <w:sz w:val="30"/>
          <w:szCs w:val="30"/>
        </w:rPr>
      </w:pPr>
    </w:p>
    <w:p w14:paraId="3BD4E03C">
      <w:pPr>
        <w:pStyle w:val="17"/>
        <w:rPr>
          <w:b/>
          <w:sz w:val="30"/>
          <w:szCs w:val="30"/>
        </w:rPr>
      </w:pPr>
    </w:p>
    <w:p w14:paraId="46BD2C51">
      <w:pPr>
        <w:pStyle w:val="17"/>
        <w:rPr>
          <w:b/>
          <w:sz w:val="30"/>
          <w:szCs w:val="30"/>
        </w:rPr>
      </w:pPr>
    </w:p>
    <w:p w14:paraId="4725589C">
      <w:pPr>
        <w:rPr>
          <w:b/>
          <w:sz w:val="44"/>
        </w:rPr>
      </w:pPr>
    </w:p>
    <w:p w14:paraId="2A904BC7">
      <w:pPr>
        <w:pStyle w:val="17"/>
        <w:rPr>
          <w:b/>
          <w:sz w:val="44"/>
        </w:rPr>
      </w:pPr>
    </w:p>
    <w:p w14:paraId="31D0363B">
      <w:pPr>
        <w:pStyle w:val="17"/>
        <w:rPr>
          <w:b/>
          <w:sz w:val="44"/>
        </w:rPr>
      </w:pPr>
    </w:p>
    <w:p w14:paraId="76D78C8A">
      <w:pPr>
        <w:pStyle w:val="17"/>
        <w:rPr>
          <w:b/>
          <w:sz w:val="44"/>
        </w:rPr>
      </w:pPr>
    </w:p>
    <w:p w14:paraId="2D50F8F0">
      <w:pPr>
        <w:pStyle w:val="17"/>
      </w:pPr>
    </w:p>
    <w:p w14:paraId="389FCDA4">
      <w:pPr>
        <w:pStyle w:val="17"/>
        <w:autoSpaceDE/>
        <w:autoSpaceDN/>
        <w:spacing w:line="1000" w:lineRule="exact"/>
        <w:ind w:left="4325" w:leftChars="652" w:hanging="2891" w:hangingChars="800"/>
        <w:rPr>
          <w:b/>
          <w:kern w:val="2"/>
          <w:sz w:val="36"/>
          <w:u w:val="single"/>
          <w:lang w:val="en-US" w:bidi="ar-SA"/>
        </w:rPr>
      </w:pPr>
      <w:r>
        <w:rPr>
          <w:rFonts w:hint="eastAsia"/>
          <w:b/>
          <w:kern w:val="2"/>
          <w:sz w:val="36"/>
          <w:lang w:val="en-US" w:bidi="ar-SA"/>
        </w:rPr>
        <w:t>采   购   人：</w:t>
      </w:r>
      <w:r>
        <w:rPr>
          <w:rFonts w:hint="eastAsia"/>
          <w:b/>
          <w:kern w:val="2"/>
          <w:sz w:val="36"/>
          <w:u w:val="single"/>
          <w:lang w:val="en-US" w:bidi="ar-SA"/>
        </w:rPr>
        <w:t xml:space="preserve">石泉县市政园林所（石泉县城镇污水垃圾处理监测中心） </w:t>
      </w:r>
    </w:p>
    <w:p w14:paraId="2514EC3A">
      <w:pPr>
        <w:pStyle w:val="17"/>
        <w:autoSpaceDE/>
        <w:autoSpaceDN/>
        <w:spacing w:line="1000" w:lineRule="exact"/>
        <w:ind w:firstLine="1446" w:firstLineChars="400"/>
        <w:rPr>
          <w:b/>
          <w:kern w:val="2"/>
          <w:sz w:val="36"/>
          <w:u w:val="single"/>
          <w:lang w:val="en-US" w:bidi="ar-SA"/>
        </w:rPr>
      </w:pPr>
      <w:r>
        <w:rPr>
          <w:rFonts w:hint="eastAsia"/>
          <w:b/>
          <w:kern w:val="2"/>
          <w:sz w:val="36"/>
          <w:lang w:val="en-US" w:bidi="ar-SA"/>
        </w:rPr>
        <w:t>采购代理机构：</w:t>
      </w:r>
      <w:r>
        <w:rPr>
          <w:rFonts w:hint="eastAsia"/>
          <w:b/>
          <w:kern w:val="2"/>
          <w:sz w:val="36"/>
          <w:u w:val="single"/>
          <w:lang w:val="en-US" w:bidi="ar-SA"/>
        </w:rPr>
        <w:t xml:space="preserve">  陕西大用项目管理有限公司</w:t>
      </w:r>
    </w:p>
    <w:p w14:paraId="6B1B760F">
      <w:pPr>
        <w:pStyle w:val="17"/>
        <w:autoSpaceDE/>
        <w:autoSpaceDN/>
        <w:spacing w:line="1000" w:lineRule="exact"/>
        <w:ind w:firstLine="3253" w:firstLineChars="900"/>
        <w:rPr>
          <w:b/>
          <w:kern w:val="2"/>
          <w:sz w:val="36"/>
          <w:u w:val="single"/>
          <w:lang w:val="en-US" w:bidi="ar-SA"/>
        </w:rPr>
      </w:pPr>
      <w:r>
        <w:rPr>
          <w:rFonts w:hint="eastAsia"/>
          <w:b/>
          <w:kern w:val="2"/>
          <w:sz w:val="36"/>
          <w:u w:val="single"/>
          <w:lang w:val="en-US" w:bidi="ar-SA"/>
        </w:rPr>
        <w:t>二〇二</w:t>
      </w:r>
      <w:r>
        <w:rPr>
          <w:rFonts w:hint="eastAsia"/>
          <w:b/>
          <w:kern w:val="2"/>
          <w:sz w:val="36"/>
          <w:u w:val="single"/>
          <w:lang w:val="en-US" w:eastAsia="zh-CN" w:bidi="ar-SA"/>
        </w:rPr>
        <w:t>六</w:t>
      </w:r>
      <w:r>
        <w:rPr>
          <w:rFonts w:hint="eastAsia"/>
          <w:b/>
          <w:kern w:val="2"/>
          <w:sz w:val="36"/>
          <w:u w:val="single"/>
          <w:lang w:val="en-US" w:bidi="ar-SA"/>
        </w:rPr>
        <w:t>年</w:t>
      </w:r>
      <w:r>
        <w:rPr>
          <w:rFonts w:hint="eastAsia"/>
          <w:b/>
          <w:kern w:val="2"/>
          <w:sz w:val="36"/>
          <w:u w:val="single"/>
          <w:lang w:val="en-US" w:eastAsia="zh-CN" w:bidi="ar-SA"/>
        </w:rPr>
        <w:t>四</w:t>
      </w:r>
      <w:r>
        <w:rPr>
          <w:rFonts w:hint="eastAsia"/>
          <w:b/>
          <w:kern w:val="2"/>
          <w:sz w:val="36"/>
          <w:u w:val="single"/>
          <w:lang w:val="en-US" w:bidi="ar-SA"/>
        </w:rPr>
        <w:t>月</w:t>
      </w:r>
    </w:p>
    <w:p w14:paraId="69AE1365">
      <w:pPr>
        <w:autoSpaceDE/>
        <w:autoSpaceDN/>
        <w:spacing w:line="480" w:lineRule="auto"/>
        <w:jc w:val="center"/>
        <w:outlineLvl w:val="0"/>
        <w:rPr>
          <w:rFonts w:hint="eastAsia"/>
          <w:b/>
          <w:sz w:val="28"/>
          <w:szCs w:val="28"/>
        </w:rPr>
      </w:pPr>
    </w:p>
    <w:p w14:paraId="2013D1AA">
      <w:pPr>
        <w:autoSpaceDE/>
        <w:autoSpaceDN/>
        <w:spacing w:line="480" w:lineRule="auto"/>
        <w:jc w:val="center"/>
        <w:outlineLvl w:val="0"/>
        <w:rPr>
          <w:b/>
          <w:sz w:val="28"/>
          <w:szCs w:val="28"/>
        </w:rPr>
      </w:pPr>
      <w:r>
        <w:rPr>
          <w:rFonts w:hint="eastAsia"/>
          <w:b/>
          <w:sz w:val="28"/>
          <w:szCs w:val="28"/>
        </w:rPr>
        <w:t>特别提醒</w:t>
      </w:r>
    </w:p>
    <w:p w14:paraId="3682FA84">
      <w:pPr>
        <w:spacing w:before="89" w:line="417" w:lineRule="auto"/>
        <w:ind w:right="3817"/>
        <w:rPr>
          <w:sz w:val="21"/>
        </w:rPr>
      </w:pPr>
      <w:r>
        <w:rPr>
          <w:sz w:val="21"/>
        </w:rPr>
        <w:t>一、关于需要特别提醒供应商的内容</w:t>
      </w:r>
    </w:p>
    <w:p w14:paraId="603D3846">
      <w:pPr>
        <w:spacing w:line="417" w:lineRule="auto"/>
        <w:ind w:right="325" w:firstLine="398" w:firstLineChars="200"/>
        <w:rPr>
          <w:sz w:val="21"/>
        </w:rPr>
      </w:pPr>
      <w:r>
        <w:rPr>
          <w:rFonts w:ascii="Times New Roman" w:eastAsia="Times New Roman"/>
          <w:w w:val="95"/>
          <w:sz w:val="21"/>
        </w:rPr>
        <w:t>1</w:t>
      </w:r>
      <w:r>
        <w:rPr>
          <w:sz w:val="21"/>
        </w:rPr>
        <w:t>、本项目采用电子化投标及远程不见面开标方式（无需提供纸质版文件，无需到开标现场）。</w:t>
      </w:r>
      <w:r>
        <w:rPr>
          <w:w w:val="95"/>
          <w:sz w:val="21"/>
        </w:rPr>
        <w:t xml:space="preserve">   </w:t>
      </w:r>
      <w:r>
        <w:rPr>
          <w:sz w:val="21"/>
        </w:rPr>
        <w:t>开标时请务必携带数字认证证书，如因供应商自身原因未携带数字认证证书造成无法解密投标文件，按无效投标对待。</w:t>
      </w:r>
    </w:p>
    <w:p w14:paraId="72ED2540">
      <w:pPr>
        <w:spacing w:line="417" w:lineRule="auto"/>
        <w:ind w:right="428" w:firstLine="420" w:firstLineChars="200"/>
        <w:rPr>
          <w:sz w:val="21"/>
        </w:rPr>
      </w:pPr>
      <w:r>
        <w:rPr>
          <w:rFonts w:ascii="Times New Roman" w:eastAsia="Times New Roman"/>
          <w:sz w:val="21"/>
        </w:rPr>
        <w:t>2</w:t>
      </w:r>
      <w:r>
        <w:rPr>
          <w:spacing w:val="-9"/>
          <w:sz w:val="21"/>
        </w:rPr>
        <w:t>、电子开标、评标无法进行时，按照《安康市公共资源交易平台电子化交易应急处置管理办法</w:t>
      </w:r>
      <w:r>
        <w:rPr>
          <w:rFonts w:hint="eastAsia"/>
          <w:spacing w:val="-9"/>
          <w:sz w:val="21"/>
        </w:rPr>
        <w:t>（</w:t>
      </w:r>
      <w:r>
        <w:rPr>
          <w:spacing w:val="-9"/>
          <w:sz w:val="21"/>
        </w:rPr>
        <w:t>试行</w:t>
      </w:r>
      <w:r>
        <w:rPr>
          <w:rFonts w:hint="eastAsia"/>
          <w:spacing w:val="-9"/>
          <w:sz w:val="21"/>
        </w:rPr>
        <w:t>）</w:t>
      </w:r>
      <w:r>
        <w:rPr>
          <w:spacing w:val="-9"/>
          <w:sz w:val="21"/>
        </w:rPr>
        <w:t>》规定执行。</w:t>
      </w:r>
    </w:p>
    <w:p w14:paraId="6CE2D7ED">
      <w:pPr>
        <w:spacing w:line="269" w:lineRule="exact"/>
        <w:ind w:firstLine="420" w:firstLineChars="200"/>
        <w:rPr>
          <w:sz w:val="21"/>
        </w:rPr>
      </w:pPr>
      <w:r>
        <w:rPr>
          <w:rFonts w:ascii="Times New Roman" w:eastAsia="Times New Roman"/>
          <w:sz w:val="21"/>
        </w:rPr>
        <w:t>3</w:t>
      </w:r>
      <w:r>
        <w:rPr>
          <w:sz w:val="21"/>
        </w:rPr>
        <w:t>、制作电子投标文件</w:t>
      </w:r>
    </w:p>
    <w:p w14:paraId="742E7EBD">
      <w:pPr>
        <w:pStyle w:val="11"/>
        <w:spacing w:before="5"/>
        <w:rPr>
          <w:sz w:val="15"/>
        </w:rPr>
      </w:pPr>
    </w:p>
    <w:p w14:paraId="3B6CB91D">
      <w:pPr>
        <w:spacing w:before="1" w:line="417" w:lineRule="auto"/>
        <w:ind w:right="421" w:firstLine="404" w:firstLineChars="200"/>
        <w:jc w:val="both"/>
        <w:rPr>
          <w:sz w:val="21"/>
        </w:rPr>
      </w:pPr>
      <w:r>
        <w:rPr>
          <w:spacing w:val="-4"/>
          <w:sz w:val="21"/>
        </w:rPr>
        <w:t>投标供应商须在“全国公共资源交易中心平台</w:t>
      </w:r>
      <w:r>
        <w:rPr>
          <w:sz w:val="21"/>
        </w:rPr>
        <w:t>（陕西省）（</w:t>
      </w:r>
      <w:r>
        <w:fldChar w:fldCharType="begin"/>
      </w:r>
      <w:r>
        <w:instrText xml:space="preserve"> HYPERLINK "http://www.sxggzyjy.cn/" \h </w:instrText>
      </w:r>
      <w:r>
        <w:fldChar w:fldCharType="separate"/>
      </w:r>
      <w:r>
        <w:rPr>
          <w:sz w:val="21"/>
        </w:rPr>
        <w:t>http://www.sxggzyjy.cn/</w:t>
      </w:r>
      <w:r>
        <w:rPr>
          <w:sz w:val="21"/>
        </w:rPr>
        <w:fldChar w:fldCharType="end"/>
      </w:r>
      <w:r>
        <w:rPr>
          <w:sz w:val="21"/>
        </w:rPr>
        <w:t>）”的“服务指南”栏目“下载专区”中，免费下载“陕西省公共资源交易平台政府采购电子标书制作工具</w:t>
      </w:r>
      <w:r>
        <w:rPr>
          <w:rFonts w:hint="eastAsia"/>
          <w:sz w:val="21"/>
        </w:rPr>
        <w:t>（V8.0.1.</w:t>
      </w:r>
      <w:r>
        <w:rPr>
          <w:rFonts w:hint="eastAsia"/>
          <w:sz w:val="21"/>
          <w:lang w:val="en-US"/>
        </w:rPr>
        <w:t>1</w:t>
      </w:r>
      <w:r>
        <w:rPr>
          <w:rFonts w:hint="eastAsia"/>
          <w:sz w:val="21"/>
          <w:lang w:val="en-US" w:eastAsia="zh-CN"/>
        </w:rPr>
        <w:t>2</w:t>
      </w:r>
      <w:r>
        <w:rPr>
          <w:rFonts w:hint="eastAsia"/>
          <w:sz w:val="21"/>
        </w:rPr>
        <w:t>)</w:t>
      </w:r>
      <w:r>
        <w:rPr>
          <w:sz w:val="21"/>
        </w:rPr>
        <w:t>”，并升级至最新版本，使用该客户端制作电子投标文件，制作扩展名为“.SXSTF”的   电子投标文件。</w:t>
      </w:r>
    </w:p>
    <w:p w14:paraId="44249A45">
      <w:pPr>
        <w:spacing w:line="268" w:lineRule="exact"/>
        <w:ind w:firstLine="420" w:firstLineChars="200"/>
        <w:rPr>
          <w:sz w:val="21"/>
        </w:rPr>
      </w:pPr>
      <w:r>
        <w:rPr>
          <w:rFonts w:ascii="Times New Roman" w:eastAsia="Times New Roman"/>
          <w:sz w:val="21"/>
        </w:rPr>
        <w:t>4</w:t>
      </w:r>
      <w:r>
        <w:rPr>
          <w:sz w:val="21"/>
        </w:rPr>
        <w:t>、递交电子投标文件</w:t>
      </w:r>
    </w:p>
    <w:p w14:paraId="46A3B0BF">
      <w:pPr>
        <w:pStyle w:val="11"/>
        <w:spacing w:before="6"/>
        <w:rPr>
          <w:sz w:val="15"/>
        </w:rPr>
      </w:pPr>
    </w:p>
    <w:p w14:paraId="08F0A9AB">
      <w:pPr>
        <w:spacing w:line="417" w:lineRule="auto"/>
        <w:ind w:right="428" w:firstLine="420" w:firstLineChars="200"/>
        <w:jc w:val="both"/>
        <w:rPr>
          <w:sz w:val="21"/>
        </w:rPr>
      </w:pPr>
      <w:r>
        <w:rPr>
          <w:sz w:val="21"/>
        </w:rPr>
        <w:t>登录全国公共资源交易中心平台（陕西省）（</w:t>
      </w:r>
      <w:r>
        <w:fldChar w:fldCharType="begin"/>
      </w:r>
      <w:r>
        <w:instrText xml:space="preserve"> HYPERLINK "http://www.sxggzyjy.cn/" \h </w:instrText>
      </w:r>
      <w:r>
        <w:fldChar w:fldCharType="separate"/>
      </w:r>
      <w:r>
        <w:rPr>
          <w:sz w:val="21"/>
        </w:rPr>
        <w:t>http://www.sxggzyjy.cn/</w:t>
      </w:r>
      <w:r>
        <w:rPr>
          <w:sz w:val="21"/>
        </w:rPr>
        <w:fldChar w:fldCharType="end"/>
      </w:r>
      <w:r>
        <w:rPr>
          <w:sz w:val="21"/>
        </w:rPr>
        <w:t>），选择“电子交易平   台—陕西政府采购交易系统—企业端”进行登录，登录后选择“交易乙方”身份进入，进入菜单“采购业务—我的项目——项目流程——上传响应文件”，上传加密的电子投标文件。上传成功后，电子化平台将予以记录。</w:t>
      </w:r>
    </w:p>
    <w:p w14:paraId="4AA5BC06">
      <w:pPr>
        <w:spacing w:line="268" w:lineRule="exact"/>
        <w:rPr>
          <w:sz w:val="21"/>
        </w:rPr>
      </w:pPr>
      <w:r>
        <w:rPr>
          <w:sz w:val="21"/>
        </w:rPr>
        <w:t>二、关于投标</w:t>
      </w:r>
    </w:p>
    <w:p w14:paraId="1F184613">
      <w:pPr>
        <w:pStyle w:val="11"/>
        <w:spacing w:before="7"/>
        <w:rPr>
          <w:sz w:val="15"/>
        </w:rPr>
      </w:pPr>
    </w:p>
    <w:p w14:paraId="3BEE982F">
      <w:pPr>
        <w:spacing w:line="417" w:lineRule="auto"/>
        <w:ind w:right="431" w:firstLine="420" w:firstLineChars="200"/>
        <w:rPr>
          <w:sz w:val="21"/>
        </w:rPr>
      </w:pPr>
      <w:r>
        <w:rPr>
          <w:rFonts w:ascii="Times New Roman" w:eastAsia="Times New Roman"/>
          <w:sz w:val="21"/>
        </w:rPr>
        <w:t>1</w:t>
      </w:r>
      <w:r>
        <w:rPr>
          <w:spacing w:val="-10"/>
          <w:sz w:val="21"/>
        </w:rPr>
        <w:t>、</w:t>
      </w:r>
      <w:r>
        <w:rPr>
          <w:rFonts w:hint="eastAsia"/>
          <w:spacing w:val="-10"/>
          <w:sz w:val="21"/>
        </w:rPr>
        <w:t>投标</w:t>
      </w:r>
      <w:r>
        <w:rPr>
          <w:spacing w:val="-10"/>
          <w:sz w:val="21"/>
        </w:rPr>
        <w:t xml:space="preserve">须知：使用捆绑省交易平台的 </w:t>
      </w:r>
      <w:r>
        <w:rPr>
          <w:rFonts w:ascii="Times New Roman" w:eastAsia="Times New Roman"/>
          <w:sz w:val="21"/>
        </w:rPr>
        <w:t xml:space="preserve">CA </w:t>
      </w:r>
      <w:r>
        <w:rPr>
          <w:spacing w:val="-2"/>
          <w:sz w:val="21"/>
        </w:rPr>
        <w:t>锁登录电子交易平台，通过政府采购系统企业端进入，点击我要投标，完善相关投标信息；</w:t>
      </w:r>
    </w:p>
    <w:p w14:paraId="4432C6F7">
      <w:pPr>
        <w:spacing w:line="417" w:lineRule="auto"/>
        <w:ind w:right="428" w:firstLine="420" w:firstLineChars="200"/>
        <w:jc w:val="both"/>
        <w:rPr>
          <w:sz w:val="21"/>
        </w:rPr>
      </w:pPr>
      <w:r>
        <w:rPr>
          <w:rFonts w:hint="eastAsia"/>
          <w:sz w:val="21"/>
          <w:lang w:val="en-US"/>
        </w:rPr>
        <w:t>2</w:t>
      </w:r>
      <w:r>
        <w:rPr>
          <w:sz w:val="21"/>
        </w:rPr>
        <w:t>、未完成网上投标成功的或未在规定时间内在平台上下载文件的，无法完成后续流程；</w:t>
      </w:r>
    </w:p>
    <w:p w14:paraId="19F68971">
      <w:pPr>
        <w:spacing w:line="417" w:lineRule="auto"/>
        <w:ind w:right="428" w:firstLine="420" w:firstLineChars="200"/>
        <w:jc w:val="both"/>
        <w:rPr>
          <w:sz w:val="21"/>
        </w:rPr>
      </w:pPr>
      <w:r>
        <w:rPr>
          <w:rFonts w:hint="eastAsia"/>
          <w:sz w:val="21"/>
          <w:lang w:val="en-US"/>
        </w:rPr>
        <w:t>3</w:t>
      </w:r>
      <w:r>
        <w:rPr>
          <w:sz w:val="21"/>
        </w:rPr>
        <w:t>、本项目采用电子化投标及远程不见面开标方式（无需提供纸质版文件，无需到开标现场）   的方式，相关操作流程详见全国公共资源交易平台（陕西省）网站[服务指南</w:t>
      </w:r>
      <w:r>
        <w:rPr>
          <w:rFonts w:hint="eastAsia"/>
          <w:sz w:val="21"/>
        </w:rPr>
        <w:t>－</w:t>
      </w:r>
      <w:r>
        <w:rPr>
          <w:sz w:val="21"/>
        </w:rPr>
        <w:t>下载专区]中的《陕西省公共资源交易中心政府采购项目投标指南》；</w:t>
      </w:r>
    </w:p>
    <w:p w14:paraId="6F5456FD">
      <w:pPr>
        <w:spacing w:line="417" w:lineRule="auto"/>
        <w:ind w:right="428" w:firstLine="420" w:firstLineChars="200"/>
        <w:jc w:val="both"/>
        <w:rPr>
          <w:sz w:val="21"/>
        </w:rPr>
      </w:pPr>
      <w:r>
        <w:rPr>
          <w:rFonts w:hint="eastAsia"/>
          <w:sz w:val="21"/>
          <w:lang w:val="en-US"/>
        </w:rPr>
        <w:t>4</w:t>
      </w:r>
      <w:r>
        <w:rPr>
          <w:sz w:val="21"/>
        </w:rPr>
        <w:t>、电子</w:t>
      </w:r>
      <w:r>
        <w:rPr>
          <w:rFonts w:hint="eastAsia"/>
          <w:sz w:val="21"/>
        </w:rPr>
        <w:t>招标</w:t>
      </w:r>
      <w:r>
        <w:rPr>
          <w:sz w:val="21"/>
        </w:rPr>
        <w:t>文件技术支持：4009280095、4009980000。</w:t>
      </w:r>
    </w:p>
    <w:p w14:paraId="498B8FC9">
      <w:pPr>
        <w:spacing w:before="89"/>
        <w:rPr>
          <w:sz w:val="21"/>
        </w:rPr>
      </w:pPr>
      <w:r>
        <w:rPr>
          <w:sz w:val="21"/>
        </w:rPr>
        <w:t>三、关于文件的制作和签名</w:t>
      </w:r>
    </w:p>
    <w:p w14:paraId="0AE24217">
      <w:pPr>
        <w:pStyle w:val="11"/>
        <w:spacing w:before="6"/>
        <w:rPr>
          <w:sz w:val="15"/>
        </w:rPr>
      </w:pPr>
    </w:p>
    <w:p w14:paraId="693C802C">
      <w:pPr>
        <w:pStyle w:val="29"/>
        <w:tabs>
          <w:tab w:val="left" w:pos="928"/>
        </w:tabs>
        <w:spacing w:line="417" w:lineRule="auto"/>
        <w:ind w:left="0" w:right="-44" w:firstLine="420" w:firstLineChars="200"/>
        <w:jc w:val="both"/>
        <w:rPr>
          <w:sz w:val="21"/>
        </w:rPr>
      </w:pPr>
      <w:r>
        <w:rPr>
          <w:rFonts w:hint="eastAsia"/>
          <w:sz w:val="21"/>
          <w:lang w:val="en-US"/>
        </w:rPr>
        <w:t>1、</w:t>
      </w:r>
      <w:r>
        <w:rPr>
          <w:sz w:val="21"/>
        </w:rPr>
        <w:t>为确保采购项目顺利开展，本项目采用电子化投标及远程不见面开标方式</w:t>
      </w:r>
      <w:r>
        <w:rPr>
          <w:spacing w:val="4"/>
          <w:sz w:val="21"/>
        </w:rPr>
        <w:t>（</w:t>
      </w:r>
      <w:r>
        <w:rPr>
          <w:sz w:val="21"/>
        </w:rPr>
        <w:t>无需提供纸质版文件，无需到开标现场）。投标供</w:t>
      </w:r>
      <w:bookmarkStart w:id="21" w:name="_GoBack"/>
      <w:bookmarkEnd w:id="21"/>
      <w:r>
        <w:rPr>
          <w:sz w:val="21"/>
        </w:rPr>
        <w:t>应商须使用数字认证证书在全省统一交易平台填写投标信息，对电子投标文件进行签章、加密、递交及开标时解密等相关招投标事宜。加密和解密必须为同一数字认证证书，否则将会导致解密失败。如因供应商自身原因，造成无法完成电子流程的，按无效投标对待。</w:t>
      </w:r>
    </w:p>
    <w:p w14:paraId="7289EC48">
      <w:pPr>
        <w:pStyle w:val="29"/>
        <w:tabs>
          <w:tab w:val="left" w:pos="1031"/>
        </w:tabs>
        <w:spacing w:line="417" w:lineRule="auto"/>
        <w:ind w:left="0" w:right="-44" w:firstLine="420" w:firstLineChars="200"/>
        <w:jc w:val="both"/>
        <w:rPr>
          <w:sz w:val="21"/>
        </w:rPr>
      </w:pPr>
      <w:r>
        <w:rPr>
          <w:rFonts w:hint="eastAsia"/>
          <w:sz w:val="21"/>
          <w:lang w:val="en-US"/>
        </w:rPr>
        <w:t>2、</w:t>
      </w:r>
      <w:r>
        <w:rPr>
          <w:sz w:val="21"/>
        </w:rPr>
        <w:t>编制电子投标文件时，应使用最新发布的电子</w:t>
      </w:r>
      <w:r>
        <w:rPr>
          <w:rFonts w:hint="eastAsia"/>
          <w:sz w:val="21"/>
        </w:rPr>
        <w:t>招标</w:t>
      </w:r>
      <w:r>
        <w:rPr>
          <w:sz w:val="21"/>
        </w:rPr>
        <w:t>文件及专用制作工具进行编制。并使用数</w:t>
      </w:r>
      <w:r>
        <w:rPr>
          <w:spacing w:val="-3"/>
          <w:sz w:val="21"/>
        </w:rPr>
        <w:t>字认证证书（</w:t>
      </w:r>
      <w:r>
        <w:rPr>
          <w:rFonts w:ascii="Times New Roman" w:eastAsia="Times New Roman"/>
          <w:spacing w:val="-3"/>
          <w:sz w:val="21"/>
        </w:rPr>
        <w:t>CA</w:t>
      </w:r>
      <w:r>
        <w:rPr>
          <w:spacing w:val="-3"/>
          <w:sz w:val="21"/>
        </w:rPr>
        <w:t>）对电子投标文件进行签署、加密、递交及开标时解密等相关操作。</w:t>
      </w:r>
    </w:p>
    <w:p w14:paraId="5D4405C5">
      <w:pPr>
        <w:pStyle w:val="29"/>
        <w:tabs>
          <w:tab w:val="left" w:pos="1294"/>
        </w:tabs>
        <w:spacing w:line="269" w:lineRule="exact"/>
        <w:ind w:left="0" w:firstLine="420" w:firstLineChars="200"/>
        <w:rPr>
          <w:sz w:val="21"/>
        </w:rPr>
      </w:pPr>
      <w:r>
        <w:rPr>
          <w:rFonts w:hint="eastAsia"/>
          <w:sz w:val="21"/>
        </w:rPr>
        <w:t>（</w:t>
      </w:r>
      <w:r>
        <w:rPr>
          <w:rFonts w:hint="eastAsia"/>
          <w:sz w:val="21"/>
          <w:lang w:val="en-US"/>
        </w:rPr>
        <w:t>1</w:t>
      </w:r>
      <w:r>
        <w:rPr>
          <w:rFonts w:hint="eastAsia"/>
          <w:sz w:val="21"/>
        </w:rPr>
        <w:t>）</w:t>
      </w:r>
      <w:r>
        <w:rPr>
          <w:sz w:val="21"/>
        </w:rPr>
        <w:t>电子</w:t>
      </w:r>
      <w:r>
        <w:rPr>
          <w:rFonts w:hint="eastAsia"/>
          <w:sz w:val="21"/>
        </w:rPr>
        <w:t>招标</w:t>
      </w:r>
      <w:r>
        <w:rPr>
          <w:sz w:val="21"/>
        </w:rPr>
        <w:t>文件下载</w:t>
      </w:r>
    </w:p>
    <w:p w14:paraId="577A6E8E">
      <w:pPr>
        <w:pStyle w:val="11"/>
        <w:spacing w:before="6"/>
        <w:rPr>
          <w:sz w:val="15"/>
        </w:rPr>
      </w:pPr>
    </w:p>
    <w:p w14:paraId="2CD27929">
      <w:pPr>
        <w:spacing w:line="417" w:lineRule="auto"/>
        <w:ind w:right="176" w:firstLine="420" w:firstLineChars="200"/>
        <w:rPr>
          <w:sz w:val="21"/>
        </w:rPr>
      </w:pPr>
      <w:r>
        <w:rPr>
          <w:sz w:val="21"/>
        </w:rPr>
        <w:t>供应商登录全国公共资源交易平台（陕西省）网站[电子交易平台</w:t>
      </w:r>
      <w:r>
        <w:rPr>
          <w:rFonts w:hint="eastAsia"/>
          <w:sz w:val="21"/>
        </w:rPr>
        <w:t>－</w:t>
      </w:r>
      <w:r>
        <w:rPr>
          <w:sz w:val="21"/>
        </w:rPr>
        <w:t>企业端]后，在[我的项目] 中点击“项目流程</w:t>
      </w:r>
      <w:r>
        <w:rPr>
          <w:rFonts w:hint="eastAsia"/>
          <w:sz w:val="21"/>
        </w:rPr>
        <w:t>－</w:t>
      </w:r>
      <w:r>
        <w:rPr>
          <w:sz w:val="21"/>
        </w:rPr>
        <w:t>交易文件下载”下载电子</w:t>
      </w:r>
      <w:r>
        <w:rPr>
          <w:rFonts w:hint="eastAsia"/>
          <w:sz w:val="21"/>
        </w:rPr>
        <w:t>招标</w:t>
      </w:r>
      <w:r>
        <w:rPr>
          <w:sz w:val="21"/>
        </w:rPr>
        <w:t>文件（*.SXSZF）</w:t>
      </w:r>
      <w:r>
        <w:rPr>
          <w:rFonts w:hint="eastAsia"/>
          <w:sz w:val="21"/>
        </w:rPr>
        <w:t>；</w:t>
      </w:r>
    </w:p>
    <w:p w14:paraId="0A327F07">
      <w:pPr>
        <w:spacing w:line="417" w:lineRule="auto"/>
        <w:ind w:right="-44" w:firstLine="420" w:firstLineChars="200"/>
        <w:rPr>
          <w:sz w:val="21"/>
        </w:rPr>
      </w:pPr>
      <w:r>
        <w:rPr>
          <w:sz w:val="21"/>
        </w:rPr>
        <w:t>注意：该项目如有变更文件，则应点击“项目流程</w:t>
      </w:r>
      <w:r>
        <w:rPr>
          <w:rFonts w:hint="eastAsia"/>
          <w:sz w:val="21"/>
        </w:rPr>
        <w:t>〉</w:t>
      </w:r>
      <w:r>
        <w:rPr>
          <w:sz w:val="21"/>
        </w:rPr>
        <w:t>答疑文件下载”下载更新后的电子</w:t>
      </w:r>
      <w:r>
        <w:rPr>
          <w:rFonts w:hint="eastAsia"/>
          <w:sz w:val="21"/>
        </w:rPr>
        <w:t>招标</w:t>
      </w:r>
      <w:r>
        <w:rPr>
          <w:sz w:val="21"/>
        </w:rPr>
        <w:t>文   件（*.SXSCF），使用旧版电子</w:t>
      </w:r>
      <w:r>
        <w:rPr>
          <w:rFonts w:hint="eastAsia"/>
          <w:sz w:val="21"/>
        </w:rPr>
        <w:t>招标</w:t>
      </w:r>
      <w:r>
        <w:rPr>
          <w:sz w:val="21"/>
        </w:rPr>
        <w:t>文件制作的电子投标文件，系统将拒绝接收。</w:t>
      </w:r>
    </w:p>
    <w:p w14:paraId="58D8423B">
      <w:pPr>
        <w:pStyle w:val="29"/>
        <w:tabs>
          <w:tab w:val="left" w:pos="1294"/>
        </w:tabs>
        <w:spacing w:line="269" w:lineRule="exact"/>
        <w:ind w:left="0" w:firstLine="420" w:firstLineChars="200"/>
        <w:rPr>
          <w:sz w:val="21"/>
        </w:rPr>
      </w:pPr>
      <w:r>
        <w:rPr>
          <w:rFonts w:hint="eastAsia"/>
          <w:sz w:val="21"/>
        </w:rPr>
        <w:t>（</w:t>
      </w:r>
      <w:r>
        <w:rPr>
          <w:rFonts w:hint="eastAsia"/>
          <w:sz w:val="21"/>
          <w:lang w:val="en-US"/>
        </w:rPr>
        <w:t>2</w:t>
      </w:r>
      <w:r>
        <w:rPr>
          <w:rFonts w:hint="eastAsia"/>
          <w:sz w:val="21"/>
        </w:rPr>
        <w:t>）</w:t>
      </w:r>
      <w:r>
        <w:rPr>
          <w:sz w:val="21"/>
        </w:rPr>
        <w:t>电子</w:t>
      </w:r>
      <w:r>
        <w:rPr>
          <w:rFonts w:hint="eastAsia"/>
          <w:sz w:val="21"/>
        </w:rPr>
        <w:t>招标</w:t>
      </w:r>
      <w:r>
        <w:rPr>
          <w:sz w:val="21"/>
        </w:rPr>
        <w:t>文件需要使用专用软件打开、浏览</w:t>
      </w:r>
    </w:p>
    <w:p w14:paraId="3FF3912F">
      <w:pPr>
        <w:pStyle w:val="11"/>
        <w:spacing w:before="7"/>
        <w:rPr>
          <w:sz w:val="15"/>
        </w:rPr>
      </w:pPr>
    </w:p>
    <w:p w14:paraId="087C8EBB">
      <w:pPr>
        <w:spacing w:line="417" w:lineRule="auto"/>
        <w:ind w:right="-44" w:firstLine="420" w:firstLineChars="200"/>
        <w:rPr>
          <w:sz w:val="21"/>
        </w:rPr>
      </w:pPr>
      <w:r>
        <w:rPr>
          <w:sz w:val="21"/>
        </w:rPr>
        <w:t>供应商登录全国公共资源交易平台（陕西省）网站</w:t>
      </w:r>
      <w:r>
        <w:rPr>
          <w:rFonts w:ascii="Times New Roman" w:eastAsia="Times New Roman"/>
          <w:spacing w:val="-3"/>
          <w:sz w:val="21"/>
        </w:rPr>
        <w:t>[</w:t>
      </w:r>
      <w:r>
        <w:rPr>
          <w:sz w:val="21"/>
        </w:rPr>
        <w:t>服务指南</w:t>
      </w:r>
      <w:r>
        <w:rPr>
          <w:rFonts w:hint="eastAsia"/>
          <w:sz w:val="21"/>
        </w:rPr>
        <w:t>－</w:t>
      </w:r>
      <w:r>
        <w:rPr>
          <w:sz w:val="21"/>
        </w:rPr>
        <w:t>下载专区</w:t>
      </w:r>
      <w:r>
        <w:rPr>
          <w:rFonts w:ascii="Times New Roman" w:eastAsia="Times New Roman"/>
          <w:sz w:val="21"/>
        </w:rPr>
        <w:t>]</w:t>
      </w:r>
      <w:r>
        <w:rPr>
          <w:sz w:val="21"/>
        </w:rPr>
        <w:t>免费下载《陕西省公共资源交易平台政府采购电子标书制作工具</w:t>
      </w:r>
      <w:r>
        <w:rPr>
          <w:rFonts w:hint="eastAsia"/>
          <w:sz w:val="21"/>
        </w:rPr>
        <w:t>（</w:t>
      </w:r>
      <w:r>
        <w:rPr>
          <w:rFonts w:hint="eastAsia" w:ascii="Times New Roman" w:eastAsia="Times New Roman"/>
          <w:sz w:val="21"/>
        </w:rPr>
        <w:t>V8.0.1.</w:t>
      </w:r>
      <w:r>
        <w:rPr>
          <w:rFonts w:hint="eastAsia" w:ascii="Times New Roman" w:eastAsia="宋体"/>
          <w:sz w:val="21"/>
          <w:lang w:val="en-US" w:eastAsia="zh-CN"/>
        </w:rPr>
        <w:t>12</w:t>
      </w:r>
      <w:r>
        <w:rPr>
          <w:sz w:val="21"/>
        </w:rPr>
        <w:t xml:space="preserve">》，下载网址： </w:t>
      </w:r>
      <w:r>
        <w:fldChar w:fldCharType="begin"/>
      </w:r>
      <w:r>
        <w:instrText xml:space="preserve"> HYPERLINK "http://www.sxggzyjy.cn/fwzn/004003/20180827/c8c8fb15-a7cc-4011-a244-806289d7cf3b.html" \h </w:instrText>
      </w:r>
      <w:r>
        <w:fldChar w:fldCharType="separate"/>
      </w:r>
      <w:r>
        <w:rPr>
          <w:sz w:val="21"/>
        </w:rPr>
        <w:t>http://www.sxggzyjy.cn/fwzn/004003/20180827/c8c8fb15-a7cc-4011-a244806289d7cf3b.html</w:t>
      </w:r>
      <w:r>
        <w:rPr>
          <w:sz w:val="21"/>
        </w:rPr>
        <w:fldChar w:fldCharType="end"/>
      </w:r>
      <w:r>
        <w:rPr>
          <w:sz w:val="21"/>
        </w:rPr>
        <w:t>，并升级至最新版本，使用该客户端可以打开电子</w:t>
      </w:r>
      <w:r>
        <w:rPr>
          <w:rFonts w:hint="eastAsia"/>
          <w:sz w:val="21"/>
        </w:rPr>
        <w:t>招标</w:t>
      </w:r>
      <w:r>
        <w:rPr>
          <w:sz w:val="21"/>
        </w:rPr>
        <w:t>文件。软件操作手册详见全国公共资源交易平台（陕西省）网站[服务指南</w:t>
      </w:r>
      <w:r>
        <w:rPr>
          <w:rFonts w:hint="eastAsia"/>
          <w:sz w:val="21"/>
        </w:rPr>
        <w:t>－</w:t>
      </w:r>
      <w:r>
        <w:rPr>
          <w:sz w:val="21"/>
        </w:rPr>
        <w:t>下载专区]中的《陕西省公共资源交易（政府采购类）投标文件制作软件操作手册》</w:t>
      </w:r>
      <w:r>
        <w:rPr>
          <w:rFonts w:hint="eastAsia"/>
          <w:sz w:val="21"/>
        </w:rPr>
        <w:t>，</w:t>
      </w:r>
      <w:r>
        <w:rPr>
          <w:sz w:val="21"/>
        </w:rPr>
        <w:t>下载网址：</w:t>
      </w:r>
      <w:r>
        <w:fldChar w:fldCharType="begin"/>
      </w:r>
      <w:r>
        <w:instrText xml:space="preserve"> HYPERLINK "http://www.sxggzyjy.cn/fwzn/004003/20170821/c3afa05b-f5e6-4e64-9fb0-e397ef73413d.html" \h </w:instrText>
      </w:r>
      <w:r>
        <w:fldChar w:fldCharType="separate"/>
      </w:r>
      <w:r>
        <w:rPr>
          <w:sz w:val="21"/>
        </w:rPr>
        <w:t>http://www.sxggzyjy.cn/fwzn/004003/20170821/c3afa05b-f5e6-4e64-9fb0-e397ef73413d.html</w:t>
      </w:r>
      <w:r>
        <w:rPr>
          <w:sz w:val="21"/>
        </w:rPr>
        <w:fldChar w:fldCharType="end"/>
      </w:r>
      <w:r>
        <w:rPr>
          <w:sz w:val="21"/>
        </w:rPr>
        <w:t>；</w:t>
      </w:r>
    </w:p>
    <w:p w14:paraId="17D3DA16">
      <w:pPr>
        <w:pStyle w:val="29"/>
        <w:tabs>
          <w:tab w:val="left" w:pos="1294"/>
        </w:tabs>
        <w:spacing w:before="1"/>
        <w:ind w:left="0" w:firstLine="420" w:firstLineChars="200"/>
        <w:rPr>
          <w:sz w:val="21"/>
        </w:rPr>
      </w:pPr>
      <w:r>
        <w:rPr>
          <w:rFonts w:hint="eastAsia"/>
          <w:sz w:val="21"/>
        </w:rPr>
        <w:t>（</w:t>
      </w:r>
      <w:r>
        <w:rPr>
          <w:rFonts w:hint="eastAsia"/>
          <w:sz w:val="21"/>
          <w:lang w:val="en-US"/>
        </w:rPr>
        <w:t>3</w:t>
      </w:r>
      <w:r>
        <w:rPr>
          <w:rFonts w:hint="eastAsia"/>
          <w:sz w:val="21"/>
        </w:rPr>
        <w:t>）</w:t>
      </w:r>
      <w:r>
        <w:rPr>
          <w:sz w:val="21"/>
        </w:rPr>
        <w:t>制作电子投标文件</w:t>
      </w:r>
    </w:p>
    <w:p w14:paraId="7E5A2B36">
      <w:pPr>
        <w:pStyle w:val="11"/>
        <w:spacing w:before="6"/>
        <w:rPr>
          <w:sz w:val="15"/>
        </w:rPr>
      </w:pPr>
    </w:p>
    <w:p w14:paraId="5F997ED5">
      <w:pPr>
        <w:spacing w:line="417" w:lineRule="auto"/>
        <w:ind w:right="-44" w:firstLine="420" w:firstLineChars="200"/>
        <w:rPr>
          <w:sz w:val="21"/>
        </w:rPr>
      </w:pPr>
      <w:r>
        <w:rPr>
          <w:sz w:val="21"/>
        </w:rPr>
        <w:t>电子投标文件同样需要使用上述软件进行编制。在编制过程中，如有技术性问题，请先翻阅操作手册或致电软件开发商，技术支持热线：</w:t>
      </w:r>
      <w:r>
        <w:rPr>
          <w:rFonts w:ascii="Times New Roman" w:eastAsia="Times New Roman"/>
          <w:sz w:val="21"/>
        </w:rPr>
        <w:t>4009280095</w:t>
      </w:r>
      <w:r>
        <w:rPr>
          <w:sz w:val="21"/>
        </w:rPr>
        <w:t>、</w:t>
      </w:r>
      <w:r>
        <w:rPr>
          <w:rFonts w:ascii="Times New Roman" w:eastAsia="Times New Roman"/>
          <w:sz w:val="21"/>
        </w:rPr>
        <w:t>4009980000</w:t>
      </w:r>
      <w:r>
        <w:rPr>
          <w:sz w:val="21"/>
        </w:rPr>
        <w:t>。</w:t>
      </w:r>
    </w:p>
    <w:p w14:paraId="5D24CD92">
      <w:pPr>
        <w:spacing w:line="269" w:lineRule="exact"/>
        <w:rPr>
          <w:sz w:val="21"/>
        </w:rPr>
      </w:pPr>
      <w:r>
        <w:rPr>
          <w:sz w:val="21"/>
        </w:rPr>
        <w:t>四、关于响应文件递交与解密</w:t>
      </w:r>
    </w:p>
    <w:p w14:paraId="52037B2C">
      <w:pPr>
        <w:pStyle w:val="11"/>
        <w:spacing w:before="7"/>
        <w:rPr>
          <w:sz w:val="15"/>
        </w:rPr>
      </w:pPr>
    </w:p>
    <w:p w14:paraId="0616BE0F">
      <w:pPr>
        <w:pStyle w:val="29"/>
        <w:tabs>
          <w:tab w:val="left" w:pos="928"/>
        </w:tabs>
        <w:ind w:left="0" w:firstLine="420" w:firstLineChars="200"/>
        <w:rPr>
          <w:sz w:val="21"/>
        </w:rPr>
      </w:pPr>
      <w:r>
        <w:rPr>
          <w:rFonts w:hint="eastAsia"/>
          <w:sz w:val="21"/>
          <w:lang w:val="en-US"/>
        </w:rPr>
        <w:t>1、</w:t>
      </w:r>
      <w:r>
        <w:rPr>
          <w:sz w:val="21"/>
        </w:rPr>
        <w:t>文件递交</w:t>
      </w:r>
    </w:p>
    <w:p w14:paraId="016E375B">
      <w:pPr>
        <w:pStyle w:val="11"/>
        <w:spacing w:before="7"/>
        <w:rPr>
          <w:sz w:val="15"/>
        </w:rPr>
      </w:pPr>
    </w:p>
    <w:p w14:paraId="1407E2FA">
      <w:pPr>
        <w:spacing w:before="89" w:line="417" w:lineRule="auto"/>
        <w:ind w:right="-44" w:firstLine="412" w:firstLineChars="200"/>
        <w:rPr>
          <w:sz w:val="21"/>
        </w:rPr>
      </w:pPr>
      <w:r>
        <w:rPr>
          <w:spacing w:val="-2"/>
          <w:sz w:val="21"/>
        </w:rPr>
        <w:t>电子投标文件可于提交投标文件截止时间前任意时段登录全国公共资源交易平台</w:t>
      </w:r>
      <w:r>
        <w:rPr>
          <w:sz w:val="21"/>
        </w:rPr>
        <w:t>（陕西省）网站</w:t>
      </w:r>
      <w:r>
        <w:rPr>
          <w:rFonts w:ascii="Times New Roman" w:hAnsi="Times New Roman" w:eastAsia="Times New Roman"/>
          <w:sz w:val="21"/>
        </w:rPr>
        <w:t>[</w:t>
      </w:r>
      <w:r>
        <w:rPr>
          <w:sz w:val="21"/>
        </w:rPr>
        <w:t>电子交易平台</w:t>
      </w:r>
      <w:r>
        <w:rPr>
          <w:rFonts w:hint="eastAsia"/>
          <w:sz w:val="21"/>
        </w:rPr>
        <w:t>－</w:t>
      </w:r>
      <w:r>
        <w:rPr>
          <w:sz w:val="21"/>
        </w:rPr>
        <w:t>企业端</w:t>
      </w:r>
      <w:r>
        <w:rPr>
          <w:rFonts w:ascii="Times New Roman" w:hAnsi="Times New Roman" w:eastAsia="Times New Roman"/>
          <w:sz w:val="21"/>
        </w:rPr>
        <w:t>]</w:t>
      </w:r>
      <w:r>
        <w:rPr>
          <w:sz w:val="21"/>
        </w:rPr>
        <w:t>进行提交，逾期系统将拒绝接收。提交时，供应商应登录全国公共资源交易中心平台（陕西省），选择“首页</w:t>
      </w:r>
      <w:r>
        <w:rPr>
          <w:rFonts w:hint="eastAsia"/>
          <w:sz w:val="21"/>
        </w:rPr>
        <w:t>〉</w:t>
      </w:r>
      <w:r>
        <w:rPr>
          <w:sz w:val="21"/>
        </w:rPr>
        <w:t>电子交易平台</w:t>
      </w:r>
      <w:r>
        <w:rPr>
          <w:rFonts w:hint="eastAsia"/>
          <w:sz w:val="21"/>
        </w:rPr>
        <w:t>〉</w:t>
      </w:r>
      <w:r>
        <w:rPr>
          <w:sz w:val="21"/>
        </w:rPr>
        <w:t>企业端</w:t>
      </w:r>
      <w:r>
        <w:rPr>
          <w:rFonts w:hint="eastAsia"/>
          <w:sz w:val="21"/>
        </w:rPr>
        <w:t>〉</w:t>
      </w:r>
      <w:r>
        <w:rPr>
          <w:sz w:val="21"/>
        </w:rPr>
        <w:t>我的项目”，点击[项目</w:t>
      </w:r>
      <w:r>
        <w:rPr>
          <w:rFonts w:hint="eastAsia"/>
          <w:sz w:val="21"/>
        </w:rPr>
        <w:t>－</w:t>
      </w:r>
      <w:r>
        <w:rPr>
          <w:sz w:val="21"/>
        </w:rPr>
        <w:t>流程]，在打开的[项目管理]对话框中选择[上传响应文件]，上传加密的电子投标文件（*.SXSTF）， 上传成功后，电子化平台将予以记录。</w:t>
      </w:r>
    </w:p>
    <w:p w14:paraId="16553757">
      <w:pPr>
        <w:pStyle w:val="29"/>
        <w:tabs>
          <w:tab w:val="left" w:pos="928"/>
        </w:tabs>
        <w:spacing w:line="269" w:lineRule="exact"/>
        <w:ind w:left="0" w:firstLine="0"/>
        <w:rPr>
          <w:sz w:val="21"/>
        </w:rPr>
      </w:pPr>
      <w:r>
        <w:rPr>
          <w:rFonts w:hint="eastAsia"/>
          <w:sz w:val="21"/>
          <w:lang w:val="en-US"/>
        </w:rPr>
        <w:t>2、</w:t>
      </w:r>
      <w:r>
        <w:rPr>
          <w:sz w:val="21"/>
        </w:rPr>
        <w:t>文件开启与解密</w:t>
      </w:r>
    </w:p>
    <w:p w14:paraId="145A5CE5">
      <w:pPr>
        <w:pStyle w:val="11"/>
        <w:spacing w:before="6"/>
        <w:rPr>
          <w:sz w:val="15"/>
        </w:rPr>
      </w:pPr>
    </w:p>
    <w:p w14:paraId="27C2B28F">
      <w:pPr>
        <w:pStyle w:val="29"/>
        <w:tabs>
          <w:tab w:val="left" w:pos="1294"/>
        </w:tabs>
        <w:spacing w:line="417" w:lineRule="auto"/>
        <w:ind w:left="0" w:right="431" w:firstLine="420" w:firstLineChars="200"/>
        <w:jc w:val="both"/>
        <w:rPr>
          <w:sz w:val="21"/>
        </w:rPr>
      </w:pPr>
      <w:r>
        <w:rPr>
          <w:rFonts w:hint="eastAsia"/>
          <w:sz w:val="21"/>
        </w:rPr>
        <w:t>（</w:t>
      </w:r>
      <w:r>
        <w:rPr>
          <w:rFonts w:hint="eastAsia"/>
          <w:sz w:val="21"/>
          <w:lang w:val="en-US"/>
        </w:rPr>
        <w:t>1</w:t>
      </w:r>
      <w:r>
        <w:rPr>
          <w:rFonts w:hint="eastAsia"/>
          <w:sz w:val="21"/>
        </w:rPr>
        <w:t>）</w:t>
      </w:r>
      <w:r>
        <w:rPr>
          <w:sz w:val="21"/>
        </w:rPr>
        <w:t>开标时，供应商须使用电子投标文件加密时所用的数字认证证书（</w:t>
      </w:r>
      <w:r>
        <w:rPr>
          <w:rFonts w:ascii="Times New Roman" w:eastAsia="Times New Roman"/>
          <w:sz w:val="21"/>
        </w:rPr>
        <w:t>CA</w:t>
      </w:r>
      <w:r>
        <w:rPr>
          <w:rFonts w:ascii="Times New Roman" w:eastAsia="Times New Roman"/>
          <w:spacing w:val="-16"/>
          <w:sz w:val="21"/>
        </w:rPr>
        <w:t xml:space="preserve"> </w:t>
      </w:r>
      <w:r>
        <w:rPr>
          <w:sz w:val="21"/>
        </w:rPr>
        <w:t>锁）在各自办公场所的电脑上自行解密电子投标文件。</w:t>
      </w:r>
    </w:p>
    <w:p w14:paraId="27E3DFD7">
      <w:pPr>
        <w:pStyle w:val="29"/>
        <w:tabs>
          <w:tab w:val="left" w:pos="1294"/>
        </w:tabs>
        <w:spacing w:line="417" w:lineRule="auto"/>
        <w:ind w:left="0" w:right="431" w:firstLine="420" w:firstLineChars="200"/>
        <w:jc w:val="both"/>
        <w:rPr>
          <w:sz w:val="21"/>
        </w:rPr>
      </w:pPr>
      <w:r>
        <w:rPr>
          <w:rFonts w:hint="eastAsia"/>
          <w:sz w:val="21"/>
        </w:rPr>
        <w:t>（</w:t>
      </w:r>
      <w:r>
        <w:rPr>
          <w:rFonts w:hint="eastAsia"/>
          <w:sz w:val="21"/>
          <w:lang w:val="en-US"/>
        </w:rPr>
        <w:t>2</w:t>
      </w:r>
      <w:r>
        <w:rPr>
          <w:rFonts w:hint="eastAsia"/>
          <w:sz w:val="21"/>
        </w:rPr>
        <w:t>）</w:t>
      </w:r>
      <w:r>
        <w:rPr>
          <w:sz w:val="21"/>
        </w:rPr>
        <w:t>电子开标、评标无法进行时，按照《安康市公共资源交易平台电子化交易应急处置管理办法</w:t>
      </w:r>
      <w:r>
        <w:rPr>
          <w:rFonts w:hint="eastAsia"/>
          <w:sz w:val="21"/>
        </w:rPr>
        <w:t>（</w:t>
      </w:r>
      <w:r>
        <w:rPr>
          <w:sz w:val="21"/>
        </w:rPr>
        <w:t>试行</w:t>
      </w:r>
      <w:r>
        <w:rPr>
          <w:rFonts w:hint="eastAsia"/>
          <w:sz w:val="21"/>
        </w:rPr>
        <w:t>）</w:t>
      </w:r>
      <w:r>
        <w:rPr>
          <w:sz w:val="21"/>
        </w:rPr>
        <w:t>》规定执行。</w:t>
      </w:r>
    </w:p>
    <w:p w14:paraId="441AC7F4">
      <w:pPr>
        <w:pStyle w:val="29"/>
        <w:tabs>
          <w:tab w:val="left" w:pos="1297"/>
        </w:tabs>
        <w:spacing w:line="417" w:lineRule="auto"/>
        <w:ind w:left="0" w:right="433" w:firstLine="420" w:firstLineChars="200"/>
        <w:jc w:val="both"/>
        <w:rPr>
          <w:sz w:val="21"/>
        </w:rPr>
      </w:pPr>
      <w:r>
        <w:rPr>
          <w:rFonts w:hint="eastAsia"/>
          <w:sz w:val="21"/>
        </w:rPr>
        <w:t>（</w:t>
      </w:r>
      <w:r>
        <w:rPr>
          <w:rFonts w:hint="eastAsia"/>
          <w:sz w:val="21"/>
          <w:lang w:val="en-US"/>
        </w:rPr>
        <w:t>3</w:t>
      </w:r>
      <w:r>
        <w:rPr>
          <w:rFonts w:hint="eastAsia"/>
          <w:sz w:val="21"/>
        </w:rPr>
        <w:t>）</w:t>
      </w:r>
      <w:r>
        <w:rPr>
          <w:sz w:val="21"/>
        </w:rPr>
        <w:t>编制的电子投标文件，须使用数字认证证书（</w:t>
      </w:r>
      <w:r>
        <w:rPr>
          <w:rFonts w:ascii="Times New Roman" w:eastAsia="Times New Roman"/>
          <w:sz w:val="21"/>
        </w:rPr>
        <w:t>CA</w:t>
      </w:r>
      <w:r>
        <w:rPr>
          <w:sz w:val="21"/>
        </w:rPr>
        <w:t>）对电子投标文件进行签署、加密、递交及开标时解密等相关操作。响应文件中签名不能采用机打签名方式，应采用手写方式，因此导致废标或未中标，投标供应商自行承担责任。</w:t>
      </w:r>
    </w:p>
    <w:p w14:paraId="263F47AA">
      <w:pPr>
        <w:pStyle w:val="29"/>
        <w:tabs>
          <w:tab w:val="left" w:pos="1294"/>
        </w:tabs>
        <w:spacing w:line="269" w:lineRule="exact"/>
        <w:ind w:left="0" w:firstLine="420" w:firstLineChars="200"/>
        <w:rPr>
          <w:sz w:val="21"/>
        </w:rPr>
      </w:pPr>
      <w:r>
        <w:rPr>
          <w:rFonts w:hint="eastAsia"/>
          <w:sz w:val="21"/>
        </w:rPr>
        <w:t>（</w:t>
      </w:r>
      <w:r>
        <w:rPr>
          <w:rFonts w:hint="eastAsia"/>
          <w:sz w:val="21"/>
          <w:lang w:val="en-US"/>
        </w:rPr>
        <w:t>4</w:t>
      </w:r>
      <w:r>
        <w:rPr>
          <w:rFonts w:hint="eastAsia"/>
          <w:sz w:val="21"/>
        </w:rPr>
        <w:t>）</w:t>
      </w:r>
      <w:r>
        <w:rPr>
          <w:sz w:val="21"/>
        </w:rPr>
        <w:t>在开标环节出现下列情况之一的，其电子投标文件视为无效文件：</w:t>
      </w:r>
    </w:p>
    <w:p w14:paraId="2ECD835B">
      <w:pPr>
        <w:pStyle w:val="11"/>
        <w:spacing w:before="6"/>
        <w:rPr>
          <w:sz w:val="15"/>
        </w:rPr>
      </w:pPr>
    </w:p>
    <w:p w14:paraId="11876AA7">
      <w:pPr>
        <w:pStyle w:val="29"/>
        <w:numPr>
          <w:ilvl w:val="0"/>
          <w:numId w:val="1"/>
        </w:numPr>
        <w:tabs>
          <w:tab w:val="left" w:pos="916"/>
        </w:tabs>
        <w:ind w:hanging="148"/>
        <w:rPr>
          <w:sz w:val="21"/>
        </w:rPr>
      </w:pPr>
      <w:r>
        <w:rPr>
          <w:sz w:val="21"/>
        </w:rPr>
        <w:t>供应商拒绝对电子投标文件进行解密的；</w:t>
      </w:r>
    </w:p>
    <w:p w14:paraId="783EA10E">
      <w:pPr>
        <w:pStyle w:val="11"/>
        <w:spacing w:before="7"/>
        <w:rPr>
          <w:sz w:val="15"/>
        </w:rPr>
      </w:pPr>
    </w:p>
    <w:p w14:paraId="0261F3F7">
      <w:pPr>
        <w:pStyle w:val="29"/>
        <w:numPr>
          <w:ilvl w:val="0"/>
          <w:numId w:val="1"/>
        </w:numPr>
        <w:tabs>
          <w:tab w:val="left" w:pos="928"/>
        </w:tabs>
        <w:spacing w:line="417" w:lineRule="auto"/>
        <w:ind w:left="348" w:right="324" w:firstLine="420"/>
        <w:rPr>
          <w:sz w:val="21"/>
        </w:rPr>
      </w:pPr>
      <w:r>
        <w:rPr>
          <w:spacing w:val="-11"/>
          <w:sz w:val="21"/>
        </w:rPr>
        <w:t>因供应商自身原因</w:t>
      </w:r>
      <w:r>
        <w:rPr>
          <w:sz w:val="21"/>
        </w:rPr>
        <w:t>（</w:t>
      </w:r>
      <w:r>
        <w:rPr>
          <w:spacing w:val="-14"/>
          <w:sz w:val="21"/>
        </w:rPr>
        <w:t xml:space="preserve">如未带 </w:t>
      </w:r>
      <w:r>
        <w:rPr>
          <w:rFonts w:ascii="Times New Roman" w:eastAsia="Times New Roman"/>
          <w:sz w:val="21"/>
        </w:rPr>
        <w:t>CA</w:t>
      </w:r>
      <w:r>
        <w:rPr>
          <w:rFonts w:ascii="Times New Roman" w:eastAsia="Times New Roman"/>
          <w:spacing w:val="-4"/>
          <w:sz w:val="21"/>
        </w:rPr>
        <w:t xml:space="preserve"> </w:t>
      </w:r>
      <w:r>
        <w:rPr>
          <w:spacing w:val="-24"/>
          <w:sz w:val="21"/>
        </w:rPr>
        <w:t xml:space="preserve">锁或所带 </w:t>
      </w:r>
      <w:r>
        <w:rPr>
          <w:rFonts w:ascii="Times New Roman" w:eastAsia="Times New Roman"/>
          <w:sz w:val="21"/>
        </w:rPr>
        <w:t>CA</w:t>
      </w:r>
      <w:r>
        <w:rPr>
          <w:rFonts w:ascii="Times New Roman" w:eastAsia="Times New Roman"/>
          <w:spacing w:val="-2"/>
          <w:sz w:val="21"/>
        </w:rPr>
        <w:t xml:space="preserve"> </w:t>
      </w:r>
      <w:r>
        <w:rPr>
          <w:spacing w:val="-5"/>
          <w:sz w:val="21"/>
        </w:rPr>
        <w:t xml:space="preserve">锁与制作电子投标文件使用的 </w:t>
      </w:r>
      <w:r>
        <w:rPr>
          <w:rFonts w:ascii="Times New Roman" w:eastAsia="Times New Roman"/>
          <w:sz w:val="21"/>
        </w:rPr>
        <w:t>CA</w:t>
      </w:r>
      <w:r>
        <w:rPr>
          <w:rFonts w:ascii="Times New Roman" w:eastAsia="Times New Roman"/>
          <w:spacing w:val="-3"/>
          <w:sz w:val="21"/>
        </w:rPr>
        <w:t xml:space="preserve"> </w:t>
      </w:r>
      <w:r>
        <w:rPr>
          <w:sz w:val="21"/>
        </w:rPr>
        <w:t>锁不一致或沿用旧版</w:t>
      </w:r>
      <w:r>
        <w:rPr>
          <w:rFonts w:hint="eastAsia"/>
          <w:sz w:val="21"/>
        </w:rPr>
        <w:t>招标</w:t>
      </w:r>
      <w:r>
        <w:rPr>
          <w:sz w:val="21"/>
        </w:rPr>
        <w:t>文件编制投标文件等情形），导致在规定时间内无法解密投标文件的；</w:t>
      </w:r>
    </w:p>
    <w:p w14:paraId="6A832C4F">
      <w:pPr>
        <w:pStyle w:val="29"/>
        <w:numPr>
          <w:ilvl w:val="0"/>
          <w:numId w:val="1"/>
        </w:numPr>
        <w:tabs>
          <w:tab w:val="left" w:pos="916"/>
        </w:tabs>
        <w:spacing w:line="269" w:lineRule="exact"/>
        <w:ind w:hanging="148"/>
        <w:rPr>
          <w:sz w:val="21"/>
        </w:rPr>
      </w:pPr>
      <w:r>
        <w:rPr>
          <w:sz w:val="21"/>
        </w:rPr>
        <w:t>上传的电子投标文件无法打开的；</w:t>
      </w:r>
    </w:p>
    <w:p w14:paraId="37799905">
      <w:pPr>
        <w:pStyle w:val="11"/>
        <w:spacing w:before="6"/>
        <w:rPr>
          <w:sz w:val="15"/>
        </w:rPr>
      </w:pPr>
    </w:p>
    <w:p w14:paraId="74E59688">
      <w:pPr>
        <w:pStyle w:val="29"/>
        <w:numPr>
          <w:ilvl w:val="0"/>
          <w:numId w:val="1"/>
        </w:numPr>
        <w:tabs>
          <w:tab w:val="left" w:pos="928"/>
        </w:tabs>
        <w:spacing w:before="1"/>
        <w:ind w:left="927" w:hanging="160"/>
        <w:rPr>
          <w:sz w:val="21"/>
        </w:rPr>
      </w:pPr>
      <w:r>
        <w:rPr>
          <w:sz w:val="21"/>
        </w:rPr>
        <w:t>政府采购法律法规规定的其他无效情形。</w:t>
      </w:r>
    </w:p>
    <w:p w14:paraId="50155CB9">
      <w:pPr>
        <w:pStyle w:val="11"/>
        <w:spacing w:before="6"/>
        <w:rPr>
          <w:sz w:val="15"/>
        </w:rPr>
      </w:pPr>
    </w:p>
    <w:p w14:paraId="643BE57F">
      <w:pPr>
        <w:pStyle w:val="29"/>
        <w:tabs>
          <w:tab w:val="left" w:pos="1294"/>
        </w:tabs>
        <w:ind w:left="0" w:firstLine="420" w:firstLineChars="200"/>
        <w:rPr>
          <w:sz w:val="21"/>
        </w:rPr>
      </w:pPr>
      <w:r>
        <w:rPr>
          <w:rFonts w:hint="eastAsia"/>
          <w:sz w:val="21"/>
        </w:rPr>
        <w:t>（</w:t>
      </w:r>
      <w:r>
        <w:rPr>
          <w:rFonts w:hint="eastAsia"/>
          <w:sz w:val="21"/>
          <w:lang w:val="en-US"/>
        </w:rPr>
        <w:t>5</w:t>
      </w:r>
      <w:r>
        <w:rPr>
          <w:rFonts w:hint="eastAsia"/>
          <w:sz w:val="21"/>
        </w:rPr>
        <w:t>）</w:t>
      </w:r>
      <w:r>
        <w:rPr>
          <w:sz w:val="21"/>
        </w:rPr>
        <w:t>特殊情形下的应急处置</w:t>
      </w:r>
    </w:p>
    <w:p w14:paraId="5905E927">
      <w:pPr>
        <w:pStyle w:val="11"/>
        <w:spacing w:before="7"/>
        <w:rPr>
          <w:sz w:val="15"/>
        </w:rPr>
      </w:pPr>
    </w:p>
    <w:p w14:paraId="27AA17FC">
      <w:pPr>
        <w:spacing w:line="417" w:lineRule="auto"/>
        <w:ind w:left="348" w:right="327" w:firstLine="420"/>
        <w:rPr>
          <w:sz w:val="21"/>
        </w:rPr>
      </w:pPr>
      <w:r>
        <w:rPr>
          <w:sz w:val="21"/>
        </w:rPr>
        <w:t>在开标、评审过程中，如因停电、断网、电子化系统故障等特殊原因导致电子化开、评标无</w:t>
      </w:r>
      <w:r>
        <w:rPr>
          <w:spacing w:val="-10"/>
          <w:sz w:val="21"/>
        </w:rPr>
        <w:t>法正常进行时， 按照《安康市公共资源交易平台电子化交易应急处置管理办法</w:t>
      </w:r>
      <w:r>
        <w:rPr>
          <w:rFonts w:hint="eastAsia"/>
          <w:spacing w:val="-10"/>
          <w:sz w:val="21"/>
        </w:rPr>
        <w:t>（</w:t>
      </w:r>
      <w:r>
        <w:rPr>
          <w:sz w:val="21"/>
        </w:rPr>
        <w:t>试行</w:t>
      </w:r>
      <w:r>
        <w:rPr>
          <w:rFonts w:hint="eastAsia"/>
          <w:sz w:val="21"/>
        </w:rPr>
        <w:t>）</w:t>
      </w:r>
      <w:r>
        <w:rPr>
          <w:spacing w:val="-7"/>
          <w:sz w:val="21"/>
        </w:rPr>
        <w:t>》规定执行。</w:t>
      </w:r>
    </w:p>
    <w:p w14:paraId="1F03CB9B">
      <w:pPr>
        <w:pStyle w:val="10"/>
        <w:rPr>
          <w:rFonts w:ascii="宋体" w:hAnsi="宋体"/>
          <w:b/>
          <w:bCs/>
          <w:szCs w:val="24"/>
        </w:rPr>
      </w:pPr>
    </w:p>
    <w:p w14:paraId="63844374">
      <w:pPr>
        <w:rPr>
          <w:b/>
          <w:bCs/>
          <w:sz w:val="24"/>
          <w:szCs w:val="24"/>
        </w:rPr>
      </w:pPr>
    </w:p>
    <w:p w14:paraId="256EEADD">
      <w:pPr>
        <w:pStyle w:val="11"/>
        <w:rPr>
          <w:b/>
          <w:bCs/>
        </w:rPr>
      </w:pPr>
    </w:p>
    <w:p w14:paraId="513A0A5B">
      <w:pPr>
        <w:pStyle w:val="18"/>
        <w:rPr>
          <w:rFonts w:ascii="宋体" w:hAnsi="宋体" w:eastAsia="宋体"/>
          <w:b/>
          <w:bCs/>
          <w:sz w:val="24"/>
          <w:szCs w:val="24"/>
        </w:rPr>
      </w:pPr>
    </w:p>
    <w:p w14:paraId="473F8F92">
      <w:pPr>
        <w:pStyle w:val="18"/>
        <w:rPr>
          <w:rFonts w:ascii="宋体" w:hAnsi="宋体" w:eastAsia="宋体"/>
          <w:b/>
          <w:bCs/>
          <w:sz w:val="24"/>
          <w:szCs w:val="24"/>
        </w:rPr>
      </w:pPr>
    </w:p>
    <w:p w14:paraId="0089B238">
      <w:pPr>
        <w:pStyle w:val="18"/>
        <w:rPr>
          <w:rFonts w:ascii="宋体" w:hAnsi="宋体" w:eastAsia="宋体"/>
          <w:b/>
          <w:bCs/>
          <w:sz w:val="24"/>
          <w:szCs w:val="24"/>
        </w:rPr>
      </w:pPr>
    </w:p>
    <w:p w14:paraId="0B4A8A3D">
      <w:pPr>
        <w:pStyle w:val="18"/>
        <w:rPr>
          <w:rFonts w:ascii="宋体" w:hAnsi="宋体" w:eastAsia="宋体"/>
          <w:b/>
          <w:bCs/>
          <w:sz w:val="24"/>
          <w:szCs w:val="24"/>
        </w:rPr>
      </w:pPr>
    </w:p>
    <w:p w14:paraId="76307082">
      <w:pPr>
        <w:pStyle w:val="18"/>
        <w:rPr>
          <w:rFonts w:ascii="宋体" w:hAnsi="宋体" w:eastAsia="宋体"/>
          <w:b/>
          <w:bCs/>
          <w:sz w:val="24"/>
          <w:szCs w:val="24"/>
        </w:rPr>
      </w:pPr>
    </w:p>
    <w:p w14:paraId="12571CA0">
      <w:pPr>
        <w:pStyle w:val="18"/>
        <w:rPr>
          <w:rFonts w:ascii="宋体" w:hAnsi="宋体" w:eastAsia="宋体"/>
          <w:b/>
          <w:bCs/>
          <w:sz w:val="24"/>
          <w:szCs w:val="24"/>
        </w:rPr>
      </w:pPr>
    </w:p>
    <w:p w14:paraId="5EDE2D95">
      <w:pPr>
        <w:pStyle w:val="18"/>
        <w:rPr>
          <w:rFonts w:ascii="宋体" w:hAnsi="宋体" w:eastAsia="宋体"/>
          <w:b/>
          <w:bCs/>
          <w:sz w:val="24"/>
          <w:szCs w:val="24"/>
        </w:rPr>
      </w:pPr>
    </w:p>
    <w:p w14:paraId="2E27AC39">
      <w:pPr>
        <w:pStyle w:val="18"/>
        <w:rPr>
          <w:rFonts w:ascii="宋体" w:hAnsi="宋体" w:eastAsia="宋体"/>
          <w:b/>
          <w:bCs/>
          <w:sz w:val="24"/>
          <w:szCs w:val="24"/>
        </w:rPr>
      </w:pPr>
    </w:p>
    <w:p w14:paraId="53480C74">
      <w:pPr>
        <w:pStyle w:val="18"/>
        <w:rPr>
          <w:rFonts w:ascii="宋体" w:hAnsi="宋体" w:eastAsia="宋体"/>
          <w:b/>
          <w:bCs/>
          <w:sz w:val="24"/>
          <w:szCs w:val="24"/>
        </w:rPr>
      </w:pPr>
    </w:p>
    <w:p w14:paraId="2899AB0E">
      <w:pPr>
        <w:pStyle w:val="18"/>
        <w:rPr>
          <w:rFonts w:ascii="宋体" w:hAnsi="宋体" w:eastAsia="宋体"/>
          <w:b/>
          <w:bCs/>
          <w:sz w:val="24"/>
          <w:szCs w:val="24"/>
        </w:rPr>
      </w:pPr>
    </w:p>
    <w:p w14:paraId="5745C25A">
      <w:pPr>
        <w:pStyle w:val="18"/>
        <w:rPr>
          <w:rFonts w:ascii="宋体" w:hAnsi="宋体" w:eastAsia="宋体"/>
          <w:b/>
          <w:bCs/>
          <w:sz w:val="24"/>
          <w:szCs w:val="24"/>
        </w:rPr>
      </w:pPr>
    </w:p>
    <w:p w14:paraId="2B54EF32">
      <w:pPr>
        <w:pStyle w:val="18"/>
        <w:rPr>
          <w:rFonts w:ascii="宋体" w:hAnsi="宋体" w:eastAsia="宋体"/>
          <w:b/>
          <w:bCs/>
          <w:sz w:val="24"/>
          <w:szCs w:val="24"/>
        </w:rPr>
      </w:pPr>
    </w:p>
    <w:p w14:paraId="55C3E051">
      <w:pPr>
        <w:pStyle w:val="18"/>
        <w:rPr>
          <w:rFonts w:ascii="宋体" w:hAnsi="宋体" w:eastAsia="宋体"/>
          <w:b/>
          <w:bCs/>
          <w:sz w:val="24"/>
          <w:szCs w:val="24"/>
        </w:rPr>
      </w:pPr>
    </w:p>
    <w:p w14:paraId="075DA31A">
      <w:pPr>
        <w:pStyle w:val="18"/>
        <w:rPr>
          <w:rFonts w:ascii="宋体" w:hAnsi="宋体" w:eastAsia="宋体"/>
          <w:b/>
          <w:bCs/>
          <w:sz w:val="24"/>
          <w:szCs w:val="24"/>
        </w:rPr>
      </w:pPr>
    </w:p>
    <w:p w14:paraId="50B08DF4">
      <w:pPr>
        <w:pStyle w:val="18"/>
        <w:rPr>
          <w:rFonts w:ascii="宋体" w:hAnsi="宋体" w:eastAsia="宋体"/>
          <w:b/>
          <w:bCs/>
          <w:sz w:val="24"/>
          <w:szCs w:val="24"/>
        </w:rPr>
      </w:pPr>
    </w:p>
    <w:p w14:paraId="23CE9D0A">
      <w:pPr>
        <w:pStyle w:val="18"/>
        <w:rPr>
          <w:rFonts w:ascii="宋体" w:hAnsi="宋体" w:eastAsia="宋体"/>
          <w:b/>
          <w:bCs/>
          <w:sz w:val="24"/>
          <w:szCs w:val="24"/>
        </w:rPr>
      </w:pPr>
    </w:p>
    <w:p w14:paraId="0AF1BB69">
      <w:pPr>
        <w:pStyle w:val="18"/>
        <w:rPr>
          <w:rFonts w:ascii="宋体" w:hAnsi="宋体" w:eastAsia="宋体"/>
          <w:b/>
          <w:bCs/>
          <w:sz w:val="24"/>
          <w:szCs w:val="24"/>
        </w:rPr>
      </w:pPr>
    </w:p>
    <w:p w14:paraId="6EFEC40D">
      <w:pPr>
        <w:pStyle w:val="11"/>
        <w:rPr>
          <w:b/>
          <w:sz w:val="20"/>
        </w:rPr>
      </w:pPr>
    </w:p>
    <w:p w14:paraId="3D84FDE1">
      <w:pPr>
        <w:rPr>
          <w:rFonts w:hint="eastAsia" w:eastAsia="宋体"/>
          <w:lang w:eastAsia="zh-CN"/>
        </w:rPr>
      </w:pPr>
    </w:p>
    <w:p w14:paraId="30F64C5C">
      <w:pPr>
        <w:pStyle w:val="2"/>
        <w:rPr>
          <w:rFonts w:hint="eastAsia"/>
          <w:lang w:eastAsia="zh-CN"/>
        </w:rPr>
      </w:pPr>
    </w:p>
    <w:p w14:paraId="06DFF6A1">
      <w:pPr>
        <w:pStyle w:val="11"/>
        <w:spacing w:before="3"/>
        <w:rPr>
          <w:b/>
          <w:sz w:val="16"/>
        </w:rPr>
      </w:pPr>
    </w:p>
    <w:p w14:paraId="407E5102">
      <w:pPr>
        <w:spacing w:before="38"/>
        <w:ind w:left="668" w:right="945"/>
        <w:jc w:val="center"/>
        <w:rPr>
          <w:b/>
          <w:sz w:val="44"/>
        </w:rPr>
      </w:pPr>
      <w:r>
        <w:rPr>
          <w:rFonts w:hint="eastAsia"/>
          <w:b/>
          <w:sz w:val="44"/>
        </w:rPr>
        <w:t>目</w:t>
      </w:r>
      <w:r>
        <w:rPr>
          <w:rFonts w:hint="eastAsia"/>
          <w:b/>
          <w:sz w:val="44"/>
          <w:lang w:val="en-US"/>
        </w:rPr>
        <w:t xml:space="preserve">   </w:t>
      </w:r>
      <w:r>
        <w:rPr>
          <w:rFonts w:hint="eastAsia"/>
          <w:b/>
          <w:sz w:val="44"/>
        </w:rPr>
        <w:t>录</w:t>
      </w:r>
    </w:p>
    <w:p w14:paraId="0BFE5FC0">
      <w:pPr>
        <w:pStyle w:val="21"/>
        <w:ind w:firstLine="0" w:firstLineChars="0"/>
        <w:rPr>
          <w:b/>
          <w:sz w:val="44"/>
        </w:rPr>
      </w:pPr>
    </w:p>
    <w:p w14:paraId="26D03C8B">
      <w:pPr>
        <w:pStyle w:val="11"/>
        <w:spacing w:before="9"/>
        <w:rPr>
          <w:b/>
          <w:sz w:val="22"/>
        </w:rPr>
      </w:pPr>
    </w:p>
    <w:p w14:paraId="78832093">
      <w:pPr>
        <w:numPr>
          <w:ilvl w:val="0"/>
          <w:numId w:val="2"/>
        </w:numPr>
        <w:tabs>
          <w:tab w:val="left" w:pos="2796"/>
        </w:tabs>
        <w:spacing w:before="55" w:line="484" w:lineRule="auto"/>
        <w:ind w:left="1512" w:right="4910"/>
        <w:rPr>
          <w:b/>
          <w:spacing w:val="-15"/>
          <w:sz w:val="32"/>
        </w:rPr>
      </w:pPr>
      <w:r>
        <w:rPr>
          <w:rFonts w:hint="eastAsia"/>
          <w:b/>
          <w:sz w:val="32"/>
        </w:rPr>
        <w:t>招标公</w:t>
      </w:r>
      <w:r>
        <w:rPr>
          <w:rFonts w:hint="eastAsia"/>
          <w:b/>
          <w:spacing w:val="-15"/>
          <w:sz w:val="32"/>
        </w:rPr>
        <w:t>告</w:t>
      </w:r>
    </w:p>
    <w:p w14:paraId="043F842C">
      <w:pPr>
        <w:numPr>
          <w:ilvl w:val="0"/>
          <w:numId w:val="2"/>
        </w:numPr>
        <w:tabs>
          <w:tab w:val="left" w:pos="2796"/>
        </w:tabs>
        <w:spacing w:before="55" w:line="484" w:lineRule="auto"/>
        <w:ind w:left="1512" w:right="4910"/>
        <w:rPr>
          <w:b/>
          <w:sz w:val="32"/>
        </w:rPr>
      </w:pPr>
      <w:r>
        <w:rPr>
          <w:rFonts w:hint="eastAsia"/>
          <w:b/>
          <w:sz w:val="32"/>
        </w:rPr>
        <w:t>投标人须</w:t>
      </w:r>
      <w:r>
        <w:rPr>
          <w:rFonts w:hint="eastAsia"/>
          <w:b/>
          <w:spacing w:val="-15"/>
          <w:sz w:val="32"/>
        </w:rPr>
        <w:t>知</w:t>
      </w:r>
    </w:p>
    <w:p w14:paraId="6DCF77B0">
      <w:pPr>
        <w:numPr>
          <w:ilvl w:val="0"/>
          <w:numId w:val="2"/>
        </w:numPr>
        <w:tabs>
          <w:tab w:val="left" w:pos="2796"/>
        </w:tabs>
        <w:spacing w:before="55" w:line="484" w:lineRule="auto"/>
        <w:ind w:left="1512" w:right="3916"/>
        <w:rPr>
          <w:b/>
          <w:sz w:val="32"/>
        </w:rPr>
      </w:pPr>
      <w:r>
        <w:rPr>
          <w:rFonts w:hint="eastAsia"/>
          <w:b/>
          <w:sz w:val="32"/>
        </w:rPr>
        <w:t>合同条款及格式</w:t>
      </w:r>
    </w:p>
    <w:p w14:paraId="2E1AC4F4">
      <w:pPr>
        <w:numPr>
          <w:ilvl w:val="0"/>
          <w:numId w:val="2"/>
        </w:numPr>
        <w:tabs>
          <w:tab w:val="left" w:pos="2796"/>
        </w:tabs>
        <w:spacing w:before="55" w:line="484" w:lineRule="auto"/>
        <w:ind w:left="1512" w:right="3256"/>
        <w:rPr>
          <w:b/>
          <w:sz w:val="32"/>
        </w:rPr>
      </w:pPr>
      <w:r>
        <w:rPr>
          <w:rFonts w:hint="eastAsia"/>
          <w:b/>
          <w:sz w:val="32"/>
        </w:rPr>
        <w:t>采购内容及技术要求</w:t>
      </w:r>
    </w:p>
    <w:p w14:paraId="57382B32">
      <w:pPr>
        <w:numPr>
          <w:ilvl w:val="0"/>
          <w:numId w:val="2"/>
        </w:numPr>
        <w:tabs>
          <w:tab w:val="left" w:pos="2796"/>
        </w:tabs>
        <w:spacing w:before="55" w:line="484" w:lineRule="auto"/>
        <w:ind w:left="1512" w:right="3256"/>
        <w:rPr>
          <w:b/>
          <w:sz w:val="32"/>
        </w:rPr>
      </w:pPr>
      <w:r>
        <w:rPr>
          <w:rFonts w:hint="eastAsia"/>
          <w:b/>
          <w:sz w:val="32"/>
        </w:rPr>
        <w:tab/>
      </w:r>
      <w:r>
        <w:rPr>
          <w:rFonts w:hint="eastAsia"/>
          <w:b/>
          <w:sz w:val="32"/>
        </w:rPr>
        <w:t>投标文件格式</w:t>
      </w:r>
    </w:p>
    <w:p w14:paraId="5C3C64FE">
      <w:pPr>
        <w:spacing w:line="487" w:lineRule="auto"/>
        <w:rPr>
          <w:sz w:val="32"/>
        </w:rPr>
      </w:pPr>
    </w:p>
    <w:p w14:paraId="0338F0E2"/>
    <w:p w14:paraId="43586EB6"/>
    <w:p w14:paraId="4C99A274"/>
    <w:p w14:paraId="0961123D"/>
    <w:p w14:paraId="67702F9E"/>
    <w:p w14:paraId="4489C544"/>
    <w:p w14:paraId="1F691B28"/>
    <w:p w14:paraId="5975B271"/>
    <w:p w14:paraId="7FF18097"/>
    <w:p w14:paraId="74CB4BA6"/>
    <w:p w14:paraId="69E22029"/>
    <w:p w14:paraId="1D3589BA"/>
    <w:p w14:paraId="49435D1E">
      <w:pPr>
        <w:tabs>
          <w:tab w:val="center" w:pos="4875"/>
        </w:tabs>
        <w:sectPr>
          <w:headerReference r:id="rId5" w:type="default"/>
          <w:footerReference r:id="rId6" w:type="default"/>
          <w:pgSz w:w="11910" w:h="16840"/>
          <w:pgMar w:top="1440" w:right="1080" w:bottom="1440" w:left="1080" w:header="720" w:footer="720" w:gutter="0"/>
          <w:cols w:space="720" w:num="1"/>
        </w:sectPr>
      </w:pPr>
      <w:r>
        <w:rPr>
          <w:rFonts w:hint="eastAsia"/>
        </w:rPr>
        <w:tab/>
      </w:r>
    </w:p>
    <w:p w14:paraId="75B361AF">
      <w:pPr>
        <w:autoSpaceDN/>
        <w:spacing w:before="120" w:beforeLines="50" w:after="240" w:afterLines="100" w:line="440" w:lineRule="exact"/>
        <w:jc w:val="center"/>
        <w:outlineLvl w:val="0"/>
        <w:rPr>
          <w:color w:val="000000" w:themeColor="text1"/>
          <w:kern w:val="2"/>
          <w:sz w:val="30"/>
          <w:szCs w:val="30"/>
          <w14:textFill>
            <w14:solidFill>
              <w14:schemeClr w14:val="tx1"/>
            </w14:solidFill>
          </w14:textFill>
        </w:rPr>
      </w:pPr>
      <w:bookmarkStart w:id="0" w:name="白河县2021年国家林木培育（松材线虫病疫木伐除区生态修复）苗木采购项目竞争性磋"/>
      <w:bookmarkEnd w:id="0"/>
      <w:r>
        <w:rPr>
          <w:rFonts w:hint="eastAsia"/>
          <w:b/>
          <w:color w:val="000000" w:themeColor="text1"/>
          <w:kern w:val="2"/>
          <w:sz w:val="30"/>
          <w:szCs w:val="30"/>
          <w:lang w:val="en-US" w:bidi="ar"/>
          <w14:textFill>
            <w14:solidFill>
              <w14:schemeClr w14:val="tx1"/>
            </w14:solidFill>
          </w14:textFill>
        </w:rPr>
        <w:t>第一章 招标公告</w:t>
      </w:r>
    </w:p>
    <w:p w14:paraId="059C45A2">
      <w:pPr>
        <w:autoSpaceDN/>
        <w:spacing w:before="3" w:line="500" w:lineRule="exact"/>
        <w:ind w:right="1" w:firstLine="480" w:firstLineChars="200"/>
        <w:jc w:val="both"/>
        <w:rPr>
          <w:color w:val="000000" w:themeColor="text1"/>
          <w:sz w:val="24"/>
          <w:szCs w:val="24"/>
          <w14:textFill>
            <w14:solidFill>
              <w14:schemeClr w14:val="tx1"/>
            </w14:solidFill>
          </w14:textFill>
        </w:rPr>
      </w:pPr>
      <w:r>
        <w:rPr>
          <w:rFonts w:hint="eastAsia"/>
          <w:color w:val="000000" w:themeColor="text1"/>
          <w:sz w:val="24"/>
          <w:szCs w:val="24"/>
          <w:lang w:val="en-US" w:eastAsia="zh-CN" w:bidi="ar"/>
          <w14:textFill>
            <w14:solidFill>
              <w14:schemeClr w14:val="tx1"/>
            </w14:solidFill>
          </w14:textFill>
        </w:rPr>
        <w:t>石泉县污水处理厂2026年环境污染处理专用药剂采购项目(二次)</w:t>
      </w:r>
      <w:r>
        <w:rPr>
          <w:rFonts w:hint="eastAsia"/>
          <w:color w:val="000000" w:themeColor="text1"/>
          <w:sz w:val="24"/>
          <w:szCs w:val="24"/>
          <w:lang w:val="en-US" w:bidi="ar"/>
          <w14:textFill>
            <w14:solidFill>
              <w14:schemeClr w14:val="tx1"/>
            </w14:solidFill>
          </w14:textFill>
        </w:rPr>
        <w:t>的潜在供应商应在全国公共资源交易中心平台（陕西省.安康市）获取采购文件，并于</w:t>
      </w:r>
      <w:r>
        <w:rPr>
          <w:rFonts w:hint="eastAsia"/>
          <w:sz w:val="24"/>
          <w:szCs w:val="24"/>
          <w:highlight w:val="yellow"/>
          <w:shd w:val="clear" w:color="auto"/>
          <w:lang w:val="en-US" w:eastAsia="zh-CN" w:bidi="ar"/>
        </w:rPr>
        <w:t xml:space="preserve"> 2026</w:t>
      </w:r>
      <w:r>
        <w:rPr>
          <w:rFonts w:hint="eastAsia"/>
          <w:sz w:val="24"/>
          <w:szCs w:val="24"/>
          <w:highlight w:val="yellow"/>
          <w:shd w:val="clear" w:color="auto"/>
          <w:lang w:val="en-US" w:bidi="ar"/>
        </w:rPr>
        <w:t>年</w:t>
      </w:r>
      <w:r>
        <w:rPr>
          <w:rFonts w:hint="eastAsia"/>
          <w:sz w:val="24"/>
          <w:szCs w:val="24"/>
          <w:highlight w:val="yellow"/>
          <w:shd w:val="clear" w:color="auto"/>
          <w:lang w:val="en-US" w:eastAsia="zh-CN" w:bidi="ar"/>
        </w:rPr>
        <w:t>5</w:t>
      </w:r>
      <w:r>
        <w:rPr>
          <w:rFonts w:hint="eastAsia"/>
          <w:sz w:val="24"/>
          <w:szCs w:val="24"/>
          <w:highlight w:val="yellow"/>
          <w:shd w:val="clear" w:color="auto"/>
          <w:lang w:val="en-US" w:bidi="ar"/>
        </w:rPr>
        <w:t>月</w:t>
      </w:r>
      <w:r>
        <w:rPr>
          <w:rFonts w:hint="eastAsia"/>
          <w:sz w:val="24"/>
          <w:szCs w:val="24"/>
          <w:highlight w:val="yellow"/>
          <w:shd w:val="clear" w:color="auto"/>
          <w:lang w:val="en-US" w:eastAsia="zh-CN" w:bidi="ar"/>
        </w:rPr>
        <w:t>15</w:t>
      </w:r>
      <w:r>
        <w:rPr>
          <w:rFonts w:hint="eastAsia"/>
          <w:sz w:val="24"/>
          <w:szCs w:val="24"/>
          <w:highlight w:val="yellow"/>
          <w:shd w:val="clear" w:color="auto"/>
          <w:lang w:val="en-US" w:bidi="ar"/>
        </w:rPr>
        <w:t>日14时00分</w:t>
      </w:r>
      <w:r>
        <w:rPr>
          <w:rFonts w:hint="eastAsia"/>
          <w:color w:val="000000" w:themeColor="text1"/>
          <w:sz w:val="24"/>
          <w:szCs w:val="24"/>
          <w:highlight w:val="yellow"/>
          <w:lang w:val="en-US" w:bidi="ar"/>
          <w14:textFill>
            <w14:solidFill>
              <w14:schemeClr w14:val="tx1"/>
            </w14:solidFill>
          </w14:textFill>
        </w:rPr>
        <w:t>（</w:t>
      </w:r>
      <w:r>
        <w:rPr>
          <w:rFonts w:hint="eastAsia"/>
          <w:color w:val="000000" w:themeColor="text1"/>
          <w:sz w:val="24"/>
          <w:szCs w:val="24"/>
          <w:lang w:val="en-US" w:bidi="ar"/>
          <w14:textFill>
            <w14:solidFill>
              <w14:schemeClr w14:val="tx1"/>
            </w14:solidFill>
          </w14:textFill>
        </w:rPr>
        <w:t>北京时间）前提交响应文件。</w:t>
      </w:r>
    </w:p>
    <w:p w14:paraId="6859BB4A">
      <w:pPr>
        <w:spacing w:before="203" w:line="500" w:lineRule="exact"/>
        <w:outlineLvl w:val="1"/>
        <w:rPr>
          <w:b/>
          <w:color w:val="000000" w:themeColor="text1"/>
          <w:kern w:val="2"/>
          <w:sz w:val="24"/>
          <w:szCs w:val="24"/>
          <w14:textFill>
            <w14:solidFill>
              <w14:schemeClr w14:val="tx1"/>
            </w14:solidFill>
          </w14:textFill>
        </w:rPr>
      </w:pPr>
      <w:r>
        <w:rPr>
          <w:rFonts w:hint="eastAsia"/>
          <w:b/>
          <w:color w:val="000000" w:themeColor="text1"/>
          <w:kern w:val="2"/>
          <w:sz w:val="24"/>
          <w:szCs w:val="24"/>
          <w:lang w:val="en-US" w:bidi="ar"/>
          <w14:textFill>
            <w14:solidFill>
              <w14:schemeClr w14:val="tx1"/>
            </w14:solidFill>
          </w14:textFill>
        </w:rPr>
        <w:t>一、项目基本情况</w:t>
      </w:r>
    </w:p>
    <w:p w14:paraId="4B48E089">
      <w:pPr>
        <w:autoSpaceDN/>
        <w:spacing w:before="52" w:line="500" w:lineRule="exact"/>
        <w:ind w:firstLine="480" w:firstLineChars="200"/>
        <w:rPr>
          <w:rFonts w:hint="eastAsia" w:eastAsia="宋体"/>
          <w:color w:val="000000" w:themeColor="text1"/>
          <w:kern w:val="2"/>
          <w:sz w:val="24"/>
          <w:szCs w:val="24"/>
          <w:lang w:val="en-US" w:eastAsia="zh-CN" w:bidi="ar"/>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项目编号：SXDY-2026-274.1B1</w:t>
      </w:r>
    </w:p>
    <w:p w14:paraId="513C4907">
      <w:pPr>
        <w:autoSpaceDN/>
        <w:spacing w:before="52" w:line="500" w:lineRule="exact"/>
        <w:ind w:right="110" w:firstLine="480" w:firstLineChars="200"/>
        <w:rPr>
          <w:rFonts w:hint="eastAsia" w:eastAsia="宋体"/>
          <w:color w:val="000000" w:themeColor="text1"/>
          <w:kern w:val="2"/>
          <w:sz w:val="24"/>
          <w:szCs w:val="24"/>
          <w:lang w:eastAsia="zh-CN"/>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项目名称：</w:t>
      </w:r>
      <w:r>
        <w:rPr>
          <w:rFonts w:hint="eastAsia"/>
          <w:color w:val="000000" w:themeColor="text1"/>
          <w:sz w:val="24"/>
          <w:szCs w:val="24"/>
          <w:lang w:val="en-US" w:eastAsia="zh-CN" w:bidi="ar"/>
          <w14:textFill>
            <w14:solidFill>
              <w14:schemeClr w14:val="tx1"/>
            </w14:solidFill>
          </w14:textFill>
        </w:rPr>
        <w:t>石泉县污水处理厂2026年环境污染处理专用药剂采购项目(二次)</w:t>
      </w:r>
    </w:p>
    <w:p w14:paraId="66F4BDAA">
      <w:pPr>
        <w:autoSpaceDN/>
        <w:spacing w:before="52" w:line="500" w:lineRule="exact"/>
        <w:ind w:right="110"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采购方式：公开招标</w:t>
      </w:r>
    </w:p>
    <w:p w14:paraId="5A7E9BCB">
      <w:pPr>
        <w:autoSpaceDN/>
        <w:spacing w:line="500" w:lineRule="exact"/>
        <w:ind w:right="4487"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预算金额：</w:t>
      </w:r>
      <w:r>
        <w:rPr>
          <w:rFonts w:hint="eastAsia"/>
          <w:color w:val="000000" w:themeColor="text1"/>
          <w:kern w:val="2"/>
          <w:sz w:val="24"/>
          <w:szCs w:val="24"/>
          <w:lang w:val="en-US" w:eastAsia="zh-CN" w:bidi="ar"/>
          <w14:textFill>
            <w14:solidFill>
              <w14:schemeClr w14:val="tx1"/>
            </w14:solidFill>
          </w14:textFill>
        </w:rPr>
        <w:t>708000.00</w:t>
      </w:r>
      <w:r>
        <w:rPr>
          <w:rFonts w:hint="eastAsia"/>
          <w:color w:val="000000" w:themeColor="text1"/>
          <w:kern w:val="2"/>
          <w:sz w:val="24"/>
          <w:szCs w:val="24"/>
          <w:lang w:val="en-US" w:bidi="ar"/>
          <w14:textFill>
            <w14:solidFill>
              <w14:schemeClr w14:val="tx1"/>
            </w14:solidFill>
          </w14:textFill>
        </w:rPr>
        <w:t>元</w:t>
      </w:r>
    </w:p>
    <w:p w14:paraId="7CCF2E09">
      <w:pPr>
        <w:autoSpaceDN/>
        <w:spacing w:line="500" w:lineRule="exact"/>
        <w:ind w:right="4487"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采购需求：</w:t>
      </w:r>
    </w:p>
    <w:p w14:paraId="73A66CB1">
      <w:pPr>
        <w:autoSpaceDN/>
        <w:spacing w:before="52" w:line="500" w:lineRule="exact"/>
        <w:ind w:right="110"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合同包 1（</w:t>
      </w:r>
      <w:r>
        <w:rPr>
          <w:rFonts w:hint="eastAsia"/>
          <w:color w:val="000000" w:themeColor="text1"/>
          <w:sz w:val="24"/>
          <w:szCs w:val="24"/>
          <w:lang w:val="en-US" w:eastAsia="zh-CN" w:bidi="ar"/>
          <w14:textFill>
            <w14:solidFill>
              <w14:schemeClr w14:val="tx1"/>
            </w14:solidFill>
          </w14:textFill>
        </w:rPr>
        <w:t>石泉县污水处理厂2026年环境污染处理专用药剂采购项目(二次)</w:t>
      </w:r>
      <w:r>
        <w:rPr>
          <w:rFonts w:hint="eastAsia"/>
          <w:color w:val="000000" w:themeColor="text1"/>
          <w:sz w:val="24"/>
          <w:szCs w:val="24"/>
          <w:lang w:val="en-US" w:bidi="ar"/>
          <w14:textFill>
            <w14:solidFill>
              <w14:schemeClr w14:val="tx1"/>
            </w14:solidFill>
          </w14:textFill>
        </w:rPr>
        <w:t>）</w:t>
      </w:r>
      <w:r>
        <w:rPr>
          <w:rFonts w:hint="eastAsia"/>
          <w:color w:val="000000" w:themeColor="text1"/>
          <w:kern w:val="2"/>
          <w:sz w:val="24"/>
          <w:szCs w:val="24"/>
          <w:lang w:val="en-US" w:bidi="ar"/>
          <w14:textFill>
            <w14:solidFill>
              <w14:schemeClr w14:val="tx1"/>
            </w14:solidFill>
          </w14:textFill>
        </w:rPr>
        <w:t>:</w:t>
      </w:r>
    </w:p>
    <w:p w14:paraId="68F566FC">
      <w:pPr>
        <w:autoSpaceDN/>
        <w:spacing w:before="52" w:line="500" w:lineRule="exact"/>
        <w:ind w:right="4487"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合同包预算金额：</w:t>
      </w:r>
      <w:r>
        <w:rPr>
          <w:rFonts w:hint="eastAsia"/>
          <w:color w:val="000000" w:themeColor="text1"/>
          <w:kern w:val="2"/>
          <w:sz w:val="24"/>
          <w:szCs w:val="24"/>
          <w:lang w:val="en-US" w:eastAsia="zh-CN" w:bidi="ar"/>
          <w14:textFill>
            <w14:solidFill>
              <w14:schemeClr w14:val="tx1"/>
            </w14:solidFill>
          </w14:textFill>
        </w:rPr>
        <w:t>708000.00</w:t>
      </w:r>
      <w:r>
        <w:rPr>
          <w:rFonts w:hint="eastAsia"/>
          <w:color w:val="000000" w:themeColor="text1"/>
          <w:kern w:val="2"/>
          <w:sz w:val="24"/>
          <w:szCs w:val="24"/>
          <w:lang w:val="en-US" w:bidi="ar"/>
          <w14:textFill>
            <w14:solidFill>
              <w14:schemeClr w14:val="tx1"/>
            </w14:solidFill>
          </w14:textFill>
        </w:rPr>
        <w:t>元</w:t>
      </w:r>
    </w:p>
    <w:p w14:paraId="3B92488D">
      <w:pPr>
        <w:autoSpaceDN/>
        <w:spacing w:before="52" w:line="500" w:lineRule="exact"/>
        <w:ind w:right="4487"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合同包最高限价：</w:t>
      </w:r>
      <w:r>
        <w:rPr>
          <w:rFonts w:hint="eastAsia"/>
          <w:color w:val="000000" w:themeColor="text1"/>
          <w:kern w:val="2"/>
          <w:sz w:val="24"/>
          <w:szCs w:val="24"/>
          <w:lang w:val="en-US" w:eastAsia="zh-CN" w:bidi="ar"/>
          <w14:textFill>
            <w14:solidFill>
              <w14:schemeClr w14:val="tx1"/>
            </w14:solidFill>
          </w14:textFill>
        </w:rPr>
        <w:t>708000.00</w:t>
      </w:r>
      <w:r>
        <w:rPr>
          <w:rFonts w:hint="eastAsia"/>
          <w:color w:val="000000" w:themeColor="text1"/>
          <w:kern w:val="2"/>
          <w:sz w:val="24"/>
          <w:szCs w:val="24"/>
          <w:lang w:val="en-US" w:bidi="ar"/>
          <w14:textFill>
            <w14:solidFill>
              <w14:schemeClr w14:val="tx1"/>
            </w14:solidFill>
          </w14:textFill>
        </w:rPr>
        <w:t>元</w:t>
      </w:r>
    </w:p>
    <w:tbl>
      <w:tblPr>
        <w:tblStyle w:val="23"/>
        <w:tblW w:w="9705" w:type="dxa"/>
        <w:tblInd w:w="38"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46"/>
        <w:gridCol w:w="1481"/>
        <w:gridCol w:w="1348"/>
        <w:gridCol w:w="1125"/>
        <w:gridCol w:w="1772"/>
        <w:gridCol w:w="1398"/>
        <w:gridCol w:w="1735"/>
      </w:tblGrid>
      <w:tr w14:paraId="38C6FFE9">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87" w:hRule="atLeast"/>
        </w:trPr>
        <w:tc>
          <w:tcPr>
            <w:tcW w:w="846" w:type="dxa"/>
            <w:tcBorders>
              <w:top w:val="single" w:color="333333" w:sz="6" w:space="0"/>
              <w:left w:val="single" w:color="333333" w:sz="6" w:space="0"/>
              <w:bottom w:val="single" w:color="auto" w:sz="4" w:space="0"/>
              <w:right w:val="single" w:color="333333" w:sz="6" w:space="0"/>
            </w:tcBorders>
            <w:shd w:val="clear" w:color="auto" w:fill="auto"/>
            <w:vAlign w:val="center"/>
          </w:tcPr>
          <w:p w14:paraId="1CA43346">
            <w:pPr>
              <w:pStyle w:val="19"/>
              <w:widowControl w:val="0"/>
              <w:spacing w:before="46" w:line="500" w:lineRule="exact"/>
              <w:ind w:right="159"/>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品目号</w:t>
            </w:r>
          </w:p>
        </w:tc>
        <w:tc>
          <w:tcPr>
            <w:tcW w:w="1481" w:type="dxa"/>
            <w:tcBorders>
              <w:top w:val="single" w:color="333333" w:sz="6" w:space="0"/>
              <w:left w:val="single" w:color="333333" w:sz="6" w:space="0"/>
              <w:bottom w:val="single" w:color="auto" w:sz="4" w:space="0"/>
              <w:right w:val="single" w:color="333333" w:sz="6" w:space="0"/>
            </w:tcBorders>
            <w:shd w:val="clear" w:color="auto" w:fill="auto"/>
            <w:vAlign w:val="center"/>
          </w:tcPr>
          <w:p w14:paraId="239753A3">
            <w:pPr>
              <w:pStyle w:val="19"/>
              <w:widowControl w:val="0"/>
              <w:spacing w:line="500" w:lineRule="exact"/>
              <w:ind w:right="236"/>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品目名称</w:t>
            </w:r>
          </w:p>
        </w:tc>
        <w:tc>
          <w:tcPr>
            <w:tcW w:w="1348" w:type="dxa"/>
            <w:tcBorders>
              <w:top w:val="single" w:color="333333" w:sz="6" w:space="0"/>
              <w:left w:val="single" w:color="333333" w:sz="6" w:space="0"/>
              <w:bottom w:val="single" w:color="auto" w:sz="4" w:space="0"/>
              <w:right w:val="single" w:color="333333" w:sz="6" w:space="0"/>
            </w:tcBorders>
            <w:shd w:val="clear" w:color="auto" w:fill="auto"/>
            <w:vAlign w:val="center"/>
          </w:tcPr>
          <w:p w14:paraId="081DD9B3">
            <w:pPr>
              <w:pStyle w:val="19"/>
              <w:widowControl w:val="0"/>
              <w:spacing w:line="500" w:lineRule="exact"/>
              <w:ind w:right="236"/>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采购标的</w:t>
            </w:r>
          </w:p>
        </w:tc>
        <w:tc>
          <w:tcPr>
            <w:tcW w:w="1125" w:type="dxa"/>
            <w:tcBorders>
              <w:top w:val="single" w:color="333333" w:sz="6" w:space="0"/>
              <w:left w:val="single" w:color="333333" w:sz="6" w:space="0"/>
              <w:bottom w:val="single" w:color="auto" w:sz="4" w:space="0"/>
              <w:right w:val="single" w:color="333333" w:sz="6" w:space="0"/>
            </w:tcBorders>
            <w:shd w:val="clear" w:color="auto" w:fill="auto"/>
            <w:vAlign w:val="center"/>
          </w:tcPr>
          <w:p w14:paraId="55555E75">
            <w:pPr>
              <w:pStyle w:val="19"/>
              <w:widowControl w:val="0"/>
              <w:spacing w:line="500" w:lineRule="exact"/>
              <w:ind w:right="160" w:firstLine="402" w:firstLineChars="200"/>
              <w:jc w:val="both"/>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数量</w:t>
            </w:r>
          </w:p>
          <w:p w14:paraId="5BA7A3CA">
            <w:pPr>
              <w:pStyle w:val="19"/>
              <w:widowControl w:val="0"/>
              <w:spacing w:line="500" w:lineRule="exact"/>
              <w:ind w:right="160"/>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 xml:space="preserve"> （单位）</w:t>
            </w:r>
          </w:p>
        </w:tc>
        <w:tc>
          <w:tcPr>
            <w:tcW w:w="1772" w:type="dxa"/>
            <w:tcBorders>
              <w:top w:val="single" w:color="333333" w:sz="6" w:space="0"/>
              <w:left w:val="single" w:color="333333" w:sz="6" w:space="0"/>
              <w:bottom w:val="single" w:color="auto" w:sz="4" w:space="0"/>
              <w:right w:val="single" w:color="333333" w:sz="6" w:space="0"/>
            </w:tcBorders>
            <w:shd w:val="clear" w:color="auto" w:fill="auto"/>
            <w:vAlign w:val="center"/>
          </w:tcPr>
          <w:p w14:paraId="61BB3208">
            <w:pPr>
              <w:pStyle w:val="19"/>
              <w:widowControl w:val="0"/>
              <w:spacing w:before="46" w:line="500" w:lineRule="exact"/>
              <w:ind w:right="48"/>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技术规格、参数及要求</w:t>
            </w:r>
          </w:p>
        </w:tc>
        <w:tc>
          <w:tcPr>
            <w:tcW w:w="1398" w:type="dxa"/>
            <w:tcBorders>
              <w:top w:val="single" w:color="333333" w:sz="6" w:space="0"/>
              <w:left w:val="single" w:color="333333" w:sz="6" w:space="0"/>
              <w:bottom w:val="single" w:color="auto" w:sz="4" w:space="0"/>
              <w:right w:val="single" w:color="333333" w:sz="6" w:space="0"/>
            </w:tcBorders>
            <w:shd w:val="clear" w:color="auto" w:fill="auto"/>
            <w:vAlign w:val="center"/>
          </w:tcPr>
          <w:p w14:paraId="7755B257">
            <w:pPr>
              <w:pStyle w:val="19"/>
              <w:widowControl w:val="0"/>
              <w:spacing w:before="46" w:line="500" w:lineRule="exact"/>
              <w:ind w:right="232"/>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品目预算（元）</w:t>
            </w:r>
          </w:p>
        </w:tc>
        <w:tc>
          <w:tcPr>
            <w:tcW w:w="1735" w:type="dxa"/>
            <w:tcBorders>
              <w:top w:val="single" w:color="333333" w:sz="6" w:space="0"/>
              <w:left w:val="single" w:color="333333" w:sz="6" w:space="0"/>
              <w:bottom w:val="single" w:color="auto" w:sz="4" w:space="0"/>
              <w:right w:val="single" w:color="333333" w:sz="6" w:space="0"/>
            </w:tcBorders>
            <w:shd w:val="clear" w:color="auto" w:fill="auto"/>
            <w:vAlign w:val="center"/>
          </w:tcPr>
          <w:p w14:paraId="3ACAE6FB">
            <w:pPr>
              <w:pStyle w:val="19"/>
              <w:widowControl w:val="0"/>
              <w:spacing w:before="46" w:line="500" w:lineRule="exact"/>
              <w:ind w:right="231"/>
              <w:jc w:val="center"/>
              <w:rPr>
                <w:rFonts w:hint="default"/>
                <w:b/>
                <w:bCs/>
                <w:color w:val="000000" w:themeColor="text1"/>
                <w:spacing w:val="-20"/>
                <w:kern w:val="2"/>
                <w14:textFill>
                  <w14:solidFill>
                    <w14:schemeClr w14:val="tx1"/>
                  </w14:solidFill>
                </w14:textFill>
              </w:rPr>
            </w:pPr>
            <w:r>
              <w:rPr>
                <w:rFonts w:cs="宋体"/>
                <w:b/>
                <w:bCs/>
                <w:color w:val="000000" w:themeColor="text1"/>
                <w:spacing w:val="-20"/>
                <w:kern w:val="2"/>
                <w:lang w:bidi="ar"/>
                <w14:textFill>
                  <w14:solidFill>
                    <w14:schemeClr w14:val="tx1"/>
                  </w14:solidFill>
                </w14:textFill>
              </w:rPr>
              <w:t>最高限价（元）</w:t>
            </w:r>
          </w:p>
        </w:tc>
      </w:tr>
      <w:tr w14:paraId="0DB85A7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2392" w:hRule="atLeast"/>
        </w:trPr>
        <w:tc>
          <w:tcPr>
            <w:tcW w:w="846" w:type="dxa"/>
            <w:tcBorders>
              <w:top w:val="single" w:color="auto" w:sz="4" w:space="0"/>
              <w:left w:val="single" w:color="auto" w:sz="4" w:space="0"/>
              <w:bottom w:val="single" w:color="auto" w:sz="4" w:space="0"/>
              <w:right w:val="single" w:color="333333" w:sz="6" w:space="0"/>
            </w:tcBorders>
            <w:shd w:val="clear" w:color="auto" w:fill="auto"/>
            <w:vAlign w:val="center"/>
          </w:tcPr>
          <w:p w14:paraId="60836DC8">
            <w:pPr>
              <w:pStyle w:val="19"/>
              <w:widowControl w:val="0"/>
              <w:spacing w:line="500" w:lineRule="exact"/>
              <w:jc w:val="center"/>
              <w:rPr>
                <w:rFonts w:hint="default"/>
                <w:color w:val="000000" w:themeColor="text1"/>
                <w:kern w:val="2"/>
                <w:sz w:val="21"/>
                <w:szCs w:val="21"/>
                <w14:textFill>
                  <w14:solidFill>
                    <w14:schemeClr w14:val="tx1"/>
                  </w14:solidFill>
                </w14:textFill>
              </w:rPr>
            </w:pPr>
            <w:r>
              <w:rPr>
                <w:rFonts w:cs="宋体"/>
                <w:color w:val="000000" w:themeColor="text1"/>
                <w:kern w:val="2"/>
                <w:sz w:val="21"/>
                <w:szCs w:val="21"/>
                <w:lang w:bidi="ar"/>
                <w14:textFill>
                  <w14:solidFill>
                    <w14:schemeClr w14:val="tx1"/>
                  </w14:solidFill>
                </w14:textFill>
              </w:rPr>
              <w:t>1-1</w:t>
            </w:r>
          </w:p>
        </w:tc>
        <w:tc>
          <w:tcPr>
            <w:tcW w:w="1481" w:type="dxa"/>
            <w:tcBorders>
              <w:top w:val="single" w:color="auto" w:sz="4" w:space="0"/>
              <w:left w:val="single" w:color="333333" w:sz="6" w:space="0"/>
              <w:bottom w:val="single" w:color="auto" w:sz="4" w:space="0"/>
              <w:right w:val="single" w:color="333333" w:sz="6" w:space="0"/>
            </w:tcBorders>
            <w:shd w:val="clear" w:color="auto" w:fill="auto"/>
            <w:vAlign w:val="center"/>
          </w:tcPr>
          <w:p w14:paraId="12C332A0">
            <w:pPr>
              <w:keepNext w:val="0"/>
              <w:keepLines w:val="0"/>
              <w:suppressLineNumbers w:val="0"/>
              <w:autoSpaceDN/>
              <w:spacing w:before="52" w:beforeAutospacing="0" w:afterAutospacing="0" w:line="500" w:lineRule="exact"/>
              <w:ind w:right="110"/>
              <w:jc w:val="center"/>
              <w:rPr>
                <w:rFonts w:hint="eastAsia"/>
                <w:color w:val="000000" w:themeColor="text1"/>
                <w:spacing w:val="-6"/>
                <w:kern w:val="2"/>
                <w:sz w:val="24"/>
                <w:szCs w:val="24"/>
                <w:lang w:val="en-US"/>
                <w14:textFill>
                  <w14:solidFill>
                    <w14:schemeClr w14:val="tx1"/>
                  </w14:solidFill>
                </w14:textFill>
              </w:rPr>
            </w:pPr>
            <w:r>
              <w:rPr>
                <w:rFonts w:hint="eastAsia"/>
                <w:color w:val="000000" w:themeColor="text1"/>
                <w:spacing w:val="-6"/>
                <w:kern w:val="2"/>
                <w:sz w:val="24"/>
                <w:szCs w:val="24"/>
                <w:lang w:val="en-US"/>
                <w14:textFill>
                  <w14:solidFill>
                    <w14:schemeClr w14:val="tx1"/>
                  </w14:solidFill>
                </w14:textFill>
              </w:rPr>
              <w:tab/>
            </w:r>
          </w:p>
          <w:p w14:paraId="6F168289">
            <w:pPr>
              <w:keepNext w:val="0"/>
              <w:keepLines w:val="0"/>
              <w:suppressLineNumbers w:val="0"/>
              <w:autoSpaceDN/>
              <w:spacing w:before="52" w:beforeAutospacing="0" w:afterAutospacing="0" w:line="500" w:lineRule="exact"/>
              <w:ind w:right="110"/>
              <w:jc w:val="center"/>
              <w:rPr>
                <w:rFonts w:hint="default"/>
                <w:color w:val="000000" w:themeColor="text1"/>
                <w:spacing w:val="-6"/>
                <w:kern w:val="2"/>
                <w:sz w:val="24"/>
                <w:szCs w:val="24"/>
                <w:lang w:val="en-US"/>
                <w14:textFill>
                  <w14:solidFill>
                    <w14:schemeClr w14:val="tx1"/>
                  </w14:solidFill>
                </w14:textFill>
              </w:rPr>
            </w:pPr>
            <w:r>
              <w:rPr>
                <w:rFonts w:hint="eastAsia"/>
                <w:color w:val="000000" w:themeColor="text1"/>
                <w:spacing w:val="-6"/>
                <w:kern w:val="2"/>
                <w:sz w:val="24"/>
                <w:szCs w:val="24"/>
                <w:lang w:val="en-US"/>
                <w14:textFill>
                  <w14:solidFill>
                    <w14:schemeClr w14:val="tx1"/>
                  </w14:solidFill>
                </w14:textFill>
              </w:rPr>
              <w:t>环境污染处理专用药剂材料</w:t>
            </w:r>
          </w:p>
        </w:tc>
        <w:tc>
          <w:tcPr>
            <w:tcW w:w="1348" w:type="dxa"/>
            <w:tcBorders>
              <w:top w:val="single" w:color="auto" w:sz="4" w:space="0"/>
              <w:left w:val="single" w:color="333333" w:sz="6" w:space="0"/>
              <w:bottom w:val="single" w:color="auto" w:sz="4" w:space="0"/>
              <w:right w:val="single" w:color="333333" w:sz="6" w:space="0"/>
            </w:tcBorders>
            <w:shd w:val="clear" w:color="auto" w:fill="auto"/>
            <w:vAlign w:val="center"/>
          </w:tcPr>
          <w:p w14:paraId="7611BF16">
            <w:pPr>
              <w:keepNext w:val="0"/>
              <w:keepLines w:val="0"/>
              <w:suppressLineNumbers w:val="0"/>
              <w:autoSpaceDN/>
              <w:spacing w:before="52" w:beforeAutospacing="0" w:afterAutospacing="0" w:line="500" w:lineRule="exact"/>
              <w:ind w:right="110"/>
              <w:jc w:val="center"/>
              <w:rPr>
                <w:rFonts w:hint="eastAsia" w:eastAsia="宋体"/>
                <w:color w:val="000000" w:themeColor="text1"/>
                <w:spacing w:val="-6"/>
                <w:kern w:val="2"/>
                <w:sz w:val="24"/>
                <w:szCs w:val="24"/>
                <w:lang w:val="en-US" w:eastAsia="zh-CN"/>
                <w14:textFill>
                  <w14:solidFill>
                    <w14:schemeClr w14:val="tx1"/>
                  </w14:solidFill>
                </w14:textFill>
              </w:rPr>
            </w:pPr>
            <w:r>
              <w:rPr>
                <w:rFonts w:hint="eastAsia"/>
                <w:color w:val="000000" w:themeColor="text1"/>
                <w:sz w:val="24"/>
                <w:szCs w:val="24"/>
                <w:lang w:val="en-US" w:eastAsia="zh-CN" w:bidi="ar"/>
                <w14:textFill>
                  <w14:solidFill>
                    <w14:schemeClr w14:val="tx1"/>
                  </w14:solidFill>
                </w14:textFill>
              </w:rPr>
              <w:t>液体复合碳源</w:t>
            </w:r>
          </w:p>
        </w:tc>
        <w:tc>
          <w:tcPr>
            <w:tcW w:w="1125" w:type="dxa"/>
            <w:tcBorders>
              <w:top w:val="single" w:color="auto" w:sz="4" w:space="0"/>
              <w:left w:val="single" w:color="333333" w:sz="6" w:space="0"/>
              <w:bottom w:val="single" w:color="auto" w:sz="4" w:space="0"/>
              <w:right w:val="single" w:color="333333" w:sz="6" w:space="0"/>
            </w:tcBorders>
            <w:shd w:val="clear" w:color="auto" w:fill="auto"/>
            <w:vAlign w:val="center"/>
          </w:tcPr>
          <w:p w14:paraId="56D26AB0">
            <w:pPr>
              <w:pStyle w:val="19"/>
              <w:widowControl w:val="0"/>
              <w:spacing w:before="1" w:line="500" w:lineRule="exact"/>
              <w:ind w:right="236"/>
              <w:jc w:val="center"/>
              <w:rPr>
                <w:rFonts w:hint="default" w:eastAsia="宋体"/>
                <w:color w:val="000000" w:themeColor="text1"/>
                <w:spacing w:val="-6"/>
                <w:kern w:val="2"/>
                <w:lang w:val="en-US" w:eastAsia="zh-CN"/>
                <w14:textFill>
                  <w14:solidFill>
                    <w14:schemeClr w14:val="tx1"/>
                  </w14:solidFill>
                </w14:textFill>
              </w:rPr>
            </w:pPr>
            <w:r>
              <w:rPr>
                <w:rFonts w:hint="eastAsia" w:cs="宋体"/>
                <w:color w:val="000000" w:themeColor="text1"/>
                <w:spacing w:val="-6"/>
                <w:kern w:val="2"/>
                <w:lang w:val="en-US" w:eastAsia="zh-CN"/>
                <w14:textFill>
                  <w14:solidFill>
                    <w14:schemeClr w14:val="tx1"/>
                  </w14:solidFill>
                </w14:textFill>
              </w:rPr>
              <w:t xml:space="preserve">  400吨</w:t>
            </w:r>
          </w:p>
        </w:tc>
        <w:tc>
          <w:tcPr>
            <w:tcW w:w="1772" w:type="dxa"/>
            <w:tcBorders>
              <w:top w:val="single" w:color="auto" w:sz="4" w:space="0"/>
              <w:left w:val="single" w:color="333333" w:sz="6" w:space="0"/>
              <w:bottom w:val="single" w:color="auto" w:sz="4" w:space="0"/>
              <w:right w:val="single" w:color="333333" w:sz="6" w:space="0"/>
            </w:tcBorders>
            <w:shd w:val="clear" w:color="auto" w:fill="auto"/>
            <w:vAlign w:val="center"/>
          </w:tcPr>
          <w:p w14:paraId="1C9065D4">
            <w:pPr>
              <w:pStyle w:val="19"/>
              <w:widowControl w:val="0"/>
              <w:spacing w:before="1" w:line="500" w:lineRule="exact"/>
              <w:ind w:right="236"/>
              <w:jc w:val="center"/>
              <w:rPr>
                <w:rFonts w:hint="default"/>
                <w:color w:val="000000" w:themeColor="text1"/>
                <w:spacing w:val="-6"/>
                <w:kern w:val="2"/>
                <w14:textFill>
                  <w14:solidFill>
                    <w14:schemeClr w14:val="tx1"/>
                  </w14:solidFill>
                </w14:textFill>
              </w:rPr>
            </w:pPr>
            <w:r>
              <w:rPr>
                <w:rFonts w:cs="宋体"/>
                <w:color w:val="000000" w:themeColor="text1"/>
                <w:spacing w:val="-6"/>
                <w:kern w:val="2"/>
                <w14:textFill>
                  <w14:solidFill>
                    <w14:schemeClr w14:val="tx1"/>
                  </w14:solidFill>
                </w14:textFill>
              </w:rPr>
              <w:t>详见招标文件</w:t>
            </w:r>
          </w:p>
        </w:tc>
        <w:tc>
          <w:tcPr>
            <w:tcW w:w="1398" w:type="dxa"/>
            <w:tcBorders>
              <w:top w:val="single" w:color="auto" w:sz="4" w:space="0"/>
              <w:left w:val="single" w:color="333333" w:sz="6" w:space="0"/>
              <w:bottom w:val="single" w:color="auto" w:sz="4" w:space="0"/>
              <w:right w:val="single" w:color="333333" w:sz="6" w:space="0"/>
            </w:tcBorders>
            <w:shd w:val="clear" w:color="auto" w:fill="auto"/>
            <w:vAlign w:val="center"/>
          </w:tcPr>
          <w:p w14:paraId="7B19F30D">
            <w:pPr>
              <w:keepNext w:val="0"/>
              <w:keepLines w:val="0"/>
              <w:suppressLineNumbers w:val="0"/>
              <w:spacing w:before="1" w:beforeAutospacing="0" w:afterAutospacing="0" w:line="500" w:lineRule="exact"/>
              <w:jc w:val="center"/>
              <w:rPr>
                <w:rFonts w:hint="default" w:eastAsia="宋体"/>
                <w:color w:val="000000" w:themeColor="text1"/>
                <w:kern w:val="2"/>
                <w:sz w:val="24"/>
                <w:szCs w:val="24"/>
                <w:lang w:val="en-US" w:eastAsia="zh-CN"/>
                <w14:textFill>
                  <w14:solidFill>
                    <w14:schemeClr w14:val="tx1"/>
                  </w14:solidFill>
                </w14:textFill>
              </w:rPr>
            </w:pPr>
            <w:r>
              <w:rPr>
                <w:rFonts w:hint="eastAsia"/>
                <w:color w:val="000000" w:themeColor="text1"/>
                <w:kern w:val="2"/>
                <w:sz w:val="24"/>
                <w:szCs w:val="24"/>
                <w:lang w:val="en-US" w:eastAsia="zh-CN" w:bidi="ar"/>
                <w14:textFill>
                  <w14:solidFill>
                    <w14:schemeClr w14:val="tx1"/>
                  </w14:solidFill>
                </w14:textFill>
              </w:rPr>
              <w:t>708000.00</w:t>
            </w:r>
          </w:p>
        </w:tc>
        <w:tc>
          <w:tcPr>
            <w:tcW w:w="1735" w:type="dxa"/>
            <w:tcBorders>
              <w:top w:val="single" w:color="auto" w:sz="4" w:space="0"/>
              <w:left w:val="single" w:color="333333" w:sz="6" w:space="0"/>
              <w:bottom w:val="single" w:color="auto" w:sz="4" w:space="0"/>
              <w:right w:val="single" w:color="auto" w:sz="4" w:space="0"/>
            </w:tcBorders>
            <w:shd w:val="clear" w:color="auto" w:fill="auto"/>
            <w:vAlign w:val="center"/>
          </w:tcPr>
          <w:p w14:paraId="785245C9">
            <w:pPr>
              <w:keepNext w:val="0"/>
              <w:keepLines w:val="0"/>
              <w:suppressLineNumbers w:val="0"/>
              <w:spacing w:before="1" w:beforeAutospacing="0" w:afterAutospacing="0" w:line="500" w:lineRule="exact"/>
              <w:jc w:val="center"/>
              <w:rPr>
                <w:rFonts w:hint="default"/>
                <w:color w:val="000000" w:themeColor="text1"/>
                <w:kern w:val="2"/>
                <w:sz w:val="24"/>
                <w:szCs w:val="24"/>
                <w:lang w:val="en-US"/>
                <w14:textFill>
                  <w14:solidFill>
                    <w14:schemeClr w14:val="tx1"/>
                  </w14:solidFill>
                </w14:textFill>
              </w:rPr>
            </w:pPr>
            <w:r>
              <w:rPr>
                <w:rFonts w:hint="eastAsia"/>
                <w:color w:val="000000" w:themeColor="text1"/>
                <w:kern w:val="2"/>
                <w:sz w:val="24"/>
                <w:szCs w:val="24"/>
                <w:lang w:val="en-US" w:eastAsia="zh-CN" w:bidi="ar"/>
                <w14:textFill>
                  <w14:solidFill>
                    <w14:schemeClr w14:val="tx1"/>
                  </w14:solidFill>
                </w14:textFill>
              </w:rPr>
              <w:t>708000.00</w:t>
            </w:r>
          </w:p>
        </w:tc>
      </w:tr>
    </w:tbl>
    <w:p w14:paraId="583E3489">
      <w:pPr>
        <w:autoSpaceDN/>
        <w:spacing w:before="52" w:line="500" w:lineRule="exact"/>
        <w:ind w:right="4487" w:firstLine="480" w:firstLineChars="200"/>
        <w:rPr>
          <w:color w:val="000000" w:themeColor="text1"/>
          <w:kern w:val="2"/>
          <w:sz w:val="24"/>
          <w:szCs w:val="24"/>
          <w14:textFill>
            <w14:solidFill>
              <w14:schemeClr w14:val="tx1"/>
            </w14:solidFill>
          </w14:textFill>
        </w:rPr>
      </w:pPr>
      <w:r>
        <w:rPr>
          <w:rFonts w:hint="eastAsia"/>
          <w:color w:val="000000" w:themeColor="text1"/>
          <w:kern w:val="2"/>
          <w:sz w:val="24"/>
          <w:szCs w:val="24"/>
          <w:lang w:val="en-US" w:bidi="ar"/>
          <w14:textFill>
            <w14:solidFill>
              <w14:schemeClr w14:val="tx1"/>
            </w14:solidFill>
          </w14:textFill>
        </w:rPr>
        <w:t>本合同包不接受联合体投标</w:t>
      </w:r>
    </w:p>
    <w:p w14:paraId="1F70D465">
      <w:pPr>
        <w:autoSpaceDN/>
        <w:spacing w:before="52" w:line="500" w:lineRule="exact"/>
        <w:ind w:right="70" w:firstLine="480" w:firstLineChars="200"/>
        <w:rPr>
          <w:rFonts w:hint="eastAsia"/>
          <w:kern w:val="2"/>
          <w:sz w:val="24"/>
          <w:szCs w:val="24"/>
          <w:lang w:val="en-US" w:bidi="ar"/>
        </w:rPr>
      </w:pPr>
      <w:r>
        <w:rPr>
          <w:rFonts w:hint="eastAsia"/>
          <w:color w:val="000000" w:themeColor="text1"/>
          <w:kern w:val="2"/>
          <w:sz w:val="24"/>
          <w:szCs w:val="24"/>
          <w:lang w:val="en-US" w:bidi="ar"/>
          <w14:textFill>
            <w14:solidFill>
              <w14:schemeClr w14:val="tx1"/>
            </w14:solidFill>
          </w14:textFill>
        </w:rPr>
        <w:t>合同履行期限</w:t>
      </w:r>
      <w:r>
        <w:rPr>
          <w:rFonts w:hint="eastAsia"/>
          <w:kern w:val="2"/>
          <w:sz w:val="24"/>
          <w:szCs w:val="24"/>
          <w:lang w:val="en-US" w:bidi="ar"/>
        </w:rPr>
        <w:t>：合同签订之日起至完成采购清单全量供货及验收。</w:t>
      </w:r>
    </w:p>
    <w:p w14:paraId="5729D710">
      <w:pPr>
        <w:spacing w:before="155" w:line="500" w:lineRule="exact"/>
        <w:outlineLvl w:val="1"/>
        <w:rPr>
          <w:b/>
          <w:color w:val="000000" w:themeColor="text1"/>
          <w:kern w:val="2"/>
          <w:sz w:val="24"/>
          <w:szCs w:val="24"/>
          <w14:textFill>
            <w14:solidFill>
              <w14:schemeClr w14:val="tx1"/>
            </w14:solidFill>
          </w14:textFill>
        </w:rPr>
      </w:pPr>
      <w:r>
        <w:rPr>
          <w:rFonts w:hint="eastAsia"/>
          <w:b/>
          <w:color w:val="000000" w:themeColor="text1"/>
          <w:kern w:val="2"/>
          <w:sz w:val="24"/>
          <w:szCs w:val="24"/>
          <w:lang w:val="en-US" w:bidi="ar"/>
          <w14:textFill>
            <w14:solidFill>
              <w14:schemeClr w14:val="tx1"/>
            </w14:solidFill>
          </w14:textFill>
        </w:rPr>
        <w:t>二、申请人的资格要求：</w:t>
      </w:r>
    </w:p>
    <w:p w14:paraId="1A3C4F05">
      <w:pPr>
        <w:pStyle w:val="33"/>
        <w:spacing w:before="52" w:line="500" w:lineRule="exact"/>
        <w:ind w:firstLine="720" w:firstLineChars="300"/>
        <w:jc w:val="left"/>
        <w:rPr>
          <w:rFonts w:ascii="宋体" w:hAnsi="宋体" w:cs="宋体"/>
          <w:sz w:val="24"/>
          <w:szCs w:val="24"/>
        </w:rPr>
      </w:pPr>
      <w:r>
        <w:rPr>
          <w:rFonts w:hint="eastAsia" w:ascii="宋体" w:hAnsi="宋体" w:cs="宋体"/>
          <w:sz w:val="24"/>
          <w:szCs w:val="24"/>
        </w:rPr>
        <w:t>1、满足《中华人民共和国政府采购法》第二十二条规定；</w:t>
      </w:r>
    </w:p>
    <w:p w14:paraId="0B5A6F2E">
      <w:pPr>
        <w:pStyle w:val="33"/>
        <w:spacing w:before="55" w:line="500" w:lineRule="exact"/>
        <w:ind w:firstLine="720" w:firstLineChars="300"/>
        <w:jc w:val="left"/>
        <w:rPr>
          <w:rFonts w:ascii="宋体" w:hAnsi="宋体" w:cs="宋体"/>
          <w:sz w:val="24"/>
          <w:szCs w:val="24"/>
        </w:rPr>
      </w:pPr>
      <w:r>
        <w:rPr>
          <w:rFonts w:hint="eastAsia" w:ascii="宋体" w:hAnsi="宋体" w:cs="宋体"/>
          <w:sz w:val="24"/>
          <w:szCs w:val="24"/>
        </w:rPr>
        <w:t>2、落实政府采购政策需满足的资格要求：</w:t>
      </w:r>
    </w:p>
    <w:p w14:paraId="328C9FAA">
      <w:pPr>
        <w:spacing w:before="52" w:line="500" w:lineRule="exact"/>
        <w:ind w:firstLine="720" w:firstLineChars="300"/>
        <w:rPr>
          <w:kern w:val="2"/>
          <w:sz w:val="24"/>
          <w:szCs w:val="24"/>
          <w:lang w:val="en-US" w:bidi="ar"/>
        </w:rPr>
      </w:pPr>
      <w:r>
        <w:rPr>
          <w:rFonts w:hint="eastAsia"/>
          <w:kern w:val="2"/>
          <w:sz w:val="24"/>
          <w:szCs w:val="24"/>
          <w:lang w:val="en-US" w:bidi="ar"/>
        </w:rPr>
        <w:t>合同包1（</w:t>
      </w:r>
      <w:r>
        <w:rPr>
          <w:rFonts w:hint="eastAsia"/>
          <w:sz w:val="24"/>
          <w:szCs w:val="24"/>
          <w:lang w:val="en-US" w:eastAsia="zh-CN" w:bidi="ar"/>
        </w:rPr>
        <w:t>石泉县污水处理厂2026年环境污染处理专用药剂采购项目(二次)</w:t>
      </w:r>
      <w:r>
        <w:rPr>
          <w:rFonts w:hint="eastAsia"/>
          <w:sz w:val="24"/>
          <w:szCs w:val="24"/>
          <w:lang w:val="en-US" w:bidi="ar"/>
        </w:rPr>
        <w:t>）</w:t>
      </w:r>
      <w:r>
        <w:rPr>
          <w:rFonts w:hint="eastAsia"/>
          <w:kern w:val="2"/>
          <w:sz w:val="24"/>
          <w:szCs w:val="24"/>
          <w:lang w:val="en-US" w:bidi="ar"/>
        </w:rPr>
        <w:t>落实政府采购政策需满足的资格要求如下：</w:t>
      </w:r>
    </w:p>
    <w:p w14:paraId="170DF152">
      <w:pPr>
        <w:pStyle w:val="33"/>
        <w:spacing w:before="55" w:line="540" w:lineRule="exact"/>
        <w:ind w:firstLine="720" w:firstLineChars="300"/>
        <w:jc w:val="left"/>
      </w:pPr>
      <w:r>
        <w:rPr>
          <w:rFonts w:hint="eastAsia" w:ascii="宋体" w:hAnsi="宋体" w:cs="宋体"/>
          <w:sz w:val="24"/>
          <w:szCs w:val="24"/>
        </w:rPr>
        <w:t>本项目为专门面向中小企业项目，供应商所投产品的生产厂家企业类型应为中型企业、小型企业、微型企业、监狱企业、残疾人福利性单位。生产厂家为中小企业的，提供《中小企业声明函》， 且中、小、微企业的划分标准所属行业为工业；供应商为监狱企业的，应提供监狱企业的证明文件；供应商为残疾人福利性单位的，应提供《残疾人福利性单位声明函》（监狱企业或残疾人福利性单位视同小型、微型企业）。</w:t>
      </w:r>
    </w:p>
    <w:p w14:paraId="1DA79039">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（1）《政府采购促进中小企业发展管理办法》（财库〔2020〕46 号）； </w:t>
      </w:r>
    </w:p>
    <w:p w14:paraId="26CAFA64">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（2）《财政部司法部关于政府采购支持监狱企业发展有关问题的通知》（财库〔2014〕 68 号）； </w:t>
      </w:r>
    </w:p>
    <w:p w14:paraId="6F4C27C8">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（3）《财政部发展改革委生态环境部市场监管总局关于调整优化节能产品环境标志产品政府采购执行机制的通知》（财库〔2019〕9 号）； </w:t>
      </w:r>
    </w:p>
    <w:p w14:paraId="092B4E8D">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（4）《三部门联合发布关于促进残疾人就业政府采购政策的通知》（财库〔2017〕 141 号）； </w:t>
      </w:r>
    </w:p>
    <w:p w14:paraId="46829A6E">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（5）《财政部国务院扶贫办关于运用政府采购政策支持脱贫攻坚的通知》（财库 〔2019〕27号）； </w:t>
      </w:r>
    </w:p>
    <w:p w14:paraId="6F5B2B53">
      <w:pPr>
        <w:pStyle w:val="33"/>
        <w:spacing w:line="500" w:lineRule="exact"/>
        <w:ind w:firstLine="480"/>
        <w:jc w:val="left"/>
        <w:rPr>
          <w:rFonts w:ascii="宋体" w:hAnsi="宋体" w:cs="宋体"/>
          <w:sz w:val="24"/>
          <w:szCs w:val="24"/>
        </w:rPr>
      </w:pPr>
      <w:r>
        <w:rPr>
          <w:rFonts w:hint="eastAsia" w:ascii="宋体" w:hAnsi="宋体" w:cs="宋体"/>
          <w:sz w:val="24"/>
          <w:szCs w:val="24"/>
        </w:rPr>
        <w:t xml:space="preserve">（6）《国务院办公厅关于建立政府强制采购节能产品制度的通知》（国办发〔2007〕 51 号）； </w:t>
      </w:r>
    </w:p>
    <w:p w14:paraId="014BFF5C">
      <w:pPr>
        <w:pStyle w:val="33"/>
        <w:spacing w:line="500" w:lineRule="exact"/>
        <w:ind w:firstLine="480"/>
        <w:jc w:val="left"/>
        <w:rPr>
          <w:rFonts w:ascii="宋体" w:hAnsi="宋体" w:cs="宋体"/>
          <w:sz w:val="24"/>
          <w:szCs w:val="24"/>
        </w:rPr>
      </w:pPr>
      <w:r>
        <w:rPr>
          <w:rFonts w:hint="eastAsia" w:ascii="宋体" w:hAnsi="宋体" w:cs="宋体"/>
          <w:sz w:val="24"/>
          <w:szCs w:val="24"/>
        </w:rPr>
        <w:t>（7）陕西省财政厅关于印发《陕西省中小企业政府采购信用融资办法》（陕财办采 〔2018〕23 号）；</w:t>
      </w:r>
    </w:p>
    <w:p w14:paraId="2CA74311">
      <w:pPr>
        <w:pStyle w:val="33"/>
        <w:spacing w:line="500" w:lineRule="exact"/>
        <w:ind w:firstLine="480"/>
        <w:jc w:val="left"/>
        <w:rPr>
          <w:rFonts w:ascii="宋体" w:hAnsi="宋体" w:cs="宋体"/>
          <w:sz w:val="24"/>
          <w:szCs w:val="24"/>
        </w:rPr>
      </w:pPr>
      <w:r>
        <w:rPr>
          <w:rFonts w:hint="eastAsia" w:ascii="宋体" w:hAnsi="宋体" w:cs="宋体"/>
          <w:sz w:val="24"/>
          <w:szCs w:val="24"/>
        </w:rPr>
        <w:t>（8）《陕西省财政厅关于落实政府采购支持中小企业政策有关事项的通知》陕财办采函〔2022〕10号；</w:t>
      </w:r>
    </w:p>
    <w:p w14:paraId="1427EB1E">
      <w:pPr>
        <w:pStyle w:val="33"/>
        <w:spacing w:line="500" w:lineRule="exact"/>
        <w:ind w:firstLine="480"/>
        <w:jc w:val="left"/>
        <w:rPr>
          <w:rFonts w:ascii="宋体" w:hAnsi="宋体" w:cs="宋体"/>
          <w:sz w:val="24"/>
          <w:szCs w:val="24"/>
        </w:rPr>
      </w:pPr>
      <w:r>
        <w:rPr>
          <w:rFonts w:hint="eastAsia" w:ascii="宋体" w:hAnsi="宋体" w:cs="宋体"/>
          <w:sz w:val="24"/>
          <w:szCs w:val="24"/>
        </w:rPr>
        <w:t>(9)、《陕西省财政厅关于进一步落实政府采购支持中小企业相关政策的通知》陕财办采〔2023〕3号；</w:t>
      </w:r>
    </w:p>
    <w:p w14:paraId="362E8691">
      <w:pPr>
        <w:pStyle w:val="33"/>
        <w:spacing w:line="500" w:lineRule="exact"/>
        <w:ind w:firstLine="480"/>
        <w:jc w:val="left"/>
        <w:rPr>
          <w:rFonts w:ascii="宋体" w:hAnsi="宋体" w:cs="宋体"/>
          <w:sz w:val="24"/>
          <w:szCs w:val="24"/>
        </w:rPr>
      </w:pPr>
      <w:r>
        <w:rPr>
          <w:rFonts w:hint="eastAsia" w:ascii="宋体" w:hAnsi="宋体" w:cs="宋体"/>
          <w:sz w:val="24"/>
          <w:szCs w:val="24"/>
        </w:rPr>
        <w:t>（10）《陕西省财政厅关于进一步优化政府采购营商环境有关事项的通知》陕财办采〔2023〕4号。</w:t>
      </w:r>
    </w:p>
    <w:p w14:paraId="220FC8CB">
      <w:pPr>
        <w:pStyle w:val="33"/>
        <w:spacing w:line="500" w:lineRule="exact"/>
        <w:ind w:firstLine="480"/>
        <w:jc w:val="left"/>
        <w:rPr>
          <w:rFonts w:ascii="宋体" w:hAnsi="宋体" w:cs="宋体"/>
          <w:sz w:val="24"/>
          <w:szCs w:val="24"/>
        </w:rPr>
      </w:pPr>
      <w:r>
        <w:rPr>
          <w:rFonts w:hint="eastAsia" w:ascii="宋体" w:hAnsi="宋体" w:cs="宋体"/>
          <w:sz w:val="24"/>
          <w:szCs w:val="24"/>
        </w:rPr>
        <w:t>3、本项目的特定资格要求：</w:t>
      </w:r>
    </w:p>
    <w:p w14:paraId="22F00C8A">
      <w:pPr>
        <w:pStyle w:val="33"/>
        <w:spacing w:line="540" w:lineRule="exact"/>
        <w:ind w:firstLine="480"/>
        <w:jc w:val="left"/>
        <w:rPr>
          <w:rFonts w:ascii="宋体" w:hAnsi="宋体" w:cs="宋体"/>
          <w:sz w:val="24"/>
          <w:szCs w:val="24"/>
        </w:rPr>
      </w:pPr>
      <w:r>
        <w:rPr>
          <w:rFonts w:hint="eastAsia" w:ascii="宋体" w:hAnsi="宋体" w:cs="宋体"/>
          <w:sz w:val="24"/>
          <w:szCs w:val="24"/>
        </w:rPr>
        <w:t xml:space="preserve">（1）具有独立承担民事责任的能力：提供营业执照、税务登记证、组织机构代码证或三证合一的营业执照副本（或《事业单位法人证书》或其他合法组织登记证书、 自然人只需提交身份证）； </w:t>
      </w:r>
    </w:p>
    <w:p w14:paraId="493233BA">
      <w:pPr>
        <w:pStyle w:val="33"/>
        <w:spacing w:line="540" w:lineRule="exact"/>
        <w:ind w:firstLine="480"/>
        <w:jc w:val="left"/>
        <w:rPr>
          <w:rFonts w:ascii="宋体" w:hAnsi="宋体" w:cs="宋体"/>
          <w:sz w:val="24"/>
          <w:szCs w:val="24"/>
        </w:rPr>
      </w:pPr>
      <w:r>
        <w:rPr>
          <w:rFonts w:hint="eastAsia" w:ascii="宋体" w:hAnsi="宋体" w:cs="宋体"/>
          <w:sz w:val="24"/>
          <w:szCs w:val="24"/>
        </w:rPr>
        <w:t>（2）法定代表人直接参加投标的，须出具法定代表人身份证；法定代表人授权代表参加投标的，须出具法定代表人授权委托书、法定代表人身份证复印件以及被授权代表身份证复印件；</w:t>
      </w:r>
    </w:p>
    <w:p w14:paraId="5F4FD10E">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）财务状况报告：提供2024年</w:t>
      </w:r>
      <w:r>
        <w:rPr>
          <w:rFonts w:hint="eastAsia" w:ascii="宋体" w:hAnsi="宋体" w:cs="宋体"/>
          <w:sz w:val="24"/>
          <w:szCs w:val="24"/>
          <w:lang w:eastAsia="zh-CN"/>
        </w:rPr>
        <w:t>或</w:t>
      </w:r>
      <w:r>
        <w:rPr>
          <w:rFonts w:hint="eastAsia" w:ascii="宋体" w:hAnsi="宋体" w:cs="宋体"/>
          <w:sz w:val="24"/>
          <w:szCs w:val="24"/>
          <w:lang w:val="en-US" w:eastAsia="zh-CN"/>
        </w:rPr>
        <w:t>2025年</w:t>
      </w:r>
      <w:r>
        <w:rPr>
          <w:rFonts w:hint="eastAsia" w:ascii="宋体" w:hAnsi="宋体" w:cs="宋体"/>
          <w:sz w:val="24"/>
          <w:szCs w:val="24"/>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宋体" w:hAnsi="宋体" w:cs="宋体"/>
          <w:sz w:val="24"/>
          <w:szCs w:val="24"/>
          <w:lang w:eastAsia="zh-CN"/>
        </w:rPr>
        <w:t>三</w:t>
      </w:r>
      <w:r>
        <w:rPr>
          <w:rFonts w:hint="eastAsia" w:ascii="宋体" w:hAnsi="宋体" w:cs="宋体"/>
          <w:sz w:val="24"/>
          <w:szCs w:val="24"/>
        </w:rPr>
        <w:t xml:space="preserve">个月内其基本账户开户银行出具的资信证明；  </w:t>
      </w:r>
    </w:p>
    <w:p w14:paraId="1B114516">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）社会保障资金缴纳证明：自2025年</w:t>
      </w:r>
      <w:r>
        <w:rPr>
          <w:rFonts w:hint="eastAsia" w:ascii="宋体" w:hAnsi="宋体" w:cs="宋体"/>
          <w:sz w:val="24"/>
          <w:szCs w:val="24"/>
          <w:lang w:val="en-US" w:eastAsia="zh-CN"/>
        </w:rPr>
        <w:t>6</w:t>
      </w:r>
      <w:r>
        <w:rPr>
          <w:rFonts w:hint="eastAsia" w:ascii="宋体" w:hAnsi="宋体" w:cs="宋体"/>
          <w:sz w:val="24"/>
          <w:szCs w:val="24"/>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4DD2F703">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）税收缴纳证明：自2025年</w:t>
      </w:r>
      <w:r>
        <w:rPr>
          <w:rFonts w:hint="eastAsia" w:ascii="宋体" w:hAnsi="宋体" w:cs="宋体"/>
          <w:sz w:val="24"/>
          <w:szCs w:val="24"/>
          <w:lang w:val="en-US" w:eastAsia="zh-CN"/>
        </w:rPr>
        <w:t>6</w:t>
      </w:r>
      <w:r>
        <w:rPr>
          <w:rFonts w:hint="eastAsia" w:ascii="宋体" w:hAnsi="宋体" w:cs="宋体"/>
          <w:sz w:val="24"/>
          <w:szCs w:val="24"/>
        </w:rPr>
        <w:t>月1日以来至少1个月的纳税证明或完税证明（提供增值税、企业所得税至少一种），纳税证明或完税证明上应有代收机构或税务机关的公章或业务专用章。依法免税的供应商应提供相关文件证明；</w:t>
      </w:r>
    </w:p>
    <w:p w14:paraId="3C85569A">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01D1D29D">
      <w:pPr>
        <w:pStyle w:val="33"/>
        <w:spacing w:line="50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）参加本次政府采购活动前三年内，在经营活动中没有重大违法记录声明；</w:t>
      </w:r>
    </w:p>
    <w:p w14:paraId="65F0DE8B">
      <w:pPr>
        <w:pStyle w:val="33"/>
        <w:spacing w:line="50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）供应商具有履行合同所必需的设备和专业技术能力的书面声明；</w:t>
      </w:r>
    </w:p>
    <w:p w14:paraId="641A6DF5">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9</w:t>
      </w:r>
      <w:r>
        <w:rPr>
          <w:rFonts w:hint="eastAsia" w:ascii="宋体" w:hAnsi="宋体" w:cs="宋体"/>
          <w:sz w:val="24"/>
          <w:szCs w:val="24"/>
        </w:rPr>
        <w:t>）供应商应提供中小企业声明函或残疾人福利性单位声明函或监狱企业证明文件；</w:t>
      </w:r>
    </w:p>
    <w:p w14:paraId="27DFB2E8">
      <w:pPr>
        <w:pStyle w:val="33"/>
        <w:spacing w:line="540" w:lineRule="exact"/>
        <w:ind w:firstLine="48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0</w:t>
      </w:r>
      <w:r>
        <w:rPr>
          <w:rFonts w:hint="eastAsia" w:ascii="宋体" w:hAnsi="宋体" w:cs="宋体"/>
          <w:sz w:val="24"/>
          <w:szCs w:val="24"/>
        </w:rPr>
        <w:t>）本项目不接受联合体投标。</w:t>
      </w:r>
    </w:p>
    <w:p w14:paraId="6A5CE33F">
      <w:pPr>
        <w:spacing w:before="138" w:line="500" w:lineRule="exact"/>
        <w:ind w:left="491"/>
        <w:outlineLvl w:val="1"/>
        <w:rPr>
          <w:b/>
          <w:kern w:val="2"/>
          <w:sz w:val="24"/>
          <w:szCs w:val="24"/>
        </w:rPr>
      </w:pPr>
      <w:r>
        <w:rPr>
          <w:rFonts w:hint="eastAsia"/>
          <w:b/>
          <w:kern w:val="2"/>
          <w:sz w:val="24"/>
          <w:szCs w:val="24"/>
          <w:lang w:val="en-US" w:bidi="ar"/>
        </w:rPr>
        <w:t>三、获取采购文件</w:t>
      </w:r>
    </w:p>
    <w:p w14:paraId="52F35541">
      <w:pPr>
        <w:autoSpaceDN/>
        <w:spacing w:before="138" w:line="460" w:lineRule="exact"/>
        <w:ind w:right="-370" w:rightChars="-168" w:firstLine="720" w:firstLineChars="300"/>
        <w:rPr>
          <w:color w:val="000000" w:themeColor="text1"/>
          <w:sz w:val="24"/>
          <w:szCs w:val="24"/>
          <w14:textFill>
            <w14:solidFill>
              <w14:schemeClr w14:val="tx1"/>
            </w14:solidFill>
          </w14:textFill>
        </w:rPr>
      </w:pPr>
      <w:r>
        <w:rPr>
          <w:rFonts w:hint="eastAsia"/>
          <w:color w:val="000000" w:themeColor="text1"/>
          <w:sz w:val="24"/>
          <w:szCs w:val="24"/>
          <w:shd w:val="clear" w:color="auto"/>
          <w:lang w:val="en-US" w:bidi="ar"/>
          <w14:textFill>
            <w14:solidFill>
              <w14:schemeClr w14:val="tx1"/>
            </w14:solidFill>
          </w14:textFill>
        </w:rPr>
        <w:t>时间：202</w:t>
      </w:r>
      <w:r>
        <w:rPr>
          <w:rFonts w:hint="eastAsia"/>
          <w:color w:val="000000" w:themeColor="text1"/>
          <w:sz w:val="24"/>
          <w:szCs w:val="24"/>
          <w:shd w:val="clear" w:color="auto"/>
          <w:lang w:val="en-US" w:eastAsia="zh-CN" w:bidi="ar"/>
          <w14:textFill>
            <w14:solidFill>
              <w14:schemeClr w14:val="tx1"/>
            </w14:solidFill>
          </w14:textFill>
        </w:rPr>
        <w:t>6</w:t>
      </w:r>
      <w:r>
        <w:rPr>
          <w:rFonts w:hint="eastAsia"/>
          <w:sz w:val="24"/>
          <w:szCs w:val="24"/>
          <w:shd w:val="clear" w:color="auto"/>
          <w:lang w:val="en-US" w:bidi="ar"/>
        </w:rPr>
        <w:t>年</w:t>
      </w:r>
      <w:r>
        <w:rPr>
          <w:rFonts w:hint="eastAsia"/>
          <w:sz w:val="24"/>
          <w:szCs w:val="24"/>
          <w:shd w:val="clear" w:color="auto"/>
          <w:lang w:val="en-US" w:eastAsia="zh-CN" w:bidi="ar"/>
        </w:rPr>
        <w:t>4</w:t>
      </w:r>
      <w:r>
        <w:rPr>
          <w:rFonts w:hint="eastAsia"/>
          <w:sz w:val="24"/>
          <w:szCs w:val="24"/>
          <w:shd w:val="clear" w:color="auto"/>
          <w:lang w:val="en-US" w:bidi="ar"/>
        </w:rPr>
        <w:t>月</w:t>
      </w:r>
      <w:r>
        <w:rPr>
          <w:rFonts w:hint="eastAsia"/>
          <w:sz w:val="24"/>
          <w:szCs w:val="24"/>
          <w:shd w:val="clear" w:color="auto"/>
          <w:lang w:val="en-US" w:eastAsia="zh-CN" w:bidi="ar"/>
        </w:rPr>
        <w:t>24</w:t>
      </w:r>
      <w:r>
        <w:rPr>
          <w:rFonts w:hint="eastAsia"/>
          <w:sz w:val="24"/>
          <w:szCs w:val="24"/>
          <w:shd w:val="clear" w:color="auto"/>
          <w:lang w:val="en-US" w:bidi="ar"/>
        </w:rPr>
        <w:t>日至 202</w:t>
      </w:r>
      <w:r>
        <w:rPr>
          <w:rFonts w:hint="eastAsia"/>
          <w:sz w:val="24"/>
          <w:szCs w:val="24"/>
          <w:shd w:val="clear" w:color="auto"/>
          <w:lang w:val="en-US" w:eastAsia="zh-CN" w:bidi="ar"/>
        </w:rPr>
        <w:t>6</w:t>
      </w:r>
      <w:r>
        <w:rPr>
          <w:rFonts w:hint="eastAsia"/>
          <w:sz w:val="24"/>
          <w:szCs w:val="24"/>
          <w:shd w:val="clear" w:color="auto"/>
          <w:lang w:val="en-US" w:bidi="ar"/>
        </w:rPr>
        <w:t xml:space="preserve"> 年</w:t>
      </w:r>
      <w:r>
        <w:rPr>
          <w:rFonts w:hint="eastAsia"/>
          <w:sz w:val="24"/>
          <w:szCs w:val="24"/>
          <w:shd w:val="clear" w:color="auto"/>
          <w:lang w:val="en-US" w:eastAsia="zh-CN" w:bidi="ar"/>
        </w:rPr>
        <w:t>4</w:t>
      </w:r>
      <w:r>
        <w:rPr>
          <w:rFonts w:hint="eastAsia"/>
          <w:sz w:val="24"/>
          <w:szCs w:val="24"/>
          <w:shd w:val="clear" w:color="auto"/>
          <w:lang w:val="en-US" w:bidi="ar"/>
        </w:rPr>
        <w:t>月</w:t>
      </w:r>
      <w:r>
        <w:rPr>
          <w:rFonts w:hint="eastAsia"/>
          <w:sz w:val="24"/>
          <w:szCs w:val="24"/>
          <w:shd w:val="clear" w:color="auto"/>
          <w:lang w:val="en-US" w:eastAsia="zh-CN" w:bidi="ar"/>
        </w:rPr>
        <w:t>30</w:t>
      </w:r>
      <w:r>
        <w:rPr>
          <w:rFonts w:hint="eastAsia"/>
          <w:sz w:val="24"/>
          <w:szCs w:val="24"/>
          <w:shd w:val="clear" w:color="auto"/>
          <w:lang w:val="en-US" w:bidi="ar"/>
        </w:rPr>
        <w:t xml:space="preserve">日 </w:t>
      </w:r>
      <w:r>
        <w:rPr>
          <w:rFonts w:hint="eastAsia"/>
          <w:color w:val="000000" w:themeColor="text1"/>
          <w:sz w:val="24"/>
          <w:szCs w:val="24"/>
          <w:lang w:val="en-US" w:bidi="ar"/>
          <w14:textFill>
            <w14:solidFill>
              <w14:schemeClr w14:val="tx1"/>
            </w14:solidFill>
          </w14:textFill>
        </w:rPr>
        <w:t>，每天上午 09:00:00 至12:00:00 ，下午 14:00:00 至 17:30:00 （北京时间，国家法定节假日除外）</w:t>
      </w:r>
    </w:p>
    <w:p w14:paraId="32E2274D">
      <w:pPr>
        <w:pStyle w:val="19"/>
        <w:autoSpaceDN/>
        <w:spacing w:line="460" w:lineRule="exact"/>
        <w:ind w:firstLine="720" w:firstLineChars="300"/>
        <w:rPr>
          <w:rFonts w:hint="default" w:cs="宋体"/>
        </w:rPr>
      </w:pPr>
      <w:r>
        <w:rPr>
          <w:rFonts w:cs="宋体"/>
          <w:lang w:bidi="ar"/>
        </w:rPr>
        <w:t xml:space="preserve">地点：全国公共资源交易中心平台（陕西省.安康市） </w:t>
      </w:r>
    </w:p>
    <w:p w14:paraId="6C305F9B">
      <w:pPr>
        <w:pStyle w:val="19"/>
        <w:autoSpaceDN/>
        <w:spacing w:line="460" w:lineRule="exact"/>
        <w:ind w:firstLine="720" w:firstLineChars="300"/>
        <w:rPr>
          <w:rFonts w:hint="default" w:cs="宋体"/>
        </w:rPr>
      </w:pPr>
      <w:r>
        <w:rPr>
          <w:rFonts w:cs="宋体"/>
          <w:lang w:bidi="ar"/>
        </w:rPr>
        <w:t>方式：在线获取</w:t>
      </w:r>
    </w:p>
    <w:p w14:paraId="1F950947">
      <w:pPr>
        <w:pStyle w:val="19"/>
        <w:autoSpaceDN/>
        <w:spacing w:line="460" w:lineRule="exact"/>
        <w:ind w:firstLine="720" w:firstLineChars="300"/>
        <w:rPr>
          <w:rFonts w:hint="default" w:cs="宋体"/>
        </w:rPr>
      </w:pPr>
      <w:r>
        <w:rPr>
          <w:rFonts w:cs="宋体"/>
          <w:lang w:bidi="ar"/>
        </w:rPr>
        <w:t>售价： 0 元</w:t>
      </w:r>
    </w:p>
    <w:p w14:paraId="68797FDE">
      <w:pPr>
        <w:autoSpaceDN/>
        <w:spacing w:before="203" w:line="460" w:lineRule="exact"/>
        <w:ind w:left="491"/>
        <w:outlineLvl w:val="1"/>
        <w:rPr>
          <w:b/>
          <w:kern w:val="2"/>
          <w:sz w:val="24"/>
          <w:szCs w:val="24"/>
        </w:rPr>
      </w:pPr>
      <w:r>
        <w:rPr>
          <w:rFonts w:hint="eastAsia"/>
          <w:b/>
          <w:kern w:val="2"/>
          <w:sz w:val="24"/>
          <w:szCs w:val="24"/>
          <w:lang w:val="en-US" w:bidi="ar"/>
        </w:rPr>
        <w:t>四、响应文件提交</w:t>
      </w:r>
    </w:p>
    <w:p w14:paraId="4103E8F5">
      <w:pPr>
        <w:autoSpaceDN/>
        <w:spacing w:before="52" w:line="460" w:lineRule="exact"/>
        <w:ind w:firstLine="480" w:firstLineChars="200"/>
        <w:rPr>
          <w:kern w:val="2"/>
          <w:sz w:val="24"/>
          <w:szCs w:val="24"/>
          <w:shd w:val="clear" w:color="auto" w:fill="FFFF00"/>
        </w:rPr>
      </w:pPr>
      <w:r>
        <w:rPr>
          <w:rFonts w:hint="eastAsia"/>
          <w:color w:val="000000" w:themeColor="text1"/>
          <w:kern w:val="2"/>
          <w:sz w:val="24"/>
          <w:szCs w:val="24"/>
          <w:lang w:val="en-US" w:bidi="ar"/>
          <w14:textFill>
            <w14:solidFill>
              <w14:schemeClr w14:val="tx1"/>
            </w14:solidFill>
          </w14:textFill>
        </w:rPr>
        <w:t>截止</w:t>
      </w:r>
      <w:r>
        <w:rPr>
          <w:rFonts w:hint="eastAsia"/>
          <w:color w:val="000000" w:themeColor="text1"/>
          <w:sz w:val="24"/>
          <w:szCs w:val="24"/>
          <w:lang w:val="en-US" w:bidi="ar"/>
          <w14:textFill>
            <w14:solidFill>
              <w14:schemeClr w14:val="tx1"/>
            </w14:solidFill>
          </w14:textFill>
        </w:rPr>
        <w:t>时间</w:t>
      </w:r>
      <w:r>
        <w:rPr>
          <w:rFonts w:hint="eastAsia"/>
          <w:sz w:val="24"/>
          <w:szCs w:val="24"/>
          <w:lang w:val="en-US" w:bidi="ar"/>
        </w:rPr>
        <w:t>：2</w:t>
      </w:r>
      <w:r>
        <w:rPr>
          <w:rFonts w:hint="eastAsia"/>
          <w:sz w:val="24"/>
          <w:szCs w:val="24"/>
          <w:shd w:val="clear" w:color="auto"/>
          <w:lang w:val="en-US" w:bidi="ar"/>
        </w:rPr>
        <w:t>02</w:t>
      </w:r>
      <w:r>
        <w:rPr>
          <w:rFonts w:hint="eastAsia"/>
          <w:sz w:val="24"/>
          <w:szCs w:val="24"/>
          <w:shd w:val="clear" w:color="auto"/>
          <w:lang w:val="en-US" w:eastAsia="zh-CN" w:bidi="ar"/>
        </w:rPr>
        <w:t>6</w:t>
      </w:r>
      <w:r>
        <w:rPr>
          <w:rFonts w:hint="eastAsia"/>
          <w:sz w:val="24"/>
          <w:szCs w:val="24"/>
          <w:shd w:val="clear" w:color="auto"/>
          <w:lang w:val="en-US" w:bidi="ar"/>
        </w:rPr>
        <w:t>年</w:t>
      </w:r>
      <w:r>
        <w:rPr>
          <w:rFonts w:hint="eastAsia"/>
          <w:sz w:val="24"/>
          <w:szCs w:val="24"/>
          <w:shd w:val="clear" w:color="auto"/>
          <w:lang w:val="en-US" w:eastAsia="zh-CN" w:bidi="ar"/>
        </w:rPr>
        <w:t>5</w:t>
      </w:r>
      <w:r>
        <w:rPr>
          <w:rFonts w:hint="eastAsia"/>
          <w:sz w:val="24"/>
          <w:szCs w:val="24"/>
          <w:shd w:val="clear" w:color="auto"/>
          <w:lang w:val="en-US" w:bidi="ar"/>
        </w:rPr>
        <w:t>月</w:t>
      </w:r>
      <w:r>
        <w:rPr>
          <w:rFonts w:hint="eastAsia"/>
          <w:sz w:val="24"/>
          <w:szCs w:val="24"/>
          <w:shd w:val="clear" w:color="auto"/>
          <w:lang w:val="en-US" w:eastAsia="zh-CN" w:bidi="ar"/>
        </w:rPr>
        <w:t>15</w:t>
      </w:r>
      <w:r>
        <w:rPr>
          <w:rFonts w:hint="eastAsia"/>
          <w:sz w:val="24"/>
          <w:szCs w:val="24"/>
          <w:shd w:val="clear" w:color="auto"/>
          <w:lang w:val="en-US" w:bidi="ar"/>
        </w:rPr>
        <w:t>日</w:t>
      </w:r>
      <w:r>
        <w:rPr>
          <w:rFonts w:hint="eastAsia"/>
          <w:sz w:val="24"/>
          <w:szCs w:val="24"/>
          <w:shd w:val="clear" w:color="auto"/>
          <w:lang w:val="en-US" w:eastAsia="zh-CN" w:bidi="ar"/>
        </w:rPr>
        <w:t>14</w:t>
      </w:r>
      <w:r>
        <w:rPr>
          <w:rFonts w:hint="eastAsia"/>
          <w:sz w:val="24"/>
          <w:szCs w:val="24"/>
          <w:shd w:val="clear" w:color="auto"/>
          <w:lang w:val="en-US" w:bidi="ar"/>
        </w:rPr>
        <w:t xml:space="preserve">时 00 分 00 秒 </w:t>
      </w:r>
      <w:r>
        <w:rPr>
          <w:rFonts w:hint="eastAsia"/>
          <w:kern w:val="2"/>
          <w:sz w:val="24"/>
          <w:szCs w:val="24"/>
          <w:shd w:val="clear" w:color="auto"/>
          <w:lang w:val="en-US" w:bidi="ar"/>
        </w:rPr>
        <w:t>（北京时间）</w:t>
      </w:r>
    </w:p>
    <w:p w14:paraId="6D298399">
      <w:pPr>
        <w:autoSpaceDN/>
        <w:spacing w:before="52" w:line="460" w:lineRule="exact"/>
        <w:ind w:firstLine="480" w:firstLineChars="200"/>
        <w:rPr>
          <w:kern w:val="2"/>
          <w:sz w:val="24"/>
          <w:szCs w:val="24"/>
        </w:rPr>
      </w:pPr>
      <w:r>
        <w:rPr>
          <w:rFonts w:hint="eastAsia"/>
          <w:kern w:val="2"/>
          <w:sz w:val="24"/>
          <w:szCs w:val="24"/>
          <w:lang w:val="en-US" w:bidi="ar"/>
        </w:rPr>
        <w:t>地点：</w:t>
      </w:r>
      <w:r>
        <w:rPr>
          <w:rFonts w:hint="eastAsia"/>
          <w:kern w:val="2"/>
          <w:sz w:val="24"/>
          <w:szCs w:val="24"/>
        </w:rPr>
        <w:t>全国公共资源交易中心平台（陕西省.安康市）</w:t>
      </w:r>
    </w:p>
    <w:p w14:paraId="263F2AA7">
      <w:pPr>
        <w:autoSpaceDN/>
        <w:spacing w:before="203" w:line="460" w:lineRule="exact"/>
        <w:ind w:left="491"/>
        <w:outlineLvl w:val="1"/>
        <w:rPr>
          <w:b/>
          <w:kern w:val="2"/>
          <w:sz w:val="24"/>
          <w:szCs w:val="24"/>
        </w:rPr>
      </w:pPr>
      <w:r>
        <w:rPr>
          <w:rFonts w:hint="eastAsia"/>
          <w:b/>
          <w:kern w:val="2"/>
          <w:sz w:val="24"/>
          <w:szCs w:val="24"/>
          <w:lang w:val="en-US" w:bidi="ar"/>
        </w:rPr>
        <w:t>五、开启</w:t>
      </w:r>
    </w:p>
    <w:p w14:paraId="02A53A6E">
      <w:pPr>
        <w:autoSpaceDN/>
        <w:spacing w:before="55" w:line="460" w:lineRule="exact"/>
        <w:ind w:firstLine="480" w:firstLineChars="200"/>
        <w:rPr>
          <w:kern w:val="2"/>
          <w:sz w:val="24"/>
          <w:szCs w:val="24"/>
        </w:rPr>
      </w:pPr>
      <w:r>
        <w:rPr>
          <w:rFonts w:hint="eastAsia"/>
          <w:kern w:val="2"/>
          <w:sz w:val="24"/>
          <w:szCs w:val="24"/>
          <w:lang w:val="en-US" w:bidi="ar"/>
        </w:rPr>
        <w:t xml:space="preserve">时间： </w:t>
      </w:r>
      <w:r>
        <w:rPr>
          <w:rFonts w:hint="eastAsia"/>
          <w:sz w:val="24"/>
          <w:szCs w:val="24"/>
          <w:shd w:val="clear" w:color="auto"/>
          <w:lang w:val="en-US" w:bidi="ar"/>
        </w:rPr>
        <w:t>202</w:t>
      </w:r>
      <w:r>
        <w:rPr>
          <w:rFonts w:hint="eastAsia"/>
          <w:sz w:val="24"/>
          <w:szCs w:val="24"/>
          <w:shd w:val="clear" w:color="auto"/>
          <w:lang w:val="en-US" w:eastAsia="zh-CN" w:bidi="ar"/>
        </w:rPr>
        <w:t>6</w:t>
      </w:r>
      <w:r>
        <w:rPr>
          <w:rFonts w:hint="eastAsia"/>
          <w:sz w:val="24"/>
          <w:szCs w:val="24"/>
          <w:shd w:val="clear" w:color="auto"/>
          <w:lang w:val="en-US" w:bidi="ar"/>
        </w:rPr>
        <w:t>年</w:t>
      </w:r>
      <w:r>
        <w:rPr>
          <w:rFonts w:hint="eastAsia"/>
          <w:sz w:val="24"/>
          <w:szCs w:val="24"/>
          <w:shd w:val="clear" w:color="auto"/>
          <w:lang w:val="en-US" w:eastAsia="zh-CN" w:bidi="ar"/>
        </w:rPr>
        <w:t>5</w:t>
      </w:r>
      <w:r>
        <w:rPr>
          <w:rFonts w:hint="eastAsia"/>
          <w:sz w:val="24"/>
          <w:szCs w:val="24"/>
          <w:shd w:val="clear" w:color="auto"/>
          <w:lang w:val="en-US" w:bidi="ar"/>
        </w:rPr>
        <w:t>月</w:t>
      </w:r>
      <w:r>
        <w:rPr>
          <w:rFonts w:hint="eastAsia"/>
          <w:sz w:val="24"/>
          <w:szCs w:val="24"/>
          <w:shd w:val="clear" w:color="auto"/>
          <w:lang w:val="en-US" w:eastAsia="zh-CN" w:bidi="ar"/>
        </w:rPr>
        <w:t>15</w:t>
      </w:r>
      <w:r>
        <w:rPr>
          <w:rFonts w:hint="eastAsia"/>
          <w:sz w:val="24"/>
          <w:szCs w:val="24"/>
          <w:shd w:val="clear" w:color="auto"/>
          <w:lang w:val="en-US" w:bidi="ar"/>
        </w:rPr>
        <w:t>日</w:t>
      </w:r>
      <w:r>
        <w:rPr>
          <w:rFonts w:hint="eastAsia"/>
          <w:sz w:val="24"/>
          <w:szCs w:val="24"/>
          <w:shd w:val="clear" w:color="auto"/>
          <w:lang w:val="en-US" w:eastAsia="zh-CN" w:bidi="ar"/>
        </w:rPr>
        <w:t>14</w:t>
      </w:r>
      <w:r>
        <w:rPr>
          <w:rFonts w:hint="eastAsia"/>
          <w:sz w:val="24"/>
          <w:szCs w:val="24"/>
          <w:shd w:val="clear" w:color="auto"/>
          <w:lang w:val="en-US" w:bidi="ar"/>
        </w:rPr>
        <w:t>时00 分 00 秒</w:t>
      </w:r>
      <w:r>
        <w:rPr>
          <w:rFonts w:hint="eastAsia"/>
          <w:kern w:val="2"/>
          <w:sz w:val="24"/>
          <w:szCs w:val="24"/>
          <w:shd w:val="clear" w:color="auto"/>
          <w:lang w:val="en-US" w:bidi="ar"/>
        </w:rPr>
        <w:t xml:space="preserve"> （北京时间）</w:t>
      </w:r>
    </w:p>
    <w:p w14:paraId="6CA46AD6">
      <w:pPr>
        <w:autoSpaceDN/>
        <w:spacing w:before="52" w:line="460" w:lineRule="exact"/>
        <w:ind w:firstLine="480" w:firstLineChars="200"/>
        <w:rPr>
          <w:kern w:val="2"/>
          <w:sz w:val="24"/>
          <w:szCs w:val="24"/>
        </w:rPr>
      </w:pPr>
      <w:r>
        <w:rPr>
          <w:rFonts w:hint="eastAsia"/>
          <w:kern w:val="2"/>
          <w:sz w:val="24"/>
          <w:szCs w:val="24"/>
          <w:lang w:val="en-US" w:bidi="ar"/>
        </w:rPr>
        <w:t>地点：</w:t>
      </w:r>
      <w:r>
        <w:rPr>
          <w:rFonts w:hint="eastAsia"/>
          <w:kern w:val="2"/>
          <w:sz w:val="24"/>
          <w:szCs w:val="24"/>
          <w:shd w:val="clear" w:color="auto"/>
          <w:lang w:val="en-US" w:bidi="ar"/>
        </w:rPr>
        <w:t>安康市公共资源交易中心</w:t>
      </w:r>
      <w:r>
        <w:rPr>
          <w:rFonts w:hint="eastAsia"/>
          <w:kern w:val="2"/>
          <w:sz w:val="24"/>
          <w:szCs w:val="24"/>
          <w:shd w:val="clear" w:color="auto"/>
          <w:lang w:val="en-US" w:eastAsia="zh-CN" w:bidi="ar"/>
        </w:rPr>
        <w:t>403</w:t>
      </w:r>
      <w:r>
        <w:rPr>
          <w:rFonts w:hint="eastAsia"/>
          <w:kern w:val="2"/>
          <w:sz w:val="24"/>
          <w:szCs w:val="24"/>
          <w:shd w:val="clear" w:color="auto"/>
          <w:lang w:val="en-US" w:bidi="ar"/>
        </w:rPr>
        <w:t>开标室</w:t>
      </w:r>
    </w:p>
    <w:p w14:paraId="2A3EA586">
      <w:pPr>
        <w:autoSpaceDN/>
        <w:spacing w:before="203" w:line="460" w:lineRule="exact"/>
        <w:ind w:left="491"/>
        <w:outlineLvl w:val="1"/>
        <w:rPr>
          <w:b/>
          <w:kern w:val="2"/>
          <w:sz w:val="24"/>
          <w:szCs w:val="24"/>
        </w:rPr>
      </w:pPr>
      <w:r>
        <w:rPr>
          <w:rFonts w:hint="eastAsia"/>
          <w:b/>
          <w:kern w:val="2"/>
          <w:sz w:val="24"/>
          <w:szCs w:val="24"/>
          <w:lang w:val="en-US" w:bidi="ar"/>
        </w:rPr>
        <w:t>六、公告期限</w:t>
      </w:r>
    </w:p>
    <w:p w14:paraId="552FC380">
      <w:pPr>
        <w:autoSpaceDN/>
        <w:spacing w:before="52" w:line="460" w:lineRule="exact"/>
        <w:ind w:firstLine="480" w:firstLineChars="200"/>
        <w:rPr>
          <w:kern w:val="2"/>
          <w:sz w:val="24"/>
          <w:szCs w:val="24"/>
        </w:rPr>
      </w:pPr>
      <w:r>
        <w:rPr>
          <w:rFonts w:hint="eastAsia"/>
          <w:kern w:val="2"/>
          <w:sz w:val="24"/>
          <w:szCs w:val="24"/>
          <w:lang w:val="en-US" w:bidi="ar"/>
        </w:rPr>
        <w:t>自本公告发布之日起 5个工作日。</w:t>
      </w:r>
    </w:p>
    <w:p w14:paraId="6610F6EF">
      <w:pPr>
        <w:spacing w:before="204" w:line="500" w:lineRule="exact"/>
        <w:ind w:left="491"/>
        <w:outlineLvl w:val="1"/>
        <w:rPr>
          <w:b/>
          <w:kern w:val="2"/>
          <w:sz w:val="24"/>
          <w:szCs w:val="24"/>
        </w:rPr>
      </w:pPr>
      <w:r>
        <w:rPr>
          <w:rFonts w:hint="eastAsia"/>
          <w:b/>
          <w:kern w:val="2"/>
          <w:sz w:val="24"/>
          <w:szCs w:val="24"/>
          <w:lang w:val="en-US" w:bidi="ar"/>
        </w:rPr>
        <w:t>七、其他补充事宜</w:t>
      </w:r>
    </w:p>
    <w:p w14:paraId="22D3B0AB">
      <w:pPr>
        <w:pStyle w:val="19"/>
        <w:autoSpaceDN/>
        <w:spacing w:line="460" w:lineRule="exact"/>
        <w:ind w:firstLine="720" w:firstLineChars="300"/>
        <w:rPr>
          <w:rFonts w:hint="default" w:cs="宋体"/>
          <w:lang w:bidi="ar"/>
        </w:rPr>
      </w:pPr>
      <w:r>
        <w:rPr>
          <w:rFonts w:cs="宋体"/>
          <w:lang w:bidi="ar"/>
        </w:rPr>
        <w:t>①在报名规定时间内使用捆绑省交易平台的 CA 锁登录安康市公共资源交易中心（http:：ak.sxggzyjy.cn/），选择电子交易平台，通过政府采购系统企业端进入， 点击我要投标，完善相关投标信息。</w:t>
      </w:r>
    </w:p>
    <w:p w14:paraId="3A04F7B4">
      <w:pPr>
        <w:pStyle w:val="19"/>
        <w:autoSpaceDN/>
        <w:spacing w:line="460" w:lineRule="exact"/>
        <w:ind w:firstLine="720" w:firstLineChars="300"/>
        <w:rPr>
          <w:rFonts w:hint="default" w:cs="宋体"/>
          <w:lang w:bidi="ar"/>
        </w:rPr>
      </w:pPr>
      <w:r>
        <w:rPr>
          <w:rFonts w:cs="宋体"/>
          <w:lang w:bidi="ar"/>
        </w:rPr>
        <w:t>②各供应商必须在规定报名时间内下载招标文件，国家法定节假日除外。文件领取截止时间为报名截止日期，领取方式为线上获取。未在规定时间内下载招标文件，</w:t>
      </w:r>
      <w:r>
        <w:rPr>
          <w:rFonts w:hint="eastAsia" w:cs="宋体"/>
          <w:lang w:bidi="ar"/>
        </w:rPr>
        <w:t>导致后期无法正常开展投标工作</w:t>
      </w:r>
      <w:r>
        <w:rPr>
          <w:rFonts w:hint="eastAsia" w:cs="宋体"/>
          <w:lang w:eastAsia="zh-CN" w:bidi="ar"/>
        </w:rPr>
        <w:t>，</w:t>
      </w:r>
      <w:r>
        <w:rPr>
          <w:rFonts w:cs="宋体"/>
          <w:lang w:bidi="ar"/>
        </w:rPr>
        <w:t>后果自负。</w:t>
      </w:r>
    </w:p>
    <w:p w14:paraId="259EFBB1">
      <w:pPr>
        <w:pStyle w:val="19"/>
        <w:autoSpaceDN/>
        <w:spacing w:line="460" w:lineRule="exact"/>
        <w:ind w:firstLine="720" w:firstLineChars="300"/>
        <w:rPr>
          <w:rFonts w:hint="default" w:cs="宋体"/>
          <w:lang w:bidi="ar"/>
        </w:rPr>
      </w:pPr>
      <w:r>
        <w:rPr>
          <w:rFonts w:cs="宋体"/>
          <w:lang w:bidi="ar"/>
        </w:rPr>
        <w:t>③本项目采用电子化投标及远程不见面开标方式。投标人须使用数字认证证书对电子招标文件进行签章、加密、递交及开标时解密等相关招投标事宜。开标前，供应商需登录网络开标大厅。开标时，按照工作人员要求进行远程解密，如因供应商自身原因造成无法签到或解密投标文件，按无效投标对待。</w:t>
      </w:r>
    </w:p>
    <w:p w14:paraId="58651510">
      <w:pPr>
        <w:pStyle w:val="19"/>
        <w:autoSpaceDN/>
        <w:spacing w:line="460" w:lineRule="exact"/>
        <w:ind w:firstLine="720" w:firstLineChars="300"/>
        <w:rPr>
          <w:rFonts w:hint="default" w:cs="宋体"/>
          <w:lang w:bidi="ar"/>
        </w:rPr>
      </w:pPr>
      <w:r>
        <w:rPr>
          <w:rFonts w:ascii="微软雅黑" w:hAnsi="微软雅黑" w:eastAsia="微软雅黑" w:cs="微软雅黑"/>
          <w:lang w:bidi="ar"/>
        </w:rPr>
        <w:t>④</w:t>
      </w:r>
      <w:r>
        <w:rPr>
          <w:rFonts w:cs="宋体"/>
          <w:lang w:bidi="ar"/>
        </w:rPr>
        <w:t>电子投标文件技术支持：4009280095、4009980000。</w:t>
      </w:r>
    </w:p>
    <w:p w14:paraId="027D4A98">
      <w:pPr>
        <w:pStyle w:val="19"/>
        <w:autoSpaceDN/>
        <w:spacing w:line="460" w:lineRule="exact"/>
        <w:ind w:firstLine="720" w:firstLineChars="300"/>
        <w:rPr>
          <w:rFonts w:hint="default" w:cs="宋体"/>
          <w:kern w:val="2"/>
        </w:rPr>
      </w:pPr>
      <w:r>
        <w:rPr>
          <w:rFonts w:cs="宋体"/>
          <w:lang w:bidi="ar"/>
        </w:rPr>
        <w:t>备注：请各投标人领取招标文件后，按照陕西省财政厅《关于政府采购供应商注册登记有关事项的通知》要求，通过陕西省政府采购网注册登记加入陕西省政府采购供应商库。</w:t>
      </w:r>
      <w:r>
        <w:rPr>
          <w:rFonts w:cs="宋体"/>
          <w:b/>
          <w:kern w:val="2"/>
          <w:lang w:bidi="ar"/>
        </w:rPr>
        <w:t>八、凡对本次采购提出询问，请按以下方式联系。</w:t>
      </w:r>
    </w:p>
    <w:p w14:paraId="24B6ECE3">
      <w:pPr>
        <w:pStyle w:val="19"/>
        <w:spacing w:line="500" w:lineRule="exact"/>
        <w:ind w:firstLine="420"/>
        <w:rPr>
          <w:rFonts w:hint="default" w:cs="宋体"/>
          <w:spacing w:val="-6"/>
          <w:lang w:bidi="ar"/>
        </w:rPr>
      </w:pPr>
      <w:r>
        <w:rPr>
          <w:rFonts w:cs="宋体"/>
          <w:spacing w:val="-6"/>
          <w:lang w:bidi="ar"/>
        </w:rPr>
        <w:t xml:space="preserve">1、 采购人信息： </w:t>
      </w:r>
      <w:r>
        <w:rPr>
          <w:rFonts w:hint="eastAsia" w:cs="宋体"/>
          <w:spacing w:val="-6"/>
          <w:lang w:bidi="ar"/>
        </w:rPr>
        <w:t>石泉县市政园林所（石泉县城镇污水垃圾处理监测中心）</w:t>
      </w:r>
    </w:p>
    <w:p w14:paraId="54C55C5C">
      <w:pPr>
        <w:pStyle w:val="19"/>
        <w:spacing w:line="500" w:lineRule="exact"/>
        <w:ind w:firstLine="889" w:firstLineChars="390"/>
        <w:rPr>
          <w:rFonts w:hint="eastAsia" w:cs="宋体"/>
          <w:spacing w:val="-6"/>
          <w:lang w:eastAsia="zh-CN" w:bidi="ar"/>
        </w:rPr>
      </w:pPr>
      <w:r>
        <w:rPr>
          <w:rFonts w:cs="宋体"/>
          <w:spacing w:val="-6"/>
          <w:lang w:bidi="ar"/>
        </w:rPr>
        <w:t>联系人：</w:t>
      </w:r>
      <w:r>
        <w:rPr>
          <w:rFonts w:hint="eastAsia" w:cs="宋体"/>
          <w:spacing w:val="-6"/>
          <w:lang w:eastAsia="zh-CN" w:bidi="ar"/>
        </w:rPr>
        <w:t>袁浩</w:t>
      </w:r>
    </w:p>
    <w:p w14:paraId="2912C17D">
      <w:pPr>
        <w:pStyle w:val="19"/>
        <w:spacing w:line="500" w:lineRule="exact"/>
        <w:ind w:firstLine="889" w:firstLineChars="390"/>
        <w:rPr>
          <w:rFonts w:hint="eastAsia" w:cs="宋体"/>
          <w:spacing w:val="-6"/>
          <w:lang w:eastAsia="zh-CN" w:bidi="ar"/>
        </w:rPr>
      </w:pPr>
      <w:r>
        <w:rPr>
          <w:rFonts w:cs="宋体"/>
          <w:spacing w:val="-6"/>
          <w:lang w:bidi="ar"/>
        </w:rPr>
        <w:t>联系地址：</w:t>
      </w:r>
      <w:r>
        <w:rPr>
          <w:rFonts w:hint="eastAsia" w:cs="宋体"/>
          <w:spacing w:val="-6"/>
          <w:lang w:eastAsia="zh-CN" w:bidi="ar"/>
        </w:rPr>
        <w:t>杨柳大道中段司法局隔壁</w:t>
      </w:r>
    </w:p>
    <w:p w14:paraId="48DE294A">
      <w:pPr>
        <w:pStyle w:val="19"/>
        <w:spacing w:line="500" w:lineRule="exact"/>
        <w:ind w:firstLine="889" w:firstLineChars="390"/>
        <w:rPr>
          <w:rFonts w:hint="default" w:cs="宋体"/>
          <w:spacing w:val="-6"/>
          <w:lang w:bidi="ar"/>
        </w:rPr>
      </w:pPr>
      <w:r>
        <w:rPr>
          <w:rFonts w:cs="宋体"/>
          <w:spacing w:val="-6"/>
          <w:lang w:bidi="ar"/>
        </w:rPr>
        <w:t>联系电话：</w:t>
      </w:r>
      <w:r>
        <w:rPr>
          <w:rFonts w:hint="eastAsia" w:cs="宋体"/>
          <w:spacing w:val="-6"/>
          <w:lang w:bidi="ar"/>
        </w:rPr>
        <w:t>15319867311</w:t>
      </w:r>
    </w:p>
    <w:p w14:paraId="58B50F79">
      <w:pPr>
        <w:pStyle w:val="19"/>
        <w:numPr>
          <w:ilvl w:val="0"/>
          <w:numId w:val="3"/>
        </w:numPr>
        <w:spacing w:line="500" w:lineRule="exact"/>
        <w:ind w:firstLine="420"/>
        <w:rPr>
          <w:rFonts w:hint="default" w:cs="宋体"/>
          <w:spacing w:val="-6"/>
        </w:rPr>
      </w:pPr>
      <w:r>
        <w:rPr>
          <w:rFonts w:cs="宋体"/>
          <w:spacing w:val="-6"/>
          <w:lang w:bidi="ar"/>
        </w:rPr>
        <w:t>采购代理机构信息</w:t>
      </w:r>
    </w:p>
    <w:p w14:paraId="61EE9A8A">
      <w:pPr>
        <w:pStyle w:val="19"/>
        <w:spacing w:line="500" w:lineRule="exact"/>
        <w:ind w:firstLine="889" w:firstLineChars="390"/>
        <w:rPr>
          <w:rFonts w:hint="default" w:cs="宋体"/>
          <w:spacing w:val="-6"/>
          <w:lang w:bidi="ar"/>
        </w:rPr>
      </w:pPr>
      <w:r>
        <w:rPr>
          <w:rFonts w:cs="宋体"/>
          <w:spacing w:val="-6"/>
          <w:lang w:bidi="ar"/>
        </w:rPr>
        <w:t>名称：陕西大用项目管理有限公司</w:t>
      </w:r>
    </w:p>
    <w:p w14:paraId="54C0808F">
      <w:pPr>
        <w:pStyle w:val="19"/>
        <w:spacing w:line="500" w:lineRule="exact"/>
        <w:ind w:firstLine="889" w:firstLineChars="390"/>
        <w:rPr>
          <w:rFonts w:hint="default" w:cs="宋体"/>
          <w:spacing w:val="-6"/>
          <w:lang w:bidi="ar"/>
        </w:rPr>
      </w:pPr>
      <w:r>
        <w:rPr>
          <w:rFonts w:cs="宋体"/>
          <w:spacing w:val="-6"/>
          <w:lang w:bidi="ar"/>
        </w:rPr>
        <w:t>地址：西安市雁塔区朱雀大街2号汇成天玺酒店C座11层</w:t>
      </w:r>
    </w:p>
    <w:p w14:paraId="54523576">
      <w:pPr>
        <w:pStyle w:val="19"/>
        <w:spacing w:line="500" w:lineRule="exact"/>
        <w:ind w:firstLine="889" w:firstLineChars="390"/>
        <w:rPr>
          <w:rFonts w:hint="default" w:cs="宋体"/>
          <w:color w:val="000000" w:themeColor="text1"/>
          <w:spacing w:val="-6"/>
          <w:lang w:bidi="ar"/>
          <w14:textFill>
            <w14:solidFill>
              <w14:schemeClr w14:val="tx1"/>
            </w14:solidFill>
          </w14:textFill>
        </w:rPr>
      </w:pPr>
      <w:r>
        <w:rPr>
          <w:rFonts w:cs="宋体"/>
          <w:spacing w:val="-6"/>
          <w:lang w:bidi="ar"/>
        </w:rPr>
        <w:t>联系方式：14729153054</w:t>
      </w:r>
    </w:p>
    <w:p w14:paraId="7F467179">
      <w:pPr>
        <w:pStyle w:val="19"/>
        <w:spacing w:line="500" w:lineRule="exact"/>
        <w:ind w:firstLine="456" w:firstLineChars="200"/>
        <w:rPr>
          <w:rFonts w:hint="default" w:cs="宋体"/>
          <w:color w:val="000000" w:themeColor="text1"/>
          <w:spacing w:val="-6"/>
          <w14:textFill>
            <w14:solidFill>
              <w14:schemeClr w14:val="tx1"/>
            </w14:solidFill>
          </w14:textFill>
        </w:rPr>
      </w:pPr>
      <w:r>
        <w:rPr>
          <w:rFonts w:cs="宋体"/>
          <w:color w:val="000000" w:themeColor="text1"/>
          <w:spacing w:val="-6"/>
          <w:lang w:bidi="ar"/>
          <w14:textFill>
            <w14:solidFill>
              <w14:schemeClr w14:val="tx1"/>
            </w14:solidFill>
          </w14:textFill>
        </w:rPr>
        <w:t>3、项目联系方式</w:t>
      </w:r>
    </w:p>
    <w:p w14:paraId="74D47219">
      <w:pPr>
        <w:pStyle w:val="19"/>
        <w:spacing w:line="500" w:lineRule="exact"/>
        <w:ind w:firstLine="889" w:firstLineChars="390"/>
        <w:rPr>
          <w:rFonts w:hint="default" w:cs="宋体"/>
          <w:color w:val="000000" w:themeColor="text1"/>
          <w:spacing w:val="-6"/>
          <w14:textFill>
            <w14:solidFill>
              <w14:schemeClr w14:val="tx1"/>
            </w14:solidFill>
          </w14:textFill>
        </w:rPr>
      </w:pPr>
      <w:r>
        <w:rPr>
          <w:rFonts w:cs="宋体"/>
          <w:color w:val="000000" w:themeColor="text1"/>
          <w:spacing w:val="-6"/>
          <w:lang w:bidi="ar"/>
          <w14:textFill>
            <w14:solidFill>
              <w14:schemeClr w14:val="tx1"/>
            </w14:solidFill>
          </w14:textFill>
        </w:rPr>
        <w:t>项目联系人：阮荣清</w:t>
      </w:r>
    </w:p>
    <w:p w14:paraId="4F424CD0">
      <w:pPr>
        <w:pStyle w:val="19"/>
        <w:spacing w:line="500" w:lineRule="exact"/>
        <w:ind w:firstLine="889" w:firstLineChars="390"/>
        <w:rPr>
          <w:rFonts w:hint="default" w:cs="宋体"/>
          <w:color w:val="000000" w:themeColor="text1"/>
          <w:spacing w:val="-6"/>
          <w:lang w:bidi="ar"/>
          <w14:textFill>
            <w14:solidFill>
              <w14:schemeClr w14:val="tx1"/>
            </w14:solidFill>
          </w14:textFill>
        </w:rPr>
      </w:pPr>
      <w:r>
        <w:rPr>
          <w:rFonts w:cs="宋体"/>
          <w:color w:val="000000" w:themeColor="text1"/>
          <w:spacing w:val="-6"/>
          <w:lang w:bidi="ar"/>
          <w14:textFill>
            <w14:solidFill>
              <w14:schemeClr w14:val="tx1"/>
            </w14:solidFill>
          </w14:textFill>
        </w:rPr>
        <w:t>电 话：</w:t>
      </w:r>
      <w:r>
        <w:rPr>
          <w:rFonts w:cs="宋体"/>
          <w:spacing w:val="-6"/>
          <w:lang w:bidi="ar"/>
        </w:rPr>
        <w:t>14729153054</w:t>
      </w:r>
    </w:p>
    <w:p w14:paraId="15676FDC">
      <w:pPr>
        <w:pStyle w:val="19"/>
        <w:spacing w:line="500" w:lineRule="exact"/>
        <w:ind w:firstLine="889" w:firstLineChars="390"/>
        <w:rPr>
          <w:rFonts w:hint="default" w:cs="宋体"/>
          <w:color w:val="000000" w:themeColor="text1"/>
          <w:spacing w:val="-6"/>
          <w14:textFill>
            <w14:solidFill>
              <w14:schemeClr w14:val="tx1"/>
            </w14:solidFill>
          </w14:textFill>
        </w:rPr>
      </w:pPr>
    </w:p>
    <w:p w14:paraId="528C8BBA">
      <w:pPr>
        <w:spacing w:before="201" w:line="500" w:lineRule="exact"/>
        <w:ind w:right="70"/>
        <w:jc w:val="center"/>
        <w:rPr>
          <w:kern w:val="2"/>
          <w:sz w:val="24"/>
          <w:szCs w:val="24"/>
        </w:rPr>
      </w:pPr>
      <w:r>
        <w:rPr>
          <w:rFonts w:hint="eastAsia"/>
          <w:color w:val="000000" w:themeColor="text1"/>
          <w:kern w:val="2"/>
          <w:sz w:val="24"/>
          <w:szCs w:val="24"/>
          <w:lang w:val="en-US" w:bidi="ar"/>
          <w14:textFill>
            <w14:solidFill>
              <w14:schemeClr w14:val="tx1"/>
            </w14:solidFill>
          </w14:textFill>
        </w:rPr>
        <w:t xml:space="preserve">                          </w:t>
      </w:r>
      <w:r>
        <w:rPr>
          <w:rFonts w:hint="eastAsia"/>
          <w:kern w:val="2"/>
          <w:sz w:val="24"/>
          <w:szCs w:val="24"/>
          <w:lang w:val="en-US" w:bidi="ar"/>
        </w:rPr>
        <w:t xml:space="preserve">                          陕西大用项目管理有限公司</w:t>
      </w:r>
    </w:p>
    <w:p w14:paraId="5A615370">
      <w:pPr>
        <w:spacing w:before="201" w:line="500" w:lineRule="exact"/>
        <w:ind w:right="950"/>
        <w:jc w:val="right"/>
        <w:rPr>
          <w:kern w:val="2"/>
          <w:sz w:val="24"/>
          <w:szCs w:val="24"/>
          <w:shd w:val="clear"/>
          <w:lang w:val="en-US" w:bidi="ar"/>
        </w:rPr>
      </w:pPr>
      <w:r>
        <w:rPr>
          <w:rFonts w:hint="eastAsia"/>
          <w:kern w:val="2"/>
          <w:sz w:val="24"/>
          <w:szCs w:val="24"/>
          <w:lang w:val="en-US" w:bidi="ar"/>
        </w:rPr>
        <w:t xml:space="preserve">                             </w:t>
      </w:r>
      <w:r>
        <w:rPr>
          <w:rFonts w:hint="eastAsia"/>
          <w:kern w:val="2"/>
          <w:sz w:val="24"/>
          <w:szCs w:val="24"/>
          <w:shd w:val="clear" w:color="auto"/>
          <w:lang w:val="en-US" w:bidi="ar"/>
        </w:rPr>
        <w:t xml:space="preserve">   202</w:t>
      </w:r>
      <w:r>
        <w:rPr>
          <w:rFonts w:hint="eastAsia"/>
          <w:kern w:val="2"/>
          <w:sz w:val="24"/>
          <w:szCs w:val="24"/>
          <w:shd w:val="clear" w:color="auto"/>
          <w:lang w:val="en-US" w:eastAsia="zh-CN" w:bidi="ar"/>
        </w:rPr>
        <w:t>6</w:t>
      </w:r>
      <w:r>
        <w:rPr>
          <w:rFonts w:hint="eastAsia"/>
          <w:kern w:val="2"/>
          <w:sz w:val="24"/>
          <w:szCs w:val="24"/>
          <w:shd w:val="clear" w:color="auto"/>
          <w:lang w:val="en-US" w:bidi="ar"/>
        </w:rPr>
        <w:t>年</w:t>
      </w:r>
      <w:r>
        <w:rPr>
          <w:rFonts w:hint="eastAsia"/>
          <w:kern w:val="2"/>
          <w:sz w:val="24"/>
          <w:szCs w:val="24"/>
          <w:shd w:val="clear" w:color="auto"/>
          <w:lang w:val="en-US" w:eastAsia="zh-CN" w:bidi="ar"/>
        </w:rPr>
        <w:t>4</w:t>
      </w:r>
      <w:r>
        <w:rPr>
          <w:rFonts w:hint="eastAsia"/>
          <w:kern w:val="2"/>
          <w:sz w:val="24"/>
          <w:szCs w:val="24"/>
          <w:shd w:val="clear" w:color="auto"/>
          <w:lang w:val="en-US" w:bidi="ar"/>
        </w:rPr>
        <w:t>月</w:t>
      </w:r>
      <w:r>
        <w:rPr>
          <w:rFonts w:hint="eastAsia"/>
          <w:kern w:val="2"/>
          <w:sz w:val="24"/>
          <w:szCs w:val="24"/>
          <w:shd w:val="clear" w:color="auto"/>
          <w:lang w:val="en-US" w:eastAsia="zh-CN" w:bidi="ar"/>
        </w:rPr>
        <w:t>23</w:t>
      </w:r>
      <w:r>
        <w:rPr>
          <w:rFonts w:hint="eastAsia"/>
          <w:kern w:val="2"/>
          <w:sz w:val="24"/>
          <w:szCs w:val="24"/>
          <w:shd w:val="clear" w:color="auto"/>
          <w:lang w:val="en-US" w:bidi="ar"/>
        </w:rPr>
        <w:t>日</w:t>
      </w:r>
    </w:p>
    <w:p w14:paraId="543F80AE">
      <w:pPr>
        <w:spacing w:before="201" w:line="500" w:lineRule="exact"/>
        <w:ind w:right="1048"/>
        <w:jc w:val="right"/>
        <w:rPr>
          <w:kern w:val="2"/>
          <w:sz w:val="24"/>
          <w:szCs w:val="24"/>
          <w:lang w:val="en-US" w:bidi="ar"/>
        </w:rPr>
        <w:sectPr>
          <w:footerReference r:id="rId7" w:type="default"/>
          <w:pgSz w:w="11910" w:h="16840"/>
          <w:pgMar w:top="1440" w:right="1080" w:bottom="1440" w:left="1080" w:header="720" w:footer="720" w:gutter="0"/>
          <w:pgNumType w:start="1"/>
          <w:cols w:space="720" w:num="1"/>
        </w:sectPr>
      </w:pPr>
    </w:p>
    <w:p w14:paraId="06AB5178">
      <w:pPr>
        <w:keepNext w:val="0"/>
        <w:keepLines w:val="0"/>
        <w:widowControl w:val="0"/>
        <w:suppressLineNumbers w:val="0"/>
        <w:autoSpaceDE w:val="0"/>
        <w:autoSpaceDN/>
        <w:spacing w:before="156" w:beforeLines="50" w:beforeAutospacing="0" w:after="312" w:afterLines="100" w:afterAutospacing="0" w:line="440" w:lineRule="exact"/>
        <w:ind w:left="0" w:right="0"/>
        <w:jc w:val="center"/>
        <w:outlineLvl w:val="0"/>
        <w:rPr>
          <w:rFonts w:hint="eastAsia" w:asciiTheme="minorEastAsia" w:hAnsiTheme="minorEastAsia" w:eastAsiaTheme="minorEastAsia" w:cstheme="minorEastAsia"/>
          <w:b/>
          <w:bCs w:val="0"/>
          <w:color w:val="auto"/>
          <w:kern w:val="2"/>
          <w:sz w:val="30"/>
          <w:szCs w:val="30"/>
          <w:lang w:val="en-US" w:eastAsia="zh-CN" w:bidi="ar"/>
        </w:rPr>
      </w:pPr>
      <w:r>
        <w:rPr>
          <w:rFonts w:hint="eastAsia" w:asciiTheme="minorEastAsia" w:hAnsiTheme="minorEastAsia" w:eastAsiaTheme="minorEastAsia" w:cstheme="minorEastAsia"/>
          <w:b/>
          <w:bCs w:val="0"/>
          <w:color w:val="auto"/>
          <w:kern w:val="2"/>
          <w:sz w:val="30"/>
          <w:szCs w:val="30"/>
          <w:lang w:val="en-US" w:eastAsia="zh-CN" w:bidi="ar"/>
        </w:rPr>
        <w:t>第二章</w:t>
      </w:r>
      <w:r>
        <w:rPr>
          <w:rFonts w:hint="eastAsia" w:asciiTheme="minorEastAsia" w:hAnsiTheme="minorEastAsia" w:eastAsiaTheme="minorEastAsia" w:cstheme="minorEastAsia"/>
          <w:b/>
          <w:bCs w:val="0"/>
          <w:color w:val="auto"/>
          <w:kern w:val="2"/>
          <w:sz w:val="30"/>
          <w:szCs w:val="30"/>
          <w:lang w:val="en-US" w:eastAsia="zh-CN" w:bidi="ar"/>
        </w:rPr>
        <w:tab/>
      </w:r>
      <w:r>
        <w:rPr>
          <w:rFonts w:hint="eastAsia" w:asciiTheme="minorEastAsia" w:hAnsiTheme="minorEastAsia" w:eastAsiaTheme="minorEastAsia" w:cstheme="minorEastAsia"/>
          <w:b/>
          <w:bCs w:val="0"/>
          <w:color w:val="auto"/>
          <w:kern w:val="2"/>
          <w:sz w:val="30"/>
          <w:szCs w:val="30"/>
          <w:lang w:val="en-US" w:eastAsia="zh-CN" w:bidi="ar"/>
        </w:rPr>
        <w:t>投标人须知</w:t>
      </w:r>
    </w:p>
    <w:p w14:paraId="4885313D">
      <w:pPr>
        <w:spacing w:before="130"/>
        <w:ind w:left="682" w:right="799" w:firstLine="0"/>
        <w:jc w:val="center"/>
        <w:rPr>
          <w:rFonts w:hint="eastAsia" w:asciiTheme="minorEastAsia" w:hAnsiTheme="minorEastAsia" w:eastAsiaTheme="minorEastAsia" w:cstheme="minorEastAsia"/>
          <w:b/>
          <w:color w:val="auto"/>
          <w:sz w:val="28"/>
          <w:szCs w:val="21"/>
        </w:rPr>
      </w:pPr>
      <w:bookmarkStart w:id="1" w:name=" 供应商须知前附表"/>
      <w:bookmarkEnd w:id="1"/>
      <w:r>
        <w:rPr>
          <w:rFonts w:hint="eastAsia" w:asciiTheme="minorEastAsia" w:hAnsiTheme="minorEastAsia" w:eastAsiaTheme="minorEastAsia" w:cstheme="minorEastAsia"/>
          <w:b/>
          <w:color w:val="auto"/>
          <w:w w:val="95"/>
          <w:sz w:val="28"/>
          <w:szCs w:val="21"/>
          <w:lang w:eastAsia="zh-CN"/>
        </w:rPr>
        <w:t>投标人</w:t>
      </w:r>
      <w:r>
        <w:rPr>
          <w:rFonts w:hint="eastAsia" w:asciiTheme="minorEastAsia" w:hAnsiTheme="minorEastAsia" w:eastAsiaTheme="minorEastAsia" w:cstheme="minorEastAsia"/>
          <w:b/>
          <w:color w:val="auto"/>
          <w:w w:val="95"/>
          <w:sz w:val="28"/>
          <w:szCs w:val="21"/>
        </w:rPr>
        <w:t>须知前附表</w:t>
      </w:r>
    </w:p>
    <w:p w14:paraId="5C487038">
      <w:pPr>
        <w:pStyle w:val="11"/>
        <w:rPr>
          <w:rFonts w:hint="eastAsia" w:asciiTheme="minorEastAsia" w:hAnsiTheme="minorEastAsia" w:eastAsiaTheme="minorEastAsia" w:cstheme="minorEastAsia"/>
          <w:b/>
          <w:color w:val="auto"/>
          <w:sz w:val="32"/>
        </w:rPr>
      </w:pPr>
    </w:p>
    <w:tbl>
      <w:tblPr>
        <w:tblStyle w:val="23"/>
        <w:tblW w:w="9811"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777"/>
        <w:gridCol w:w="7155"/>
      </w:tblGrid>
      <w:tr w14:paraId="28C1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879" w:type="dxa"/>
            <w:tcBorders>
              <w:top w:val="single" w:color="auto" w:sz="4" w:space="0"/>
              <w:left w:val="single" w:color="auto" w:sz="4" w:space="0"/>
              <w:bottom w:val="single" w:color="auto" w:sz="4" w:space="0"/>
              <w:right w:val="single" w:color="auto" w:sz="4" w:space="0"/>
            </w:tcBorders>
            <w:vAlign w:val="center"/>
          </w:tcPr>
          <w:p w14:paraId="2B6B5474">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项号</w:t>
            </w:r>
          </w:p>
        </w:tc>
        <w:tc>
          <w:tcPr>
            <w:tcW w:w="1777" w:type="dxa"/>
            <w:tcBorders>
              <w:top w:val="single" w:color="auto" w:sz="4" w:space="0"/>
              <w:left w:val="single" w:color="auto" w:sz="4" w:space="0"/>
              <w:bottom w:val="single" w:color="auto" w:sz="4" w:space="0"/>
              <w:right w:val="single" w:color="auto" w:sz="4" w:space="0"/>
            </w:tcBorders>
            <w:vAlign w:val="center"/>
          </w:tcPr>
          <w:p w14:paraId="32CB66B0">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内     容</w:t>
            </w:r>
          </w:p>
        </w:tc>
        <w:tc>
          <w:tcPr>
            <w:tcW w:w="7155" w:type="dxa"/>
            <w:tcBorders>
              <w:top w:val="single" w:color="auto" w:sz="4" w:space="0"/>
              <w:left w:val="single" w:color="auto" w:sz="4" w:space="0"/>
              <w:bottom w:val="single" w:color="auto" w:sz="4" w:space="0"/>
              <w:right w:val="single" w:color="auto" w:sz="4" w:space="0"/>
            </w:tcBorders>
            <w:vAlign w:val="center"/>
          </w:tcPr>
          <w:p w14:paraId="37D27BED">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说  明 与  要  求</w:t>
            </w:r>
          </w:p>
        </w:tc>
      </w:tr>
      <w:tr w14:paraId="07AD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79" w:type="dxa"/>
            <w:tcBorders>
              <w:top w:val="single" w:color="auto" w:sz="4" w:space="0"/>
              <w:left w:val="single" w:color="auto" w:sz="4" w:space="0"/>
              <w:bottom w:val="single" w:color="auto" w:sz="4" w:space="0"/>
              <w:right w:val="single" w:color="auto" w:sz="4" w:space="0"/>
            </w:tcBorders>
            <w:vAlign w:val="center"/>
          </w:tcPr>
          <w:p w14:paraId="31739132">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1777" w:type="dxa"/>
            <w:tcBorders>
              <w:top w:val="single" w:color="auto" w:sz="4" w:space="0"/>
              <w:left w:val="single" w:color="auto" w:sz="4" w:space="0"/>
              <w:bottom w:val="single" w:color="auto" w:sz="4" w:space="0"/>
              <w:right w:val="single" w:color="auto" w:sz="4" w:space="0"/>
            </w:tcBorders>
            <w:vAlign w:val="center"/>
          </w:tcPr>
          <w:p w14:paraId="203AA3CF">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7155" w:type="dxa"/>
            <w:tcBorders>
              <w:top w:val="single" w:color="auto" w:sz="4" w:space="0"/>
              <w:left w:val="single" w:color="auto" w:sz="4" w:space="0"/>
              <w:bottom w:val="single" w:color="auto" w:sz="4" w:space="0"/>
              <w:right w:val="single" w:color="auto" w:sz="4" w:space="0"/>
            </w:tcBorders>
            <w:vAlign w:val="center"/>
          </w:tcPr>
          <w:p w14:paraId="2BB5E588">
            <w:pPr>
              <w:keepNext w:val="0"/>
              <w:keepLines w:val="0"/>
              <w:widowControl w:val="0"/>
              <w:suppressLineNumbers w:val="0"/>
              <w:autoSpaceDE w:val="0"/>
              <w:autoSpaceDN/>
              <w:spacing w:before="52" w:beforeAutospacing="0" w:after="0" w:afterAutospacing="0" w:line="500" w:lineRule="exact"/>
              <w:ind w:right="110" w:rightChars="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石泉县污水处理厂2026年环境污染处理专用药剂采购项目(二次)</w:t>
            </w:r>
          </w:p>
        </w:tc>
      </w:tr>
      <w:tr w14:paraId="063E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trPr>
        <w:tc>
          <w:tcPr>
            <w:tcW w:w="879" w:type="dxa"/>
            <w:tcBorders>
              <w:top w:val="single" w:color="auto" w:sz="4" w:space="0"/>
              <w:left w:val="single" w:color="auto" w:sz="4" w:space="0"/>
              <w:bottom w:val="single" w:color="auto" w:sz="4" w:space="0"/>
              <w:right w:val="single" w:color="auto" w:sz="4" w:space="0"/>
            </w:tcBorders>
            <w:vAlign w:val="center"/>
          </w:tcPr>
          <w:p w14:paraId="1C7E4DDC">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p>
        </w:tc>
        <w:tc>
          <w:tcPr>
            <w:tcW w:w="1777" w:type="dxa"/>
            <w:tcBorders>
              <w:top w:val="single" w:color="auto" w:sz="4" w:space="0"/>
              <w:left w:val="single" w:color="auto" w:sz="4" w:space="0"/>
              <w:bottom w:val="single" w:color="auto" w:sz="4" w:space="0"/>
              <w:right w:val="single" w:color="auto" w:sz="4" w:space="0"/>
            </w:tcBorders>
            <w:vAlign w:val="center"/>
          </w:tcPr>
          <w:p w14:paraId="23B4FC50">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项目编号</w:t>
            </w:r>
          </w:p>
        </w:tc>
        <w:tc>
          <w:tcPr>
            <w:tcW w:w="7155" w:type="dxa"/>
            <w:tcBorders>
              <w:top w:val="single" w:color="auto" w:sz="4" w:space="0"/>
              <w:left w:val="single" w:color="auto" w:sz="4" w:space="0"/>
              <w:bottom w:val="single" w:color="auto" w:sz="4" w:space="0"/>
              <w:right w:val="single" w:color="auto" w:sz="4" w:space="0"/>
            </w:tcBorders>
            <w:vAlign w:val="center"/>
          </w:tcPr>
          <w:p w14:paraId="7CA50161">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SXDY-2026-274.1B1</w:t>
            </w:r>
          </w:p>
        </w:tc>
      </w:tr>
      <w:tr w14:paraId="4AB3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trPr>
        <w:tc>
          <w:tcPr>
            <w:tcW w:w="879" w:type="dxa"/>
            <w:tcBorders>
              <w:top w:val="single" w:color="auto" w:sz="4" w:space="0"/>
              <w:left w:val="single" w:color="auto" w:sz="4" w:space="0"/>
              <w:bottom w:val="single" w:color="auto" w:sz="4" w:space="0"/>
              <w:right w:val="single" w:color="auto" w:sz="4" w:space="0"/>
            </w:tcBorders>
            <w:vAlign w:val="center"/>
          </w:tcPr>
          <w:p w14:paraId="3574C721">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w:t>
            </w:r>
          </w:p>
        </w:tc>
        <w:tc>
          <w:tcPr>
            <w:tcW w:w="1777" w:type="dxa"/>
            <w:tcBorders>
              <w:top w:val="single" w:color="auto" w:sz="4" w:space="0"/>
              <w:left w:val="single" w:color="auto" w:sz="4" w:space="0"/>
              <w:bottom w:val="single" w:color="auto" w:sz="4" w:space="0"/>
              <w:right w:val="single" w:color="auto" w:sz="4" w:space="0"/>
            </w:tcBorders>
            <w:vAlign w:val="center"/>
          </w:tcPr>
          <w:p w14:paraId="5D1A3626">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服务</w:t>
            </w:r>
            <w:r>
              <w:rPr>
                <w:rFonts w:hint="eastAsia" w:asciiTheme="minorEastAsia" w:hAnsiTheme="minorEastAsia" w:eastAsiaTheme="minorEastAsia" w:cstheme="minorEastAsia"/>
                <w:color w:val="auto"/>
                <w:sz w:val="21"/>
                <w:szCs w:val="21"/>
              </w:rPr>
              <w:t>地点</w:t>
            </w:r>
          </w:p>
        </w:tc>
        <w:tc>
          <w:tcPr>
            <w:tcW w:w="7155" w:type="dxa"/>
            <w:tcBorders>
              <w:top w:val="single" w:color="auto" w:sz="4" w:space="0"/>
              <w:left w:val="single" w:color="auto" w:sz="4" w:space="0"/>
              <w:bottom w:val="single" w:color="auto" w:sz="4" w:space="0"/>
              <w:right w:val="single" w:color="auto" w:sz="4" w:space="0"/>
            </w:tcBorders>
            <w:vAlign w:val="center"/>
          </w:tcPr>
          <w:p w14:paraId="3270B17B">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石泉县市政园林所（石泉县城镇污水垃圾处理监测中心）指定地点</w:t>
            </w:r>
          </w:p>
        </w:tc>
      </w:tr>
      <w:tr w14:paraId="26F6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trPr>
        <w:tc>
          <w:tcPr>
            <w:tcW w:w="879" w:type="dxa"/>
            <w:tcBorders>
              <w:top w:val="single" w:color="auto" w:sz="4" w:space="0"/>
              <w:left w:val="single" w:color="auto" w:sz="4" w:space="0"/>
              <w:bottom w:val="single" w:color="auto" w:sz="4" w:space="0"/>
              <w:right w:val="single" w:color="auto" w:sz="4" w:space="0"/>
            </w:tcBorders>
            <w:vAlign w:val="center"/>
          </w:tcPr>
          <w:p w14:paraId="415E3CBE">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4</w:t>
            </w:r>
          </w:p>
        </w:tc>
        <w:tc>
          <w:tcPr>
            <w:tcW w:w="1777" w:type="dxa"/>
            <w:tcBorders>
              <w:top w:val="single" w:color="auto" w:sz="4" w:space="0"/>
              <w:left w:val="single" w:color="auto" w:sz="4" w:space="0"/>
              <w:bottom w:val="single" w:color="auto" w:sz="4" w:space="0"/>
              <w:right w:val="single" w:color="auto" w:sz="4" w:space="0"/>
            </w:tcBorders>
            <w:vAlign w:val="center"/>
          </w:tcPr>
          <w:p w14:paraId="1E1EA3C9">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7155" w:type="dxa"/>
            <w:tcBorders>
              <w:top w:val="single" w:color="auto" w:sz="4" w:space="0"/>
              <w:left w:val="single" w:color="auto" w:sz="4" w:space="0"/>
              <w:bottom w:val="single" w:color="auto" w:sz="4" w:space="0"/>
              <w:right w:val="single" w:color="auto" w:sz="4" w:space="0"/>
            </w:tcBorders>
            <w:vAlign w:val="center"/>
          </w:tcPr>
          <w:p w14:paraId="0C94C3A3">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财政资金</w:t>
            </w:r>
          </w:p>
        </w:tc>
      </w:tr>
      <w:tr w14:paraId="3922D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879" w:type="dxa"/>
            <w:tcBorders>
              <w:top w:val="single" w:color="auto" w:sz="4" w:space="0"/>
              <w:left w:val="single" w:color="auto" w:sz="4" w:space="0"/>
              <w:right w:val="single" w:color="auto" w:sz="4" w:space="0"/>
            </w:tcBorders>
            <w:vAlign w:val="center"/>
          </w:tcPr>
          <w:p w14:paraId="02EFC068">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5</w:t>
            </w:r>
          </w:p>
        </w:tc>
        <w:tc>
          <w:tcPr>
            <w:tcW w:w="1777" w:type="dxa"/>
            <w:tcBorders>
              <w:top w:val="single" w:color="auto" w:sz="4" w:space="0"/>
              <w:left w:val="single" w:color="auto" w:sz="4" w:space="0"/>
              <w:right w:val="single" w:color="auto" w:sz="4" w:space="0"/>
            </w:tcBorders>
            <w:vAlign w:val="center"/>
          </w:tcPr>
          <w:p w14:paraId="7CCE983D">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项目采购人</w:t>
            </w:r>
          </w:p>
        </w:tc>
        <w:tc>
          <w:tcPr>
            <w:tcW w:w="7155" w:type="dxa"/>
            <w:tcBorders>
              <w:top w:val="single" w:color="auto" w:sz="4" w:space="0"/>
              <w:left w:val="single" w:color="auto" w:sz="4" w:space="0"/>
              <w:bottom w:val="single" w:color="auto" w:sz="4" w:space="0"/>
              <w:right w:val="single" w:color="auto" w:sz="4" w:space="0"/>
            </w:tcBorders>
            <w:vAlign w:val="center"/>
          </w:tcPr>
          <w:p w14:paraId="04C2AB3F">
            <w:pPr>
              <w:keepNext w:val="0"/>
              <w:keepLines w:val="0"/>
              <w:suppressLineNumbers w:val="0"/>
              <w:spacing w:beforeAutospacing="0" w:afterAutospacing="0" w:line="400" w:lineRule="exact"/>
              <w:jc w:val="both"/>
              <w:rPr>
                <w:rFonts w:hint="eastAsia" w:asciiTheme="minorEastAsia" w:hAnsiTheme="minorEastAsia" w:eastAsiaTheme="minorEastAsia" w:cstheme="minorEastAsia"/>
                <w:bCs/>
                <w:color w:val="auto"/>
                <w:sz w:val="21"/>
                <w:szCs w:val="21"/>
                <w:lang w:eastAsia="zh-CN"/>
              </w:rPr>
            </w:pPr>
            <w:r>
              <w:rPr>
                <w:rFonts w:hint="eastAsia" w:asciiTheme="minorEastAsia" w:hAnsiTheme="minorEastAsia" w:eastAsiaTheme="minorEastAsia" w:cstheme="minorEastAsia"/>
                <w:bCs/>
                <w:color w:val="auto"/>
                <w:sz w:val="21"/>
                <w:szCs w:val="21"/>
                <w:lang w:eastAsia="zh-CN"/>
              </w:rPr>
              <w:t xml:space="preserve">石泉县市政园林所（石泉县城镇污水垃圾处理监测中心） </w:t>
            </w:r>
          </w:p>
        </w:tc>
      </w:tr>
      <w:tr w14:paraId="056B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879" w:type="dxa"/>
            <w:tcBorders>
              <w:top w:val="single" w:color="auto" w:sz="4" w:space="0"/>
              <w:left w:val="single" w:color="auto" w:sz="4" w:space="0"/>
              <w:right w:val="single" w:color="auto" w:sz="4" w:space="0"/>
            </w:tcBorders>
            <w:vAlign w:val="center"/>
          </w:tcPr>
          <w:p w14:paraId="50B9C3D5">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6</w:t>
            </w:r>
          </w:p>
        </w:tc>
        <w:tc>
          <w:tcPr>
            <w:tcW w:w="1777" w:type="dxa"/>
            <w:tcBorders>
              <w:top w:val="single" w:color="auto" w:sz="4" w:space="0"/>
              <w:left w:val="single" w:color="auto" w:sz="4" w:space="0"/>
              <w:right w:val="single" w:color="auto" w:sz="4" w:space="0"/>
            </w:tcBorders>
            <w:vAlign w:val="center"/>
          </w:tcPr>
          <w:p w14:paraId="7374E456">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bCs/>
                <w:color w:val="auto"/>
                <w:sz w:val="21"/>
                <w:szCs w:val="21"/>
                <w:lang w:eastAsia="zh-CN"/>
              </w:rPr>
            </w:pPr>
            <w:r>
              <w:rPr>
                <w:rFonts w:hint="eastAsia" w:asciiTheme="minorEastAsia" w:hAnsiTheme="minorEastAsia" w:eastAsiaTheme="minorEastAsia" w:cstheme="minorEastAsia"/>
                <w:bCs/>
                <w:color w:val="auto"/>
                <w:sz w:val="21"/>
                <w:szCs w:val="21"/>
                <w:lang w:eastAsia="zh-CN"/>
              </w:rPr>
              <w:t>供货期</w:t>
            </w:r>
          </w:p>
        </w:tc>
        <w:tc>
          <w:tcPr>
            <w:tcW w:w="7155" w:type="dxa"/>
            <w:tcBorders>
              <w:top w:val="single" w:color="auto" w:sz="4" w:space="0"/>
              <w:left w:val="single" w:color="auto" w:sz="4" w:space="0"/>
              <w:bottom w:val="single" w:color="auto" w:sz="4" w:space="0"/>
              <w:right w:val="single" w:color="auto" w:sz="4" w:space="0"/>
            </w:tcBorders>
            <w:vAlign w:val="center"/>
          </w:tcPr>
          <w:p w14:paraId="1C726304">
            <w:pPr>
              <w:keepNext w:val="0"/>
              <w:keepLines w:val="0"/>
              <w:suppressLineNumbers w:val="0"/>
              <w:spacing w:beforeAutospacing="0" w:afterAutospacing="0" w:line="400" w:lineRule="exact"/>
              <w:jc w:val="both"/>
              <w:rPr>
                <w:rFonts w:hint="eastAsia" w:asciiTheme="minorEastAsia" w:hAnsiTheme="minorEastAsia" w:eastAsiaTheme="minorEastAsia" w:cstheme="minorEastAsia"/>
                <w:bCs/>
                <w:color w:val="auto"/>
                <w:sz w:val="21"/>
                <w:szCs w:val="21"/>
                <w:lang w:val="en-US" w:eastAsia="zh-CN"/>
              </w:rPr>
            </w:pPr>
            <w:r>
              <w:rPr>
                <w:rFonts w:hint="eastAsia" w:asciiTheme="minorEastAsia" w:hAnsiTheme="minorEastAsia" w:eastAsiaTheme="minorEastAsia" w:cstheme="minorEastAsia"/>
                <w:bCs/>
                <w:color w:val="auto"/>
                <w:sz w:val="21"/>
                <w:szCs w:val="21"/>
                <w:lang w:val="en-US" w:eastAsia="zh-CN"/>
              </w:rPr>
              <w:t>合同签订之日起至完成采购清单全量供货及验收。</w:t>
            </w:r>
          </w:p>
        </w:tc>
      </w:tr>
      <w:tr w14:paraId="2CE8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exact"/>
        </w:trPr>
        <w:tc>
          <w:tcPr>
            <w:tcW w:w="879" w:type="dxa"/>
            <w:tcBorders>
              <w:top w:val="single" w:color="auto" w:sz="4" w:space="0"/>
              <w:left w:val="single" w:color="auto" w:sz="4" w:space="0"/>
              <w:bottom w:val="single" w:color="auto" w:sz="4" w:space="0"/>
              <w:right w:val="single" w:color="auto" w:sz="4" w:space="0"/>
            </w:tcBorders>
            <w:vAlign w:val="center"/>
          </w:tcPr>
          <w:p w14:paraId="1B0C0D4E">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8</w:t>
            </w:r>
          </w:p>
        </w:tc>
        <w:tc>
          <w:tcPr>
            <w:tcW w:w="1777" w:type="dxa"/>
            <w:tcBorders>
              <w:top w:val="single" w:color="auto" w:sz="4" w:space="0"/>
              <w:left w:val="single" w:color="auto" w:sz="4" w:space="0"/>
              <w:bottom w:val="single" w:color="auto" w:sz="4" w:space="0"/>
              <w:right w:val="single" w:color="auto" w:sz="4" w:space="0"/>
            </w:tcBorders>
            <w:vAlign w:val="center"/>
          </w:tcPr>
          <w:p w14:paraId="224A4A6F">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最高限价</w:t>
            </w:r>
          </w:p>
        </w:tc>
        <w:tc>
          <w:tcPr>
            <w:tcW w:w="7155" w:type="dxa"/>
            <w:tcBorders>
              <w:top w:val="single" w:color="auto" w:sz="4" w:space="0"/>
              <w:left w:val="single" w:color="auto" w:sz="4" w:space="0"/>
              <w:bottom w:val="single" w:color="auto" w:sz="4" w:space="0"/>
              <w:right w:val="single" w:color="auto" w:sz="4" w:space="0"/>
            </w:tcBorders>
            <w:vAlign w:val="center"/>
          </w:tcPr>
          <w:p w14:paraId="1DB4CEA5">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本项目投标最高限价：</w:t>
            </w:r>
            <w:r>
              <w:rPr>
                <w:rFonts w:hint="eastAsia" w:asciiTheme="minorEastAsia" w:hAnsiTheme="minorEastAsia" w:eastAsiaTheme="minorEastAsia" w:cstheme="minorEastAsia"/>
                <w:color w:val="auto"/>
                <w:sz w:val="21"/>
                <w:szCs w:val="21"/>
                <w:lang w:val="en-US" w:eastAsia="zh-CN"/>
              </w:rPr>
              <w:t>708000.00</w:t>
            </w:r>
            <w:r>
              <w:rPr>
                <w:rFonts w:hint="eastAsia" w:asciiTheme="minorEastAsia" w:hAnsiTheme="minorEastAsia" w:eastAsiaTheme="minorEastAsia" w:cstheme="minorEastAsia"/>
                <w:color w:val="auto"/>
                <w:sz w:val="21"/>
                <w:szCs w:val="21"/>
              </w:rPr>
              <w:t>元（</w:t>
            </w:r>
            <w:r>
              <w:rPr>
                <w:rFonts w:hint="eastAsia" w:asciiTheme="minorEastAsia" w:hAnsiTheme="minorEastAsia" w:eastAsiaTheme="minorEastAsia" w:cstheme="minorEastAsia"/>
                <w:color w:val="auto"/>
                <w:sz w:val="21"/>
                <w:szCs w:val="21"/>
                <w:lang w:eastAsia="zh-CN"/>
              </w:rPr>
              <w:t>注：</w:t>
            </w:r>
            <w:r>
              <w:rPr>
                <w:rFonts w:hint="eastAsia" w:asciiTheme="minorEastAsia" w:hAnsiTheme="minorEastAsia" w:eastAsiaTheme="minorEastAsia" w:cstheme="minorEastAsia"/>
                <w:color w:val="auto"/>
                <w:sz w:val="21"/>
                <w:szCs w:val="21"/>
              </w:rPr>
              <w:t>投标报价不得超过投标限价，否则视为无效投标</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w:t>
            </w:r>
          </w:p>
        </w:tc>
      </w:tr>
      <w:tr w14:paraId="0636C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exact"/>
        </w:trPr>
        <w:tc>
          <w:tcPr>
            <w:tcW w:w="879" w:type="dxa"/>
            <w:tcBorders>
              <w:top w:val="single" w:color="auto" w:sz="4" w:space="0"/>
              <w:left w:val="single" w:color="auto" w:sz="4" w:space="0"/>
              <w:bottom w:val="single" w:color="auto" w:sz="4" w:space="0"/>
              <w:right w:val="single" w:color="auto" w:sz="4" w:space="0"/>
            </w:tcBorders>
            <w:vAlign w:val="center"/>
          </w:tcPr>
          <w:p w14:paraId="45B468D4">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9</w:t>
            </w:r>
          </w:p>
        </w:tc>
        <w:tc>
          <w:tcPr>
            <w:tcW w:w="1777" w:type="dxa"/>
            <w:tcBorders>
              <w:top w:val="single" w:color="auto" w:sz="4" w:space="0"/>
              <w:left w:val="single" w:color="auto" w:sz="4" w:space="0"/>
              <w:bottom w:val="single" w:color="auto" w:sz="4" w:space="0"/>
              <w:right w:val="single" w:color="auto" w:sz="4" w:space="0"/>
            </w:tcBorders>
            <w:vAlign w:val="center"/>
          </w:tcPr>
          <w:p w14:paraId="0AF7466D">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pacing w:val="4"/>
                <w:sz w:val="21"/>
                <w:szCs w:val="21"/>
              </w:rPr>
              <w:t>评标方法</w:t>
            </w:r>
          </w:p>
        </w:tc>
        <w:tc>
          <w:tcPr>
            <w:tcW w:w="7155" w:type="dxa"/>
            <w:tcBorders>
              <w:top w:val="single" w:color="auto" w:sz="4" w:space="0"/>
              <w:left w:val="single" w:color="auto" w:sz="4" w:space="0"/>
              <w:bottom w:val="single" w:color="auto" w:sz="4" w:space="0"/>
              <w:right w:val="single" w:color="auto" w:sz="4" w:space="0"/>
            </w:tcBorders>
            <w:vAlign w:val="center"/>
          </w:tcPr>
          <w:p w14:paraId="73B02844">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综合评分法，具体内容见“评标方法”</w:t>
            </w:r>
            <w:r>
              <w:rPr>
                <w:rFonts w:hint="eastAsia" w:asciiTheme="minorEastAsia" w:hAnsiTheme="minorEastAsia" w:eastAsiaTheme="minorEastAsia" w:cstheme="minorEastAsia"/>
                <w:color w:val="auto"/>
                <w:sz w:val="21"/>
                <w:szCs w:val="21"/>
                <w:lang w:eastAsia="zh-CN"/>
              </w:rPr>
              <w:t>。</w:t>
            </w:r>
          </w:p>
        </w:tc>
      </w:tr>
      <w:tr w14:paraId="621DB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exact"/>
        </w:trPr>
        <w:tc>
          <w:tcPr>
            <w:tcW w:w="879" w:type="dxa"/>
            <w:tcBorders>
              <w:top w:val="single" w:color="auto" w:sz="4" w:space="0"/>
              <w:left w:val="single" w:color="auto" w:sz="4" w:space="0"/>
              <w:bottom w:val="single" w:color="auto" w:sz="4" w:space="0"/>
              <w:right w:val="single" w:color="auto" w:sz="4" w:space="0"/>
            </w:tcBorders>
            <w:vAlign w:val="center"/>
          </w:tcPr>
          <w:p w14:paraId="4E77F0F9">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w:t>
            </w:r>
          </w:p>
        </w:tc>
        <w:tc>
          <w:tcPr>
            <w:tcW w:w="1777" w:type="dxa"/>
            <w:tcBorders>
              <w:top w:val="single" w:color="auto" w:sz="4" w:space="0"/>
              <w:left w:val="single" w:color="auto" w:sz="4" w:space="0"/>
              <w:bottom w:val="single" w:color="auto" w:sz="4" w:space="0"/>
              <w:right w:val="single" w:color="auto" w:sz="4" w:space="0"/>
            </w:tcBorders>
            <w:vAlign w:val="center"/>
          </w:tcPr>
          <w:p w14:paraId="16DF4496">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lang w:eastAsia="zh-CN"/>
              </w:rPr>
            </w:pPr>
            <w:r>
              <w:rPr>
                <w:rFonts w:hint="eastAsia" w:asciiTheme="minorEastAsia" w:hAnsiTheme="minorEastAsia" w:eastAsiaTheme="minorEastAsia" w:cstheme="minorEastAsia"/>
                <w:color w:val="auto"/>
                <w:spacing w:val="4"/>
                <w:sz w:val="21"/>
                <w:szCs w:val="21"/>
                <w:lang w:eastAsia="zh-CN"/>
              </w:rPr>
              <w:t>开标方式</w:t>
            </w:r>
          </w:p>
        </w:tc>
        <w:tc>
          <w:tcPr>
            <w:tcW w:w="7155" w:type="dxa"/>
            <w:tcBorders>
              <w:top w:val="single" w:color="auto" w:sz="4" w:space="0"/>
              <w:left w:val="single" w:color="auto" w:sz="4" w:space="0"/>
              <w:bottom w:val="single" w:color="auto" w:sz="4" w:space="0"/>
              <w:right w:val="single" w:color="auto" w:sz="4" w:space="0"/>
            </w:tcBorders>
            <w:vAlign w:val="center"/>
          </w:tcPr>
          <w:p w14:paraId="2A3BEA42">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本项目采用电子化投标及远程不见面开标方式。</w:t>
            </w:r>
          </w:p>
        </w:tc>
      </w:tr>
      <w:tr w14:paraId="6177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trPr>
        <w:tc>
          <w:tcPr>
            <w:tcW w:w="879" w:type="dxa"/>
            <w:tcBorders>
              <w:top w:val="single" w:color="auto" w:sz="4" w:space="0"/>
              <w:left w:val="single" w:color="auto" w:sz="4" w:space="0"/>
              <w:bottom w:val="single" w:color="auto" w:sz="4" w:space="0"/>
              <w:right w:val="single" w:color="auto" w:sz="4" w:space="0"/>
            </w:tcBorders>
            <w:vAlign w:val="center"/>
          </w:tcPr>
          <w:p w14:paraId="4C186F1F">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w:t>
            </w:r>
          </w:p>
        </w:tc>
        <w:tc>
          <w:tcPr>
            <w:tcW w:w="1777" w:type="dxa"/>
            <w:tcBorders>
              <w:top w:val="single" w:color="auto" w:sz="4" w:space="0"/>
              <w:left w:val="single" w:color="auto" w:sz="4" w:space="0"/>
              <w:bottom w:val="single" w:color="auto" w:sz="4" w:space="0"/>
              <w:right w:val="single" w:color="auto" w:sz="4" w:space="0"/>
            </w:tcBorders>
            <w:shd w:val="clear" w:color="auto" w:fill="auto"/>
            <w:vAlign w:val="center"/>
          </w:tcPr>
          <w:p w14:paraId="0F22CB9B">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lang w:val="en-US" w:eastAsia="zh-CN"/>
              </w:rPr>
            </w:pPr>
            <w:r>
              <w:rPr>
                <w:rFonts w:hint="eastAsia" w:asciiTheme="minorEastAsia" w:hAnsiTheme="minorEastAsia" w:eastAsiaTheme="minorEastAsia" w:cstheme="minorEastAsia"/>
                <w:color w:val="auto"/>
                <w:spacing w:val="4"/>
                <w:sz w:val="21"/>
                <w:szCs w:val="21"/>
                <w:lang w:val="en-US" w:eastAsia="zh-CN"/>
              </w:rPr>
              <w:t>评标委员会的组成</w:t>
            </w:r>
          </w:p>
        </w:tc>
        <w:tc>
          <w:tcPr>
            <w:tcW w:w="7155" w:type="dxa"/>
            <w:tcBorders>
              <w:top w:val="single" w:color="auto" w:sz="4" w:space="0"/>
              <w:left w:val="single" w:color="auto" w:sz="4" w:space="0"/>
              <w:bottom w:val="single" w:color="auto" w:sz="4" w:space="0"/>
              <w:right w:val="single" w:color="auto" w:sz="4" w:space="0"/>
            </w:tcBorders>
            <w:shd w:val="clear" w:color="auto" w:fill="auto"/>
            <w:vAlign w:val="center"/>
          </w:tcPr>
          <w:p w14:paraId="77D5F25F">
            <w:pPr>
              <w:keepNext w:val="0"/>
              <w:keepLines w:val="0"/>
              <w:suppressLineNumbers w:val="0"/>
              <w:spacing w:beforeAutospacing="0" w:afterAutospacing="0" w:line="400" w:lineRule="exact"/>
              <w:jc w:val="both"/>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评标委员会的构成：</w:t>
            </w:r>
            <w:r>
              <w:rPr>
                <w:rFonts w:hint="eastAsia" w:asciiTheme="minorEastAsia" w:hAnsiTheme="minorEastAsia" w:eastAsiaTheme="minorEastAsia" w:cstheme="minorEastAsia"/>
                <w:color w:val="auto"/>
                <w:sz w:val="21"/>
                <w:szCs w:val="21"/>
                <w:lang w:val="en-US" w:eastAsia="zh-CN"/>
              </w:rPr>
              <w:t>5人；其中招标人代表1人，专家4人；评标委员会专家确定方式：陕西省政府采购综合管理平台专家库中随机抽取。</w:t>
            </w:r>
          </w:p>
        </w:tc>
      </w:tr>
      <w:tr w14:paraId="4673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879" w:type="dxa"/>
            <w:tcBorders>
              <w:top w:val="single" w:color="auto" w:sz="4" w:space="0"/>
              <w:left w:val="single" w:color="auto" w:sz="4" w:space="0"/>
              <w:bottom w:val="single" w:color="auto" w:sz="4" w:space="0"/>
              <w:right w:val="single" w:color="auto" w:sz="4" w:space="0"/>
            </w:tcBorders>
            <w:vAlign w:val="center"/>
          </w:tcPr>
          <w:p w14:paraId="273069DC">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12</w:t>
            </w:r>
          </w:p>
        </w:tc>
        <w:tc>
          <w:tcPr>
            <w:tcW w:w="1777" w:type="dxa"/>
            <w:tcBorders>
              <w:top w:val="single" w:color="auto" w:sz="4" w:space="0"/>
              <w:left w:val="single" w:color="auto" w:sz="4" w:space="0"/>
              <w:bottom w:val="single" w:color="auto" w:sz="4" w:space="0"/>
              <w:right w:val="single" w:color="auto" w:sz="4" w:space="0"/>
            </w:tcBorders>
            <w:vAlign w:val="center"/>
          </w:tcPr>
          <w:p w14:paraId="231EAF28">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投标有效期</w:t>
            </w:r>
          </w:p>
        </w:tc>
        <w:tc>
          <w:tcPr>
            <w:tcW w:w="7155" w:type="dxa"/>
            <w:tcBorders>
              <w:top w:val="single" w:color="auto" w:sz="4" w:space="0"/>
              <w:left w:val="single" w:color="auto" w:sz="4" w:space="0"/>
              <w:bottom w:val="single" w:color="auto" w:sz="4" w:space="0"/>
              <w:right w:val="single" w:color="auto" w:sz="4" w:space="0"/>
            </w:tcBorders>
            <w:vAlign w:val="center"/>
          </w:tcPr>
          <w:p w14:paraId="2FB7608F">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u w:val="single"/>
                <w:lang w:eastAsia="zh-CN"/>
              </w:rPr>
            </w:pPr>
            <w:r>
              <w:rPr>
                <w:rFonts w:hint="eastAsia" w:asciiTheme="minorEastAsia" w:hAnsiTheme="minorEastAsia" w:eastAsiaTheme="minorEastAsia" w:cstheme="minorEastAsia"/>
                <w:color w:val="auto"/>
                <w:sz w:val="21"/>
                <w:szCs w:val="21"/>
              </w:rPr>
              <w:t>90日历天（从投标截止之日算起）</w:t>
            </w:r>
            <w:r>
              <w:rPr>
                <w:rFonts w:hint="eastAsia" w:asciiTheme="minorEastAsia" w:hAnsiTheme="minorEastAsia" w:eastAsiaTheme="minorEastAsia" w:cstheme="minorEastAsia"/>
                <w:color w:val="auto"/>
                <w:sz w:val="21"/>
                <w:szCs w:val="21"/>
                <w:lang w:eastAsia="zh-CN"/>
              </w:rPr>
              <w:t>。</w:t>
            </w:r>
          </w:p>
        </w:tc>
      </w:tr>
      <w:tr w14:paraId="77EB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879" w:type="dxa"/>
            <w:tcBorders>
              <w:top w:val="single" w:color="auto" w:sz="4" w:space="0"/>
              <w:left w:val="single" w:color="auto" w:sz="4" w:space="0"/>
              <w:bottom w:val="single" w:color="auto" w:sz="4" w:space="0"/>
              <w:right w:val="single" w:color="auto" w:sz="4" w:space="0"/>
            </w:tcBorders>
            <w:vAlign w:val="center"/>
          </w:tcPr>
          <w:p w14:paraId="35DAF6D4">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13</w:t>
            </w:r>
          </w:p>
        </w:tc>
        <w:tc>
          <w:tcPr>
            <w:tcW w:w="1777" w:type="dxa"/>
            <w:tcBorders>
              <w:top w:val="single" w:color="auto" w:sz="4" w:space="0"/>
              <w:left w:val="single" w:color="auto" w:sz="4" w:space="0"/>
              <w:bottom w:val="single" w:color="auto" w:sz="4" w:space="0"/>
              <w:right w:val="single" w:color="auto" w:sz="4" w:space="0"/>
            </w:tcBorders>
            <w:vAlign w:val="center"/>
          </w:tcPr>
          <w:p w14:paraId="721EF04D">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pacing w:val="4"/>
                <w:sz w:val="21"/>
                <w:szCs w:val="21"/>
              </w:rPr>
              <w:t>踏勘现场、招标答疑时间及地点</w:t>
            </w:r>
          </w:p>
        </w:tc>
        <w:tc>
          <w:tcPr>
            <w:tcW w:w="7155" w:type="dxa"/>
            <w:tcBorders>
              <w:top w:val="single" w:color="auto" w:sz="4" w:space="0"/>
              <w:left w:val="single" w:color="auto" w:sz="4" w:space="0"/>
              <w:bottom w:val="single" w:color="auto" w:sz="4" w:space="0"/>
              <w:right w:val="single" w:color="auto" w:sz="4" w:space="0"/>
            </w:tcBorders>
            <w:vAlign w:val="center"/>
          </w:tcPr>
          <w:p w14:paraId="239399E9">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pacing w:val="4"/>
                <w:sz w:val="21"/>
                <w:szCs w:val="21"/>
              </w:rPr>
              <w:t>投标人自行踏勘现场</w:t>
            </w:r>
            <w:r>
              <w:rPr>
                <w:rFonts w:hint="eastAsia" w:asciiTheme="minorEastAsia" w:hAnsiTheme="minorEastAsia" w:eastAsiaTheme="minorEastAsia" w:cstheme="minorEastAsia"/>
                <w:color w:val="auto"/>
                <w:spacing w:val="4"/>
                <w:sz w:val="21"/>
                <w:szCs w:val="21"/>
                <w:lang w:eastAsia="zh-CN"/>
              </w:rPr>
              <w:t>（费用自理）。</w:t>
            </w:r>
          </w:p>
          <w:p w14:paraId="27E8742E">
            <w:pPr>
              <w:keepNext w:val="0"/>
              <w:keepLines w:val="0"/>
              <w:suppressLineNumbers w:val="0"/>
              <w:spacing w:beforeAutospacing="0" w:afterAutospacing="0" w:line="400" w:lineRule="exact"/>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疑问提交：投标截止时间前10日。</w:t>
            </w:r>
          </w:p>
        </w:tc>
      </w:tr>
      <w:tr w14:paraId="621F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79" w:type="dxa"/>
            <w:tcBorders>
              <w:top w:val="single" w:color="auto" w:sz="4" w:space="0"/>
              <w:left w:val="single" w:color="auto" w:sz="4" w:space="0"/>
              <w:bottom w:val="single" w:color="auto" w:sz="4" w:space="0"/>
              <w:right w:val="single" w:color="auto" w:sz="4" w:space="0"/>
            </w:tcBorders>
            <w:vAlign w:val="center"/>
          </w:tcPr>
          <w:p w14:paraId="4C63A5F8">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14</w:t>
            </w:r>
          </w:p>
        </w:tc>
        <w:tc>
          <w:tcPr>
            <w:tcW w:w="1777" w:type="dxa"/>
            <w:tcBorders>
              <w:top w:val="single" w:color="auto" w:sz="4" w:space="0"/>
              <w:left w:val="single" w:color="auto" w:sz="4" w:space="0"/>
              <w:bottom w:val="single" w:color="auto" w:sz="4" w:space="0"/>
              <w:right w:val="single" w:color="auto" w:sz="4" w:space="0"/>
            </w:tcBorders>
            <w:vAlign w:val="center"/>
          </w:tcPr>
          <w:p w14:paraId="1BE149FF">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z w:val="21"/>
                <w:szCs w:val="21"/>
              </w:rPr>
              <w:t>是否提供纸质投标文件</w:t>
            </w:r>
          </w:p>
        </w:tc>
        <w:tc>
          <w:tcPr>
            <w:tcW w:w="7155" w:type="dxa"/>
            <w:tcBorders>
              <w:top w:val="single" w:color="auto" w:sz="4" w:space="0"/>
              <w:left w:val="single" w:color="auto" w:sz="4" w:space="0"/>
              <w:bottom w:val="single" w:color="auto" w:sz="4" w:space="0"/>
              <w:right w:val="single" w:color="auto" w:sz="4" w:space="0"/>
            </w:tcBorders>
            <w:vAlign w:val="center"/>
          </w:tcPr>
          <w:p w14:paraId="35E78CBC">
            <w:pPr>
              <w:pStyle w:val="30"/>
              <w:keepNext w:val="0"/>
              <w:keepLines w:val="0"/>
              <w:suppressLineNumbers w:val="0"/>
              <w:spacing w:before="115" w:beforeAutospacing="0" w:afterAutospacing="0" w:line="386" w:lineRule="auto"/>
              <w:ind w:right="-134" w:rightChars="0"/>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z w:val="21"/>
                <w:szCs w:val="21"/>
                <w:lang w:val="zh-CN" w:eastAsia="zh-CN" w:bidi="zh-CN"/>
              </w:rPr>
              <w:t>不提供纸质投标文件。 但中标公示结束后，中标单位在领取中标通知书时，需向代理公司无偿提交纸质版投标文件</w:t>
            </w:r>
            <w:r>
              <w:rPr>
                <w:rFonts w:hint="eastAsia" w:asciiTheme="minorEastAsia" w:hAnsiTheme="minorEastAsia" w:eastAsiaTheme="minorEastAsia" w:cstheme="minorEastAsia"/>
                <w:color w:val="auto"/>
                <w:sz w:val="21"/>
                <w:szCs w:val="21"/>
                <w:lang w:val="en-US" w:eastAsia="zh-CN" w:bidi="zh-CN"/>
              </w:rPr>
              <w:t>1正1副、</w:t>
            </w:r>
            <w:r>
              <w:rPr>
                <w:rFonts w:hint="eastAsia" w:asciiTheme="minorEastAsia" w:hAnsiTheme="minorEastAsia" w:eastAsiaTheme="minorEastAsia" w:cstheme="minorEastAsia"/>
                <w:color w:val="auto"/>
                <w:sz w:val="21"/>
                <w:szCs w:val="21"/>
                <w:lang w:val="zh-CN" w:eastAsia="zh-CN" w:bidi="zh-CN"/>
              </w:rPr>
              <w:t>电子版 U 盘 1 份（投标人对所提供资料的真实性、</w:t>
            </w:r>
            <w:r>
              <w:rPr>
                <w:rFonts w:hint="eastAsia" w:asciiTheme="minorEastAsia" w:hAnsiTheme="minorEastAsia" w:eastAsiaTheme="minorEastAsia" w:cstheme="minorEastAsia"/>
                <w:color w:val="auto"/>
                <w:sz w:val="21"/>
                <w:szCs w:val="21"/>
                <w:lang w:val="zh-CN" w:eastAsia="zh-CN"/>
              </w:rPr>
              <w:t>合法性</w:t>
            </w:r>
            <w:r>
              <w:rPr>
                <w:rFonts w:hint="eastAsia" w:asciiTheme="minorEastAsia" w:hAnsiTheme="minorEastAsia" w:eastAsiaTheme="minorEastAsia" w:cstheme="minorEastAsia"/>
                <w:color w:val="auto"/>
                <w:sz w:val="21"/>
                <w:szCs w:val="21"/>
                <w:lang w:val="zh-CN" w:eastAsia="zh-CN" w:bidi="zh-CN"/>
              </w:rPr>
              <w:t>、准确性、完整性负责）。</w:t>
            </w:r>
          </w:p>
        </w:tc>
      </w:tr>
      <w:tr w14:paraId="6EDC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9" w:type="dxa"/>
            <w:tcBorders>
              <w:top w:val="single" w:color="auto" w:sz="4" w:space="0"/>
              <w:left w:val="single" w:color="auto" w:sz="4" w:space="0"/>
              <w:bottom w:val="single" w:color="auto" w:sz="4" w:space="0"/>
              <w:right w:val="single" w:color="auto" w:sz="4" w:space="0"/>
            </w:tcBorders>
            <w:vAlign w:val="center"/>
          </w:tcPr>
          <w:p w14:paraId="06200950">
            <w:pPr>
              <w:keepNext w:val="0"/>
              <w:keepLines w:val="0"/>
              <w:suppressLineNumbers w:val="0"/>
              <w:spacing w:beforeAutospacing="0" w:afterAutospacing="0" w:line="4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15</w:t>
            </w:r>
          </w:p>
        </w:tc>
        <w:tc>
          <w:tcPr>
            <w:tcW w:w="1777" w:type="dxa"/>
            <w:tcBorders>
              <w:top w:val="single" w:color="auto" w:sz="4" w:space="0"/>
              <w:left w:val="single" w:color="auto" w:sz="4" w:space="0"/>
              <w:bottom w:val="single" w:color="auto" w:sz="4" w:space="0"/>
              <w:right w:val="single" w:color="auto" w:sz="4" w:space="0"/>
            </w:tcBorders>
            <w:vAlign w:val="center"/>
          </w:tcPr>
          <w:p w14:paraId="4D2E9286">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color w:val="auto"/>
                <w:spacing w:val="4"/>
                <w:sz w:val="21"/>
                <w:szCs w:val="21"/>
                <w:lang w:eastAsia="zh-CN"/>
              </w:rPr>
            </w:pPr>
            <w:r>
              <w:rPr>
                <w:rFonts w:hint="eastAsia" w:asciiTheme="minorEastAsia" w:hAnsiTheme="minorEastAsia" w:eastAsiaTheme="minorEastAsia" w:cstheme="minorEastAsia"/>
                <w:color w:val="auto"/>
                <w:spacing w:val="4"/>
                <w:sz w:val="21"/>
                <w:szCs w:val="21"/>
                <w:lang w:eastAsia="zh-CN"/>
              </w:rPr>
              <w:t>投标人资格条件</w:t>
            </w:r>
          </w:p>
        </w:tc>
        <w:tc>
          <w:tcPr>
            <w:tcW w:w="7155" w:type="dxa"/>
            <w:tcBorders>
              <w:top w:val="single" w:color="auto" w:sz="4" w:space="0"/>
              <w:left w:val="single" w:color="auto" w:sz="4" w:space="0"/>
              <w:bottom w:val="single" w:color="auto" w:sz="4" w:space="0"/>
              <w:right w:val="single" w:color="auto" w:sz="4" w:space="0"/>
            </w:tcBorders>
            <w:vAlign w:val="center"/>
          </w:tcPr>
          <w:p w14:paraId="349ABFF6">
            <w:pPr>
              <w:pStyle w:val="19"/>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400" w:lineRule="exact"/>
              <w:ind w:right="0"/>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1、满足《中华人民共和国政府采购法》第二十二条规定；</w:t>
            </w:r>
          </w:p>
          <w:p w14:paraId="331535D7">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2、本项目的特定资格要求：</w:t>
            </w:r>
          </w:p>
          <w:p w14:paraId="4A9BABD8">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 xml:space="preserve">（1）具有独立承担民事责任的能力：提供营业执照、税务登记证、组织机构代码证或三证合一的营业执照副本（或《事业单位法人证书》或其他合法组织登记证书、 自然人只需提交身份证）； </w:t>
            </w:r>
          </w:p>
          <w:p w14:paraId="3EE0193D">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279B7F8">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 xml:space="preserve">（3）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9055810">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4）社会保障资金缴纳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08D8FC26">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5）税收缴纳证明：自2025年6月1日以来至少1个月的纳税证明或完税证明（提供增值税、企业所得税至少一种），纳税证明或完税证明上应有代收机构或税务机关的公章或业务专用章。依法免税的供应商应提供相关文件证明；</w:t>
            </w:r>
          </w:p>
          <w:p w14:paraId="003E4F83">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6）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1C2CD484">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（7）参加本次政府采购活动前三年内，在经营活动中没有重大违法记录声明；</w:t>
            </w:r>
          </w:p>
          <w:p w14:paraId="5987AA89">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（8）供应商具有履行合同所必需的设备和专业技术能力的书面声明；</w:t>
            </w:r>
          </w:p>
          <w:p w14:paraId="035A75DE">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kern w:val="2"/>
                <w:sz w:val="21"/>
                <w:szCs w:val="24"/>
                <w:lang w:val="en-US" w:eastAsia="zh-CN" w:bidi="ar-SA"/>
              </w:rPr>
            </w:pPr>
            <w:r>
              <w:rPr>
                <w:rFonts w:hint="eastAsia" w:asciiTheme="minorEastAsia" w:hAnsiTheme="minorEastAsia" w:eastAsiaTheme="minorEastAsia" w:cstheme="minorEastAsia"/>
                <w:color w:val="auto"/>
                <w:spacing w:val="-6"/>
                <w:kern w:val="2"/>
                <w:sz w:val="21"/>
                <w:szCs w:val="24"/>
                <w:lang w:val="en-US" w:eastAsia="zh-CN" w:bidi="ar-SA"/>
              </w:rPr>
              <w:t>（9）供应商应提供中小企业声明函或残疾人福利性单位声明函或监狱企业证明文件；</w:t>
            </w:r>
          </w:p>
          <w:p w14:paraId="134BAE72">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eastAsia" w:asciiTheme="minorEastAsia" w:hAnsiTheme="minorEastAsia" w:eastAsiaTheme="minorEastAsia" w:cstheme="minorEastAsia"/>
                <w:color w:val="auto"/>
                <w:spacing w:val="-6"/>
                <w:lang w:val="en-US" w:eastAsia="zh-CN"/>
              </w:rPr>
            </w:pPr>
            <w:r>
              <w:rPr>
                <w:rFonts w:hint="eastAsia" w:asciiTheme="minorEastAsia" w:hAnsiTheme="minorEastAsia" w:eastAsiaTheme="minorEastAsia" w:cstheme="minorEastAsia"/>
                <w:color w:val="auto"/>
                <w:spacing w:val="-6"/>
                <w:kern w:val="2"/>
                <w:sz w:val="21"/>
                <w:szCs w:val="24"/>
                <w:lang w:val="en-US" w:eastAsia="zh-CN" w:bidi="ar-SA"/>
              </w:rPr>
              <w:t>（10）本项目不接受联合体投标。</w:t>
            </w:r>
          </w:p>
        </w:tc>
      </w:tr>
      <w:tr w14:paraId="2A4E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9" w:type="dxa"/>
            <w:tcBorders>
              <w:top w:val="single" w:color="auto" w:sz="4" w:space="0"/>
              <w:left w:val="single" w:color="auto" w:sz="4" w:space="0"/>
              <w:bottom w:val="single" w:color="auto" w:sz="4" w:space="0"/>
              <w:right w:val="single" w:color="auto" w:sz="4" w:space="0"/>
            </w:tcBorders>
            <w:vAlign w:val="center"/>
          </w:tcPr>
          <w:p w14:paraId="0C31DB58">
            <w:pPr>
              <w:keepNext w:val="0"/>
              <w:keepLines w:val="0"/>
              <w:suppressLineNumbers w:val="0"/>
              <w:spacing w:beforeAutospacing="0" w:afterAutospacing="0" w:line="400" w:lineRule="exact"/>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16</w:t>
            </w:r>
          </w:p>
        </w:tc>
        <w:tc>
          <w:tcPr>
            <w:tcW w:w="1777" w:type="dxa"/>
            <w:tcBorders>
              <w:top w:val="single" w:color="auto" w:sz="4" w:space="0"/>
              <w:left w:val="single" w:color="auto" w:sz="4" w:space="0"/>
              <w:bottom w:val="single" w:color="auto" w:sz="4" w:space="0"/>
              <w:right w:val="single" w:color="auto" w:sz="4" w:space="0"/>
            </w:tcBorders>
            <w:vAlign w:val="center"/>
          </w:tcPr>
          <w:p w14:paraId="0F06956B">
            <w:pPr>
              <w:keepNext w:val="0"/>
              <w:keepLines w:val="0"/>
              <w:widowControl/>
              <w:suppressLineNumbers w:val="0"/>
              <w:spacing w:beforeAutospacing="0" w:afterAutospacing="0" w:line="400" w:lineRule="exact"/>
              <w:jc w:val="center"/>
              <w:rPr>
                <w:rFonts w:hint="eastAsia" w:asciiTheme="minorEastAsia" w:hAnsiTheme="minorEastAsia" w:eastAsiaTheme="minorEastAsia" w:cstheme="minorEastAsia"/>
                <w:b/>
                <w:bCs/>
                <w:color w:val="auto"/>
                <w:spacing w:val="4"/>
                <w:sz w:val="21"/>
                <w:szCs w:val="21"/>
                <w:lang w:eastAsia="zh-CN"/>
              </w:rPr>
            </w:pPr>
            <w:r>
              <w:rPr>
                <w:rFonts w:hint="eastAsia" w:asciiTheme="minorEastAsia" w:hAnsiTheme="minorEastAsia" w:eastAsiaTheme="minorEastAsia" w:cstheme="minorEastAsia"/>
                <w:b/>
                <w:bCs/>
                <w:color w:val="auto"/>
                <w:spacing w:val="4"/>
                <w:sz w:val="21"/>
                <w:szCs w:val="21"/>
                <w:lang w:eastAsia="zh-CN"/>
              </w:rPr>
              <w:t>项目性质</w:t>
            </w:r>
          </w:p>
        </w:tc>
        <w:tc>
          <w:tcPr>
            <w:tcW w:w="7155" w:type="dxa"/>
            <w:tcBorders>
              <w:top w:val="single" w:color="auto" w:sz="4" w:space="0"/>
              <w:left w:val="single" w:color="auto" w:sz="4" w:space="0"/>
              <w:bottom w:val="single" w:color="auto" w:sz="4" w:space="0"/>
              <w:right w:val="single" w:color="auto" w:sz="4" w:space="0"/>
            </w:tcBorders>
            <w:vAlign w:val="center"/>
          </w:tcPr>
          <w:p w14:paraId="4D720332">
            <w:pPr>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400" w:lineRule="exact"/>
              <w:jc w:val="both"/>
              <w:textAlignment w:val="auto"/>
              <w:rPr>
                <w:rFonts w:hint="default" w:asciiTheme="minorEastAsia" w:hAnsiTheme="minorEastAsia" w:eastAsiaTheme="minorEastAsia" w:cstheme="minorEastAsia"/>
                <w:b/>
                <w:bCs/>
                <w:color w:val="auto"/>
                <w:spacing w:val="-6"/>
                <w:kern w:val="2"/>
                <w:sz w:val="21"/>
                <w:szCs w:val="24"/>
                <w:lang w:val="en-US" w:eastAsia="zh-CN" w:bidi="ar-SA"/>
              </w:rPr>
            </w:pPr>
            <w:r>
              <w:rPr>
                <w:rFonts w:hint="eastAsia" w:asciiTheme="minorEastAsia" w:hAnsiTheme="minorEastAsia" w:eastAsiaTheme="minorEastAsia" w:cstheme="minorEastAsia"/>
                <w:b/>
                <w:bCs/>
                <w:color w:val="auto"/>
                <w:spacing w:val="-6"/>
                <w:kern w:val="2"/>
                <w:sz w:val="21"/>
                <w:szCs w:val="24"/>
                <w:lang w:val="en-US" w:eastAsia="zh-CN" w:bidi="ar-SA"/>
              </w:rPr>
              <w:t>本项目专门面向中小企业。供应商所投产品的生产厂家企业类型必须属于中型、小型或微型企业。注：本项目为专门面向中小企业采购，不再进行价格分的扣减。</w:t>
            </w:r>
          </w:p>
        </w:tc>
      </w:tr>
      <w:tr w14:paraId="7117D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9" w:hRule="exact"/>
        </w:trPr>
        <w:tc>
          <w:tcPr>
            <w:tcW w:w="879" w:type="dxa"/>
            <w:tcBorders>
              <w:top w:val="single" w:color="auto" w:sz="4" w:space="0"/>
              <w:left w:val="single" w:color="auto" w:sz="4" w:space="0"/>
              <w:bottom w:val="single" w:color="auto" w:sz="4" w:space="0"/>
              <w:right w:val="single" w:color="auto" w:sz="4" w:space="0"/>
            </w:tcBorders>
            <w:vAlign w:val="center"/>
          </w:tcPr>
          <w:p w14:paraId="3F280CF5">
            <w:pPr>
              <w:keepNext w:val="0"/>
              <w:keepLines w:val="0"/>
              <w:suppressLineNumbers w:val="0"/>
              <w:spacing w:beforeAutospacing="0" w:afterAutospacing="0" w:line="400" w:lineRule="exact"/>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18</w:t>
            </w:r>
          </w:p>
        </w:tc>
        <w:tc>
          <w:tcPr>
            <w:tcW w:w="8932" w:type="dxa"/>
            <w:gridSpan w:val="2"/>
            <w:tcBorders>
              <w:top w:val="single" w:color="auto" w:sz="4" w:space="0"/>
              <w:left w:val="single" w:color="auto" w:sz="4" w:space="0"/>
              <w:bottom w:val="single" w:color="auto" w:sz="4" w:space="0"/>
              <w:right w:val="single" w:color="auto" w:sz="4" w:space="0"/>
            </w:tcBorders>
            <w:vAlign w:val="center"/>
          </w:tcPr>
          <w:p w14:paraId="687EF974">
            <w:pPr>
              <w:keepNext w:val="0"/>
              <w:keepLines w:val="0"/>
              <w:pageBreakBefore w:val="0"/>
              <w:suppressLineNumbers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特别提醒：</w:t>
            </w:r>
          </w:p>
          <w:p w14:paraId="5E4DF373">
            <w:pPr>
              <w:keepNext w:val="0"/>
              <w:keepLines w:val="0"/>
              <w:pageBreakBefore w:val="0"/>
              <w:numPr>
                <w:ilvl w:val="0"/>
                <w:numId w:val="4"/>
              </w:numPr>
              <w:suppressLineNumbers w:val="0"/>
              <w:kinsoku/>
              <w:wordWrap/>
              <w:overflowPunct/>
              <w:topLinePunct w:val="0"/>
              <w:autoSpaceDE/>
              <w:autoSpaceDN/>
              <w:bidi w:val="0"/>
              <w:adjustRightInd/>
              <w:snapToGrid/>
              <w:spacing w:beforeAutospacing="0" w:afterAutospacing="0" w:line="360" w:lineRule="auto"/>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为支持和促进中小企业发展，进一步发挥政府采购政策功能作用，有效缓解中小企业融资难等问题，根据财政部财库【2011】124 号文件的精神，陕西省财政厅制订了（陕西省财政厅关于印发《陕西省中小企业政府采购信用融资办法》）陕财办采〔2018〕23号，为参与陕西省政府采购项目的供应商提供政府采购信用担保，并按照程序确定了合作的担保机构。投标供应商在缴纳投标保证金及中标供应商缴纳履约保证金时可自愿选择通过担保机构保函的形式缴纳；中标供应商如果需要融资贷款服务的，可凭中标通知书、政府采购合同等相关资料，按照文件规定的程序申请办理，具体规定可登录陕西省政府采购网（www.ccgp-shaanxi.gov.cn/）重要通知专栏中查询了解。</w:t>
            </w:r>
          </w:p>
          <w:p w14:paraId="2A996A20">
            <w:pPr>
              <w:pStyle w:val="17"/>
              <w:keepNext w:val="0"/>
              <w:keepLines w:val="0"/>
              <w:pageBreakBefore w:val="0"/>
              <w:widowControl w:val="0"/>
              <w:numPr>
                <w:ilvl w:val="0"/>
                <w:numId w:val="0"/>
              </w:numPr>
              <w:suppressLineNumbers w:val="0"/>
              <w:kinsoku/>
              <w:wordWrap/>
              <w:overflowPunct/>
              <w:topLinePunct w:val="0"/>
              <w:autoSpaceDE w:val="0"/>
              <w:autoSpaceDN w:val="0"/>
              <w:bidi w:val="0"/>
              <w:adjustRightInd/>
              <w:snapToGrid w:val="0"/>
              <w:spacing w:beforeAutospacing="0" w:afterAutospacing="0" w:line="360" w:lineRule="auto"/>
              <w:ind w:right="0" w:rightChars="0"/>
              <w:textAlignment w:val="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kern w:val="0"/>
                <w:sz w:val="24"/>
                <w:szCs w:val="24"/>
                <w:lang w:val="en-US" w:eastAsia="zh-CN" w:bidi="zh-CN"/>
              </w:rPr>
              <w:t>2、依照《中小企业划型标准规定》（工信部联企业（2011) 300号），本项目所属行业对应中小行业划型标准为：工业。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凡供应商所提供的《中小企业声明函》内容不实的，属于提供虚假材料谋取中标、成交，将依照《中华人民共和国政府采购法》等国家有关规定追究相应责任。</w:t>
            </w:r>
          </w:p>
        </w:tc>
      </w:tr>
    </w:tbl>
    <w:p w14:paraId="2629EDC8">
      <w:pPr>
        <w:pStyle w:val="11"/>
        <w:rPr>
          <w:rFonts w:hint="eastAsia" w:asciiTheme="minorEastAsia" w:hAnsiTheme="minorEastAsia" w:eastAsiaTheme="minorEastAsia" w:cstheme="minorEastAsia"/>
          <w:b/>
          <w:color w:val="auto"/>
          <w:sz w:val="32"/>
        </w:rPr>
      </w:pPr>
    </w:p>
    <w:p w14:paraId="310E6C09">
      <w:pPr>
        <w:pStyle w:val="11"/>
        <w:rPr>
          <w:rFonts w:hint="eastAsia" w:asciiTheme="minorEastAsia" w:hAnsiTheme="minorEastAsia" w:eastAsiaTheme="minorEastAsia" w:cstheme="minorEastAsia"/>
          <w:b/>
          <w:color w:val="auto"/>
          <w:sz w:val="32"/>
        </w:rPr>
      </w:pPr>
    </w:p>
    <w:p w14:paraId="1D4B5A9A">
      <w:pPr>
        <w:pStyle w:val="4"/>
        <w:keepNext w:val="0"/>
        <w:keepLines w:val="0"/>
        <w:pageBreakBefore w:val="0"/>
        <w:widowControl w:val="0"/>
        <w:numPr>
          <w:ilvl w:val="0"/>
          <w:numId w:val="5"/>
        </w:numPr>
        <w:kinsoku/>
        <w:wordWrap/>
        <w:overflowPunct/>
        <w:topLinePunct w:val="0"/>
        <w:autoSpaceDE w:val="0"/>
        <w:autoSpaceDN w:val="0"/>
        <w:bidi w:val="0"/>
        <w:adjustRightInd/>
        <w:snapToGrid/>
        <w:spacing w:before="50" w:line="500" w:lineRule="exact"/>
        <w:ind w:left="668" w:right="945"/>
        <w:jc w:val="left"/>
        <w:textAlignment w:val="auto"/>
        <w:rPr>
          <w:rFonts w:hint="eastAsia" w:asciiTheme="minorEastAsia" w:hAnsiTheme="minorEastAsia" w:eastAsiaTheme="minorEastAsia" w:cstheme="minorEastAsia"/>
          <w:color w:val="auto"/>
          <w:lang w:val="zh-CN" w:eastAsia="zh-CN"/>
        </w:rPr>
      </w:pPr>
      <w:bookmarkStart w:id="2" w:name="一、总 则"/>
      <w:bookmarkEnd w:id="2"/>
      <w:r>
        <w:rPr>
          <w:rFonts w:hint="eastAsia" w:asciiTheme="minorEastAsia" w:hAnsiTheme="minorEastAsia" w:eastAsiaTheme="minorEastAsia" w:cstheme="minorEastAsia"/>
          <w:b/>
          <w:bCs w:val="0"/>
          <w:color w:val="auto"/>
          <w:sz w:val="24"/>
          <w:szCs w:val="22"/>
          <w:lang w:val="zh-CN" w:eastAsia="zh-CN" w:bidi="zh-CN"/>
        </w:rPr>
        <w:t>总 则</w:t>
      </w:r>
    </w:p>
    <w:p w14:paraId="7DEC8CE1">
      <w:pPr>
        <w:pStyle w:val="11"/>
        <w:keepNext w:val="0"/>
        <w:keepLines w:val="0"/>
        <w:pageBreakBefore w:val="0"/>
        <w:widowControl w:val="0"/>
        <w:kinsoku/>
        <w:wordWrap/>
        <w:overflowPunct/>
        <w:topLinePunct w:val="0"/>
        <w:autoSpaceDE w:val="0"/>
        <w:autoSpaceDN w:val="0"/>
        <w:bidi w:val="0"/>
        <w:adjustRightInd/>
        <w:snapToGrid/>
        <w:spacing w:before="2" w:line="500" w:lineRule="exact"/>
        <w:ind w:right="70" w:rightChars="0" w:firstLine="480" w:firstLineChars="20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本次采购依据《中华人民共和国政府采购法</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政府采购货物和服务招标投标管理办法》、（财政部第 87 号令）、《中华人民共和国政府采购法实施条例》及国家现行有关法律法规执行。</w:t>
      </w:r>
    </w:p>
    <w:p w14:paraId="03B2F4D3">
      <w:pPr>
        <w:pStyle w:val="4"/>
        <w:keepNext w:val="0"/>
        <w:keepLines w:val="0"/>
        <w:pageBreakBefore w:val="0"/>
        <w:widowControl w:val="0"/>
        <w:numPr>
          <w:ilvl w:val="1"/>
          <w:numId w:val="6"/>
        </w:numPr>
        <w:tabs>
          <w:tab w:val="left" w:pos="660"/>
        </w:tabs>
        <w:kinsoku/>
        <w:wordWrap/>
        <w:overflowPunct/>
        <w:topLinePunct w:val="0"/>
        <w:autoSpaceDE w:val="0"/>
        <w:autoSpaceDN w:val="0"/>
        <w:bidi w:val="0"/>
        <w:adjustRightInd/>
        <w:snapToGrid/>
        <w:spacing w:before="2" w:after="0" w:line="500" w:lineRule="exact"/>
        <w:ind w:left="1393" w:leftChars="0" w:right="0" w:hanging="953"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名词解释</w:t>
      </w:r>
    </w:p>
    <w:p w14:paraId="0F466DA0">
      <w:pPr>
        <w:pStyle w:val="29"/>
        <w:keepNext w:val="0"/>
        <w:keepLines w:val="0"/>
        <w:pageBreakBefore w:val="0"/>
        <w:widowControl w:val="0"/>
        <w:numPr>
          <w:ilvl w:val="2"/>
          <w:numId w:val="6"/>
        </w:numPr>
        <w:tabs>
          <w:tab w:val="left" w:pos="880"/>
          <w:tab w:val="left" w:pos="1992"/>
          <w:tab w:val="left" w:pos="2592"/>
        </w:tabs>
        <w:kinsoku/>
        <w:wordWrap/>
        <w:overflowPunct/>
        <w:topLinePunct w:val="0"/>
        <w:autoSpaceDE w:val="0"/>
        <w:autoSpaceDN w:val="0"/>
        <w:bidi w:val="0"/>
        <w:adjustRightInd/>
        <w:snapToGrid/>
        <w:spacing w:before="160" w:after="0" w:line="500" w:lineRule="exact"/>
        <w:ind w:left="1392" w:leftChars="0" w:right="0" w:hanging="9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w:t>
      </w:r>
      <w:r>
        <w:rPr>
          <w:rFonts w:hint="eastAsia" w:asciiTheme="minorEastAsia" w:hAnsiTheme="minorEastAsia" w:eastAsiaTheme="minorEastAsia" w:cstheme="minorEastAsia"/>
          <w:color w:val="auto"/>
          <w:sz w:val="24"/>
        </w:rPr>
        <w:tab/>
      </w:r>
      <w:r>
        <w:rPr>
          <w:rFonts w:hint="eastAsia" w:asciiTheme="minorEastAsia" w:hAnsiTheme="minorEastAsia" w:eastAsiaTheme="minorEastAsia" w:cstheme="minorEastAsia"/>
          <w:color w:val="auto"/>
          <w:sz w:val="24"/>
        </w:rPr>
        <w:t>购</w:t>
      </w:r>
      <w:r>
        <w:rPr>
          <w:rFonts w:hint="eastAsia" w:asciiTheme="minorEastAsia" w:hAnsiTheme="minorEastAsia" w:eastAsiaTheme="minorEastAsia" w:cstheme="minorEastAsia"/>
          <w:color w:val="auto"/>
          <w:sz w:val="24"/>
        </w:rPr>
        <w:tab/>
      </w:r>
      <w:r>
        <w:rPr>
          <w:rFonts w:hint="eastAsia" w:asciiTheme="minorEastAsia" w:hAnsiTheme="minorEastAsia" w:eastAsiaTheme="minorEastAsia" w:cstheme="minorEastAsia"/>
          <w:color w:val="auto"/>
          <w:sz w:val="24"/>
        </w:rPr>
        <w:t>人：</w:t>
      </w:r>
      <w:r>
        <w:rPr>
          <w:rFonts w:hint="eastAsia" w:asciiTheme="minorEastAsia" w:hAnsiTheme="minorEastAsia" w:eastAsiaTheme="minorEastAsia" w:cstheme="minorEastAsia"/>
          <w:color w:val="auto"/>
          <w:sz w:val="24"/>
          <w:lang w:eastAsia="zh-CN"/>
        </w:rPr>
        <w:t xml:space="preserve">石泉县市政园林所（石泉县城镇污水垃圾处理监测中心） </w:t>
      </w:r>
    </w:p>
    <w:p w14:paraId="0F29CEC1">
      <w:pPr>
        <w:pStyle w:val="29"/>
        <w:keepNext w:val="0"/>
        <w:keepLines w:val="0"/>
        <w:pageBreakBefore w:val="0"/>
        <w:widowControl w:val="0"/>
        <w:numPr>
          <w:ilvl w:val="2"/>
          <w:numId w:val="6"/>
        </w:numPr>
        <w:tabs>
          <w:tab w:val="left" w:pos="880"/>
        </w:tabs>
        <w:kinsoku/>
        <w:wordWrap/>
        <w:overflowPunct/>
        <w:topLinePunct w:val="0"/>
        <w:autoSpaceDE w:val="0"/>
        <w:autoSpaceDN w:val="0"/>
        <w:bidi w:val="0"/>
        <w:adjustRightInd/>
        <w:snapToGrid/>
        <w:spacing w:before="160" w:after="0" w:line="500" w:lineRule="exact"/>
        <w:ind w:left="1392" w:leftChars="0" w:right="0" w:hanging="9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采购代理机构：</w:t>
      </w:r>
      <w:r>
        <w:rPr>
          <w:rFonts w:hint="eastAsia" w:asciiTheme="minorEastAsia" w:hAnsiTheme="minorEastAsia" w:eastAsiaTheme="minorEastAsia" w:cstheme="minorEastAsia"/>
          <w:color w:val="auto"/>
          <w:sz w:val="24"/>
          <w:lang w:eastAsia="zh-CN"/>
        </w:rPr>
        <w:t>陕西大用项目管理有限公司</w:t>
      </w:r>
    </w:p>
    <w:p w14:paraId="414659B6">
      <w:pPr>
        <w:pStyle w:val="29"/>
        <w:keepNext w:val="0"/>
        <w:keepLines w:val="0"/>
        <w:pageBreakBefore w:val="0"/>
        <w:widowControl w:val="0"/>
        <w:numPr>
          <w:ilvl w:val="2"/>
          <w:numId w:val="6"/>
        </w:numPr>
        <w:tabs>
          <w:tab w:val="left" w:pos="880"/>
        </w:tabs>
        <w:kinsoku/>
        <w:wordWrap/>
        <w:overflowPunct/>
        <w:topLinePunct w:val="0"/>
        <w:autoSpaceDE w:val="0"/>
        <w:autoSpaceDN w:val="0"/>
        <w:bidi w:val="0"/>
        <w:adjustRightInd/>
        <w:snapToGrid/>
        <w:spacing w:before="160" w:after="0" w:line="500" w:lineRule="exact"/>
        <w:ind w:left="1392" w:leftChars="0" w:right="0" w:hanging="9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招标采购单位：采购人及采购代理机构的统称</w:t>
      </w:r>
    </w:p>
    <w:p w14:paraId="29D831C3">
      <w:pPr>
        <w:pStyle w:val="29"/>
        <w:keepNext w:val="0"/>
        <w:keepLines w:val="0"/>
        <w:pageBreakBefore w:val="0"/>
        <w:widowControl w:val="0"/>
        <w:numPr>
          <w:ilvl w:val="2"/>
          <w:numId w:val="6"/>
        </w:numPr>
        <w:tabs>
          <w:tab w:val="left" w:pos="880"/>
        </w:tabs>
        <w:kinsoku/>
        <w:wordWrap/>
        <w:overflowPunct/>
        <w:topLinePunct w:val="0"/>
        <w:autoSpaceDE w:val="0"/>
        <w:autoSpaceDN w:val="0"/>
        <w:bidi w:val="0"/>
        <w:adjustRightInd/>
        <w:snapToGrid/>
        <w:spacing w:before="160" w:after="0" w:line="500" w:lineRule="exact"/>
        <w:ind w:left="1392" w:leftChars="0" w:right="0" w:hanging="9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主管单位：石泉县住房和城乡建设局</w:t>
      </w:r>
    </w:p>
    <w:p w14:paraId="67F861A6">
      <w:pPr>
        <w:pStyle w:val="29"/>
        <w:keepNext w:val="0"/>
        <w:keepLines w:val="0"/>
        <w:pageBreakBefore w:val="0"/>
        <w:widowControl w:val="0"/>
        <w:numPr>
          <w:ilvl w:val="2"/>
          <w:numId w:val="6"/>
        </w:numPr>
        <w:tabs>
          <w:tab w:val="left" w:pos="880"/>
        </w:tabs>
        <w:kinsoku/>
        <w:wordWrap/>
        <w:overflowPunct/>
        <w:topLinePunct w:val="0"/>
        <w:autoSpaceDE w:val="0"/>
        <w:autoSpaceDN w:val="0"/>
        <w:bidi w:val="0"/>
        <w:adjustRightInd/>
        <w:snapToGrid/>
        <w:spacing w:before="161" w:after="0" w:line="500" w:lineRule="exact"/>
        <w:ind w:left="1392" w:leftChars="0" w:right="0" w:hanging="9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监督管理机构：</w:t>
      </w:r>
      <w:r>
        <w:rPr>
          <w:rFonts w:hint="eastAsia" w:asciiTheme="minorEastAsia" w:hAnsiTheme="minorEastAsia" w:eastAsiaTheme="minorEastAsia" w:cstheme="minorEastAsia"/>
          <w:color w:val="auto"/>
          <w:sz w:val="24"/>
          <w:lang w:eastAsia="zh-CN"/>
        </w:rPr>
        <w:t>石泉县政府采购管理股</w:t>
      </w:r>
    </w:p>
    <w:p w14:paraId="2A142590">
      <w:pPr>
        <w:pStyle w:val="4"/>
        <w:keepNext w:val="0"/>
        <w:keepLines w:val="0"/>
        <w:pageBreakBefore w:val="0"/>
        <w:widowControl w:val="0"/>
        <w:numPr>
          <w:ilvl w:val="1"/>
          <w:numId w:val="6"/>
        </w:numPr>
        <w:tabs>
          <w:tab w:val="left" w:pos="660"/>
        </w:tabs>
        <w:kinsoku/>
        <w:wordWrap/>
        <w:overflowPunct/>
        <w:topLinePunct w:val="0"/>
        <w:autoSpaceDE w:val="0"/>
        <w:autoSpaceDN w:val="0"/>
        <w:bidi w:val="0"/>
        <w:adjustRightInd/>
        <w:snapToGrid/>
        <w:spacing w:before="160" w:after="0" w:line="500" w:lineRule="exact"/>
        <w:ind w:left="1393" w:leftChars="0" w:right="0" w:hanging="953"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费用</w:t>
      </w:r>
    </w:p>
    <w:p w14:paraId="501CF44C">
      <w:pPr>
        <w:keepNext w:val="0"/>
        <w:keepLines w:val="0"/>
        <w:pageBreakBefore w:val="0"/>
        <w:widowControl w:val="0"/>
        <w:kinsoku/>
        <w:wordWrap/>
        <w:overflowPunct/>
        <w:topLinePunct w:val="0"/>
        <w:autoSpaceDE w:val="0"/>
        <w:autoSpaceDN w:val="0"/>
        <w:bidi w:val="0"/>
        <w:adjustRightInd/>
        <w:snapToGrid/>
        <w:spacing w:before="161" w:line="500" w:lineRule="exact"/>
        <w:ind w:right="3370" w:rightChars="0" w:firstLine="480" w:firstLineChars="20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供应商</w:t>
      </w:r>
      <w:r>
        <w:rPr>
          <w:rFonts w:hint="eastAsia" w:asciiTheme="minorEastAsia" w:hAnsiTheme="minorEastAsia" w:eastAsiaTheme="minorEastAsia" w:cstheme="minorEastAsia"/>
          <w:color w:val="auto"/>
          <w:sz w:val="24"/>
        </w:rPr>
        <w:t>应承担所有与准备和参加</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有关的费用。</w:t>
      </w:r>
    </w:p>
    <w:p w14:paraId="5B5086F7">
      <w:pPr>
        <w:keepNext w:val="0"/>
        <w:keepLines w:val="0"/>
        <w:pageBreakBefore w:val="0"/>
        <w:widowControl w:val="0"/>
        <w:kinsoku/>
        <w:wordWrap/>
        <w:overflowPunct/>
        <w:topLinePunct w:val="0"/>
        <w:autoSpaceDE w:val="0"/>
        <w:autoSpaceDN w:val="0"/>
        <w:bidi w:val="0"/>
        <w:adjustRightInd/>
        <w:snapToGrid/>
        <w:spacing w:before="161" w:line="500" w:lineRule="exact"/>
        <w:ind w:right="4471" w:firstLine="482" w:firstLineChars="200"/>
        <w:jc w:val="left"/>
        <w:textAlignment w:val="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二、</w:t>
      </w:r>
      <w:r>
        <w:rPr>
          <w:rFonts w:hint="eastAsia" w:asciiTheme="minorEastAsia" w:hAnsiTheme="minorEastAsia" w:eastAsiaTheme="minorEastAsia" w:cstheme="minorEastAsia"/>
          <w:b/>
          <w:color w:val="auto"/>
          <w:sz w:val="24"/>
          <w:lang w:eastAsia="zh-CN"/>
        </w:rPr>
        <w:t>招标</w:t>
      </w:r>
      <w:r>
        <w:rPr>
          <w:rFonts w:hint="eastAsia" w:asciiTheme="minorEastAsia" w:hAnsiTheme="minorEastAsia" w:eastAsiaTheme="minorEastAsia" w:cstheme="minorEastAsia"/>
          <w:b/>
          <w:color w:val="auto"/>
          <w:sz w:val="24"/>
        </w:rPr>
        <w:t>文件及要求</w:t>
      </w:r>
    </w:p>
    <w:p w14:paraId="61FAA127">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70" w:rightChars="0"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文件组成：</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文件是根据本项目的特点和采购人的实际需求编制，包括以下内容：</w:t>
      </w:r>
    </w:p>
    <w:p w14:paraId="5066F7EE">
      <w:pPr>
        <w:pStyle w:val="29"/>
        <w:keepNext w:val="0"/>
        <w:keepLines w:val="0"/>
        <w:pageBreakBefore w:val="0"/>
        <w:widowControl w:val="0"/>
        <w:numPr>
          <w:ilvl w:val="1"/>
          <w:numId w:val="7"/>
        </w:numPr>
        <w:tabs>
          <w:tab w:val="left" w:pos="880"/>
        </w:tabs>
        <w:kinsoku/>
        <w:wordWrap/>
        <w:overflowPunct/>
        <w:topLinePunct w:val="0"/>
        <w:autoSpaceDE w:val="0"/>
        <w:autoSpaceDN w:val="0"/>
        <w:bidi w:val="0"/>
        <w:adjustRightInd/>
        <w:snapToGrid/>
        <w:spacing w:before="1" w:after="0" w:line="500" w:lineRule="exact"/>
        <w:ind w:left="1485" w:leftChars="0" w:right="0" w:hanging="1045"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公告</w:t>
      </w:r>
    </w:p>
    <w:p w14:paraId="65D08B42">
      <w:pPr>
        <w:pStyle w:val="29"/>
        <w:keepNext w:val="0"/>
        <w:keepLines w:val="0"/>
        <w:pageBreakBefore w:val="0"/>
        <w:widowControl w:val="0"/>
        <w:numPr>
          <w:ilvl w:val="1"/>
          <w:numId w:val="7"/>
        </w:numPr>
        <w:tabs>
          <w:tab w:val="left" w:pos="880"/>
        </w:tabs>
        <w:kinsoku/>
        <w:wordWrap/>
        <w:overflowPunct/>
        <w:topLinePunct w:val="0"/>
        <w:autoSpaceDE w:val="0"/>
        <w:autoSpaceDN w:val="0"/>
        <w:bidi w:val="0"/>
        <w:adjustRightInd/>
        <w:snapToGrid/>
        <w:spacing w:before="161" w:after="0" w:line="500" w:lineRule="exact"/>
        <w:ind w:left="1485" w:leftChars="0" w:right="0" w:hanging="1045"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投标人</w:t>
      </w:r>
      <w:r>
        <w:rPr>
          <w:rFonts w:hint="eastAsia" w:asciiTheme="minorEastAsia" w:hAnsiTheme="minorEastAsia" w:eastAsiaTheme="minorEastAsia" w:cstheme="minorEastAsia"/>
          <w:color w:val="auto"/>
          <w:sz w:val="24"/>
        </w:rPr>
        <w:t>须知</w:t>
      </w:r>
    </w:p>
    <w:p w14:paraId="5BF742E3">
      <w:pPr>
        <w:pStyle w:val="29"/>
        <w:keepNext w:val="0"/>
        <w:keepLines w:val="0"/>
        <w:pageBreakBefore w:val="0"/>
        <w:widowControl w:val="0"/>
        <w:numPr>
          <w:ilvl w:val="1"/>
          <w:numId w:val="7"/>
        </w:numPr>
        <w:tabs>
          <w:tab w:val="left" w:pos="880"/>
        </w:tabs>
        <w:kinsoku/>
        <w:wordWrap/>
        <w:overflowPunct/>
        <w:topLinePunct w:val="0"/>
        <w:autoSpaceDE w:val="0"/>
        <w:autoSpaceDN w:val="0"/>
        <w:bidi w:val="0"/>
        <w:adjustRightInd/>
        <w:snapToGrid/>
        <w:spacing w:before="160" w:after="0" w:line="500" w:lineRule="exact"/>
        <w:ind w:left="1485" w:leftChars="0" w:right="0" w:hanging="1045"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合同条款及格式</w:t>
      </w:r>
    </w:p>
    <w:p w14:paraId="567E51ED">
      <w:pPr>
        <w:pStyle w:val="29"/>
        <w:keepNext w:val="0"/>
        <w:keepLines w:val="0"/>
        <w:pageBreakBefore w:val="0"/>
        <w:widowControl w:val="0"/>
        <w:numPr>
          <w:ilvl w:val="1"/>
          <w:numId w:val="7"/>
        </w:numPr>
        <w:tabs>
          <w:tab w:val="left" w:pos="880"/>
        </w:tabs>
        <w:kinsoku/>
        <w:wordWrap/>
        <w:overflowPunct/>
        <w:topLinePunct w:val="0"/>
        <w:autoSpaceDE w:val="0"/>
        <w:autoSpaceDN w:val="0"/>
        <w:bidi w:val="0"/>
        <w:adjustRightInd/>
        <w:snapToGrid/>
        <w:spacing w:before="161" w:after="0" w:line="500" w:lineRule="exact"/>
        <w:ind w:left="1485" w:leftChars="0" w:right="0" w:hanging="1045"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采购内容及技术要求</w:t>
      </w:r>
    </w:p>
    <w:p w14:paraId="7D1F2888">
      <w:pPr>
        <w:pStyle w:val="29"/>
        <w:keepNext w:val="0"/>
        <w:keepLines w:val="0"/>
        <w:pageBreakBefore w:val="0"/>
        <w:widowControl w:val="0"/>
        <w:numPr>
          <w:ilvl w:val="1"/>
          <w:numId w:val="7"/>
        </w:numPr>
        <w:tabs>
          <w:tab w:val="left" w:pos="880"/>
        </w:tabs>
        <w:kinsoku/>
        <w:wordWrap/>
        <w:overflowPunct/>
        <w:topLinePunct w:val="0"/>
        <w:autoSpaceDE w:val="0"/>
        <w:autoSpaceDN w:val="0"/>
        <w:bidi w:val="0"/>
        <w:adjustRightInd/>
        <w:snapToGrid/>
        <w:spacing w:before="160" w:after="0" w:line="500" w:lineRule="exact"/>
        <w:ind w:left="1485" w:leftChars="0" w:right="0" w:hanging="1045"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投标</w:t>
      </w:r>
      <w:r>
        <w:rPr>
          <w:rFonts w:hint="eastAsia" w:asciiTheme="minorEastAsia" w:hAnsiTheme="minorEastAsia" w:eastAsiaTheme="minorEastAsia" w:cstheme="minorEastAsia"/>
          <w:color w:val="auto"/>
          <w:sz w:val="24"/>
        </w:rPr>
        <w:t>文件格式</w:t>
      </w:r>
    </w:p>
    <w:p w14:paraId="5968AFB7">
      <w:pPr>
        <w:pStyle w:val="11"/>
        <w:keepNext w:val="0"/>
        <w:keepLines w:val="0"/>
        <w:pageBreakBefore w:val="0"/>
        <w:widowControl w:val="0"/>
        <w:kinsoku/>
        <w:wordWrap/>
        <w:overflowPunct/>
        <w:topLinePunct w:val="0"/>
        <w:autoSpaceDE w:val="0"/>
        <w:autoSpaceDN w:val="0"/>
        <w:bidi w:val="0"/>
        <w:adjustRightInd/>
        <w:snapToGrid/>
        <w:spacing w:before="161" w:line="500" w:lineRule="exact"/>
        <w:ind w:right="7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w:t>
      </w:r>
      <w:r>
        <w:rPr>
          <w:rFonts w:hint="eastAsia" w:asciiTheme="minorEastAsia" w:hAnsiTheme="minorEastAsia" w:eastAsiaTheme="minorEastAsia" w:cstheme="minorEastAsia"/>
          <w:color w:val="auto"/>
          <w:sz w:val="24"/>
          <w:lang w:val="zh-CN" w:eastAsia="zh-CN"/>
        </w:rPr>
        <w:t>的获取：</w:t>
      </w:r>
      <w:r>
        <w:rPr>
          <w:rFonts w:hint="eastAsia" w:asciiTheme="minorEastAsia" w:hAnsiTheme="minorEastAsia" w:eastAsiaTheme="minorEastAsia" w:cstheme="minorEastAsia"/>
          <w:color w:val="auto"/>
          <w:sz w:val="24"/>
        </w:rPr>
        <w:t>各供应商应从采购代理机构</w:t>
      </w:r>
      <w:r>
        <w:rPr>
          <w:rFonts w:hint="eastAsia" w:asciiTheme="minorEastAsia" w:hAnsiTheme="minorEastAsia" w:eastAsiaTheme="minorEastAsia" w:cstheme="minorEastAsia"/>
          <w:color w:val="auto"/>
          <w:sz w:val="24"/>
          <w:lang w:eastAsia="zh-CN"/>
        </w:rPr>
        <w:t>领取招标</w:t>
      </w:r>
      <w:r>
        <w:rPr>
          <w:rFonts w:hint="eastAsia" w:asciiTheme="minorEastAsia" w:hAnsiTheme="minorEastAsia" w:eastAsiaTheme="minorEastAsia" w:cstheme="minorEastAsia"/>
          <w:color w:val="auto"/>
          <w:sz w:val="24"/>
        </w:rPr>
        <w:t>文件，</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文件仅作为本次</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使用。</w:t>
      </w:r>
    </w:p>
    <w:p w14:paraId="7B26507F">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rPr>
        <w:t>3、</w:t>
      </w:r>
      <w:r>
        <w:rPr>
          <w:rFonts w:hint="eastAsia" w:asciiTheme="minorEastAsia" w:hAnsiTheme="minorEastAsia" w:eastAsiaTheme="minorEastAsia" w:cstheme="minorEastAsia"/>
          <w:color w:val="auto"/>
          <w:sz w:val="24"/>
          <w:lang w:eastAsia="zh-CN"/>
        </w:rPr>
        <w:t>采购代理机构可对已发出的招标文件进行必要的澄清或者修改，澄清或者修改的内容可能影响响应文件编制的，澄清或修改的内容应以书面形式在提交首次响应文件截止时间至少五日前通知所有获取招标文件的供应商，不足五日应延长至五日。澄清或者修改内容在政府采购发布媒体上发布更正公告，且作为招标文件的组成部分。</w:t>
      </w:r>
    </w:p>
    <w:p w14:paraId="28E2D0CD">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sz w:val="24"/>
          <w:lang w:eastAsia="zh-CN"/>
        </w:rPr>
        <w:t>对采购活动事项有疑问或有质疑的供应商，应在招标截止时间两个工作日前，以书面形式提出。采购代理机构将予以答复，涉及变更或修正内容以书面形式通知所有招标文件收受人，且作为招标文件的组成部分。</w:t>
      </w:r>
    </w:p>
    <w:p w14:paraId="7F098BAF">
      <w:pPr>
        <w:pStyle w:val="11"/>
        <w:keepNext w:val="0"/>
        <w:keepLines w:val="0"/>
        <w:pageBreakBefore w:val="0"/>
        <w:widowControl w:val="0"/>
        <w:kinsoku/>
        <w:wordWrap/>
        <w:overflowPunct/>
        <w:topLinePunct w:val="0"/>
        <w:autoSpaceDE w:val="0"/>
        <w:autoSpaceDN w:val="0"/>
        <w:bidi w:val="0"/>
        <w:adjustRightInd/>
        <w:snapToGrid/>
        <w:spacing w:before="2"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文件的解释权归采购代理机构。</w:t>
      </w:r>
    </w:p>
    <w:p w14:paraId="7C41BE90">
      <w:pPr>
        <w:pStyle w:val="11"/>
        <w:keepNext w:val="0"/>
        <w:keepLines w:val="0"/>
        <w:pageBreakBefore w:val="0"/>
        <w:widowControl w:val="0"/>
        <w:kinsoku/>
        <w:wordWrap/>
        <w:overflowPunct/>
        <w:topLinePunct w:val="0"/>
        <w:autoSpaceDE w:val="0"/>
        <w:autoSpaceDN w:val="0"/>
        <w:bidi w:val="0"/>
        <w:adjustRightInd/>
        <w:snapToGrid/>
        <w:spacing w:before="37" w:line="500" w:lineRule="exact"/>
        <w:ind w:firstLine="480" w:firstLineChars="200"/>
        <w:textAlignment w:val="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6、合格的</w:t>
      </w:r>
      <w:r>
        <w:rPr>
          <w:rFonts w:hint="eastAsia" w:asciiTheme="minorEastAsia" w:hAnsiTheme="minorEastAsia" w:eastAsiaTheme="minorEastAsia" w:cstheme="minorEastAsia"/>
          <w:color w:val="auto"/>
          <w:lang w:eastAsia="zh-CN"/>
        </w:rPr>
        <w:t>货物</w:t>
      </w:r>
    </w:p>
    <w:p w14:paraId="439D67DA">
      <w:pPr>
        <w:pStyle w:val="29"/>
        <w:keepNext w:val="0"/>
        <w:keepLines w:val="0"/>
        <w:pageBreakBefore w:val="0"/>
        <w:widowControl w:val="0"/>
        <w:numPr>
          <w:ilvl w:val="1"/>
          <w:numId w:val="8"/>
        </w:numPr>
        <w:tabs>
          <w:tab w:val="left" w:pos="440"/>
        </w:tabs>
        <w:kinsoku/>
        <w:wordWrap/>
        <w:overflowPunct/>
        <w:topLinePunct w:val="0"/>
        <w:autoSpaceDE w:val="0"/>
        <w:autoSpaceDN w:val="0"/>
        <w:bidi w:val="0"/>
        <w:adjustRightInd/>
        <w:snapToGrid/>
        <w:spacing w:before="81" w:after="0" w:line="500" w:lineRule="exact"/>
        <w:ind w:left="892" w:leftChars="0" w:right="0" w:hanging="45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采购标的需执行</w:t>
      </w:r>
      <w:r>
        <w:rPr>
          <w:rFonts w:hint="eastAsia" w:asciiTheme="minorEastAsia" w:hAnsiTheme="minorEastAsia" w:eastAsiaTheme="minorEastAsia" w:cstheme="minorEastAsia"/>
          <w:color w:val="auto"/>
          <w:sz w:val="24"/>
          <w:lang w:eastAsia="zh-CN"/>
        </w:rPr>
        <w:t>的国家相关</w:t>
      </w:r>
      <w:r>
        <w:rPr>
          <w:rFonts w:hint="eastAsia" w:asciiTheme="minorEastAsia" w:hAnsiTheme="minorEastAsia" w:eastAsiaTheme="minorEastAsia" w:cstheme="minorEastAsia"/>
          <w:color w:val="auto"/>
          <w:sz w:val="24"/>
        </w:rPr>
        <w:t>标准、行业标准、地方标准或者其他标准、规范；</w:t>
      </w:r>
    </w:p>
    <w:p w14:paraId="0978156B">
      <w:pPr>
        <w:pStyle w:val="29"/>
        <w:keepNext w:val="0"/>
        <w:keepLines w:val="0"/>
        <w:pageBreakBefore w:val="0"/>
        <w:widowControl w:val="0"/>
        <w:numPr>
          <w:ilvl w:val="1"/>
          <w:numId w:val="8"/>
        </w:numPr>
        <w:tabs>
          <w:tab w:val="left" w:pos="880"/>
        </w:tabs>
        <w:kinsoku/>
        <w:wordWrap/>
        <w:overflowPunct/>
        <w:topLinePunct w:val="0"/>
        <w:autoSpaceDE w:val="0"/>
        <w:autoSpaceDN w:val="0"/>
        <w:bidi w:val="0"/>
        <w:adjustRightInd/>
        <w:snapToGrid/>
        <w:spacing w:before="159" w:after="0" w:line="500" w:lineRule="exact"/>
        <w:ind w:left="1452" w:leftChars="0" w:right="0" w:hanging="101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采购标的</w:t>
      </w:r>
      <w:r>
        <w:rPr>
          <w:rFonts w:hint="eastAsia" w:asciiTheme="minorEastAsia" w:hAnsiTheme="minorEastAsia" w:eastAsiaTheme="minorEastAsia" w:cstheme="minorEastAsia"/>
          <w:color w:val="auto"/>
          <w:sz w:val="24"/>
          <w:lang w:eastAsia="zh-CN"/>
        </w:rPr>
        <w:t>需满足的质量、安全、技术规格、特性等要</w:t>
      </w:r>
      <w:r>
        <w:rPr>
          <w:rFonts w:hint="eastAsia" w:asciiTheme="minorEastAsia" w:hAnsiTheme="minorEastAsia" w:eastAsiaTheme="minorEastAsia" w:cstheme="minorEastAsia"/>
          <w:color w:val="auto"/>
          <w:sz w:val="24"/>
        </w:rPr>
        <w:t>求；</w:t>
      </w:r>
    </w:p>
    <w:p w14:paraId="3F61A018">
      <w:pPr>
        <w:pStyle w:val="29"/>
        <w:keepNext w:val="0"/>
        <w:keepLines w:val="0"/>
        <w:pageBreakBefore w:val="0"/>
        <w:widowControl w:val="0"/>
        <w:numPr>
          <w:ilvl w:val="1"/>
          <w:numId w:val="8"/>
        </w:numPr>
        <w:tabs>
          <w:tab w:val="left" w:pos="880"/>
        </w:tabs>
        <w:kinsoku/>
        <w:wordWrap/>
        <w:overflowPunct/>
        <w:topLinePunct w:val="0"/>
        <w:autoSpaceDE w:val="0"/>
        <w:autoSpaceDN w:val="0"/>
        <w:bidi w:val="0"/>
        <w:adjustRightInd/>
        <w:snapToGrid/>
        <w:spacing w:before="160" w:after="0" w:line="500" w:lineRule="exact"/>
        <w:ind w:left="1452" w:leftChars="0" w:right="0" w:hanging="101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采购标的的数量、采购项目交付或者实施的时间和地点；</w:t>
      </w:r>
    </w:p>
    <w:p w14:paraId="3CA43F8D">
      <w:pPr>
        <w:pStyle w:val="29"/>
        <w:keepNext w:val="0"/>
        <w:keepLines w:val="0"/>
        <w:pageBreakBefore w:val="0"/>
        <w:widowControl w:val="0"/>
        <w:numPr>
          <w:ilvl w:val="1"/>
          <w:numId w:val="8"/>
        </w:numPr>
        <w:tabs>
          <w:tab w:val="left" w:pos="880"/>
        </w:tabs>
        <w:kinsoku/>
        <w:wordWrap/>
        <w:overflowPunct/>
        <w:topLinePunct w:val="0"/>
        <w:autoSpaceDE w:val="0"/>
        <w:autoSpaceDN w:val="0"/>
        <w:bidi w:val="0"/>
        <w:adjustRightInd/>
        <w:snapToGrid/>
        <w:spacing w:before="158" w:after="0" w:line="500" w:lineRule="exact"/>
        <w:ind w:left="552" w:leftChars="0" w:right="70" w:rightChars="0" w:hanging="11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采购标的需满足的服务标准、期限、效率等要求：根据采购单位的需求按时</w:t>
      </w:r>
      <w:r>
        <w:rPr>
          <w:rFonts w:hint="eastAsia" w:asciiTheme="minorEastAsia" w:hAnsiTheme="minorEastAsia" w:eastAsiaTheme="minorEastAsia" w:cstheme="minorEastAsia"/>
          <w:color w:val="auto"/>
          <w:spacing w:val="-1"/>
          <w:sz w:val="24"/>
          <w:lang w:eastAsia="zh-CN"/>
        </w:rPr>
        <w:t>提供</w:t>
      </w:r>
      <w:r>
        <w:rPr>
          <w:rFonts w:hint="eastAsia" w:asciiTheme="minorEastAsia" w:hAnsiTheme="minorEastAsia" w:eastAsiaTheme="minorEastAsia" w:cstheme="minorEastAsia"/>
          <w:color w:val="auto"/>
          <w:spacing w:val="-1"/>
          <w:sz w:val="24"/>
        </w:rPr>
        <w:t>所</w:t>
      </w:r>
    </w:p>
    <w:p w14:paraId="7D3279D5">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58" w:after="0" w:line="500" w:lineRule="exact"/>
        <w:ind w:right="70" w:right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需服务。</w:t>
      </w:r>
    </w:p>
    <w:p w14:paraId="2127412A">
      <w:pPr>
        <w:pStyle w:val="29"/>
        <w:keepNext w:val="0"/>
        <w:keepLines w:val="0"/>
        <w:pageBreakBefore w:val="0"/>
        <w:widowControl w:val="0"/>
        <w:numPr>
          <w:ilvl w:val="0"/>
          <w:numId w:val="9"/>
        </w:numPr>
        <w:tabs>
          <w:tab w:val="left" w:pos="660"/>
        </w:tabs>
        <w:kinsoku/>
        <w:wordWrap/>
        <w:overflowPunct/>
        <w:topLinePunct w:val="0"/>
        <w:autoSpaceDE w:val="0"/>
        <w:autoSpaceDN w:val="0"/>
        <w:bidi w:val="0"/>
        <w:adjustRightInd/>
        <w:snapToGrid/>
        <w:spacing w:before="78" w:after="0" w:line="500" w:lineRule="exact"/>
        <w:ind w:left="672" w:leftChars="0" w:right="0" w:hanging="23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供货期</w:t>
      </w:r>
      <w:r>
        <w:rPr>
          <w:rFonts w:hint="eastAsia" w:asciiTheme="minorEastAsia" w:hAnsiTheme="minorEastAsia" w:eastAsiaTheme="minorEastAsia" w:cstheme="minorEastAsia"/>
          <w:color w:val="auto"/>
          <w:sz w:val="24"/>
        </w:rPr>
        <w:t>：</w:t>
      </w:r>
    </w:p>
    <w:p w14:paraId="47E80CFD">
      <w:pPr>
        <w:pStyle w:val="29"/>
        <w:keepNext w:val="0"/>
        <w:keepLines w:val="0"/>
        <w:pageBreakBefore w:val="0"/>
        <w:widowControl w:val="0"/>
        <w:numPr>
          <w:ilvl w:val="0"/>
          <w:numId w:val="0"/>
        </w:numPr>
        <w:tabs>
          <w:tab w:val="left" w:pos="1453"/>
        </w:tabs>
        <w:kinsoku/>
        <w:wordWrap/>
        <w:overflowPunct/>
        <w:topLinePunct w:val="0"/>
        <w:autoSpaceDE w:val="0"/>
        <w:autoSpaceDN w:val="0"/>
        <w:bidi w:val="0"/>
        <w:adjustRightInd/>
        <w:snapToGrid/>
        <w:spacing w:before="161" w:after="0" w:line="500" w:lineRule="exact"/>
        <w:ind w:leftChars="-246" w:right="70" w:rightChars="0" w:firstLine="960" w:firstLineChars="40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7.1</w:t>
      </w:r>
      <w:r>
        <w:rPr>
          <w:rFonts w:hint="eastAsia" w:asciiTheme="minorEastAsia" w:hAnsiTheme="minorEastAsia" w:eastAsiaTheme="minorEastAsia" w:cstheme="minorEastAsia"/>
          <w:color w:val="auto"/>
          <w:sz w:val="24"/>
        </w:rPr>
        <w:t>按采购人要求起始时间至供应结束，</w:t>
      </w:r>
      <w:r>
        <w:rPr>
          <w:rFonts w:hint="eastAsia" w:asciiTheme="minorEastAsia" w:hAnsiTheme="minorEastAsia" w:eastAsiaTheme="minorEastAsia" w:cstheme="minorEastAsia"/>
          <w:color w:val="auto"/>
          <w:sz w:val="24"/>
          <w:lang w:eastAsia="zh-CN"/>
        </w:rPr>
        <w:t>供货期为</w:t>
      </w:r>
      <w:r>
        <w:rPr>
          <w:rFonts w:hint="eastAsia" w:asciiTheme="minorEastAsia" w:hAnsiTheme="minorEastAsia" w:eastAsiaTheme="minorEastAsia" w:cstheme="minorEastAsia"/>
          <w:color w:val="auto"/>
          <w:sz w:val="24"/>
          <w:u w:val="single"/>
          <w:lang w:val="en-US" w:eastAsia="zh-CN"/>
        </w:rPr>
        <w:t>合同签订之日起至完成采购清单全量供货及验收</w:t>
      </w:r>
      <w:r>
        <w:rPr>
          <w:rFonts w:hint="eastAsia" w:asciiTheme="minorEastAsia" w:hAnsiTheme="minorEastAsia" w:eastAsiaTheme="minorEastAsia" w:cstheme="minorEastAsia"/>
          <w:color w:val="auto"/>
          <w:spacing w:val="-6"/>
          <w:sz w:val="24"/>
        </w:rPr>
        <w:t>。</w:t>
      </w:r>
    </w:p>
    <w:p w14:paraId="7A30445F">
      <w:pPr>
        <w:pStyle w:val="29"/>
        <w:keepNext w:val="0"/>
        <w:keepLines w:val="0"/>
        <w:pageBreakBefore w:val="0"/>
        <w:widowControl w:val="0"/>
        <w:numPr>
          <w:ilvl w:val="0"/>
          <w:numId w:val="0"/>
        </w:numPr>
        <w:tabs>
          <w:tab w:val="left" w:pos="1453"/>
        </w:tabs>
        <w:kinsoku/>
        <w:wordWrap/>
        <w:overflowPunct/>
        <w:topLinePunct w:val="0"/>
        <w:autoSpaceDE w:val="0"/>
        <w:autoSpaceDN w:val="0"/>
        <w:bidi w:val="0"/>
        <w:adjustRightInd/>
        <w:snapToGrid/>
        <w:spacing w:before="161" w:after="0" w:line="500" w:lineRule="exact"/>
        <w:ind w:right="3811" w:rightChars="0" w:firstLine="480" w:firstLineChars="20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 踏勘现场</w:t>
      </w:r>
    </w:p>
    <w:p w14:paraId="76BFDFB8">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70"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rPr>
        <w:t>8.1</w:t>
      </w:r>
      <w:r>
        <w:rPr>
          <w:rFonts w:hint="eastAsia" w:asciiTheme="minorEastAsia" w:hAnsiTheme="minorEastAsia" w:eastAsiaTheme="minorEastAsia" w:cstheme="minorEastAsia"/>
          <w:color w:val="auto"/>
          <w:spacing w:val="-4"/>
        </w:rPr>
        <w:t xml:space="preserve"> </w:t>
      </w:r>
      <w:r>
        <w:rPr>
          <w:rFonts w:hint="eastAsia" w:asciiTheme="minorEastAsia" w:hAnsiTheme="minorEastAsia" w:eastAsiaTheme="minorEastAsia" w:cstheme="minorEastAsia"/>
          <w:color w:val="auto"/>
          <w:sz w:val="24"/>
          <w:lang w:eastAsia="zh-CN"/>
        </w:rPr>
        <w:t>由投标人自</w:t>
      </w:r>
      <w:r>
        <w:rPr>
          <w:rFonts w:hint="eastAsia" w:asciiTheme="minorEastAsia" w:hAnsiTheme="minorEastAsia" w:eastAsiaTheme="minorEastAsia" w:cstheme="minorEastAsia"/>
          <w:color w:val="auto"/>
          <w:sz w:val="24"/>
          <w:lang w:val="zh-CN" w:eastAsia="zh-CN"/>
        </w:rPr>
        <w:t>行现场踏勘，投标人将需澄清的问题以书面形式提交，采购代理机构、采购人对投标人提出的问题或现场踏勘的问题进行答复，形成答疑纪要发送投标人。投标人承担踏勘现场所发生的自身费用。</w:t>
      </w:r>
    </w:p>
    <w:p w14:paraId="72C6B81F">
      <w:pPr>
        <w:pStyle w:val="4"/>
        <w:keepNext w:val="0"/>
        <w:keepLines w:val="0"/>
        <w:pageBreakBefore w:val="0"/>
        <w:widowControl w:val="0"/>
        <w:kinsoku/>
        <w:wordWrap/>
        <w:overflowPunct/>
        <w:topLinePunct w:val="0"/>
        <w:autoSpaceDE w:val="0"/>
        <w:autoSpaceDN w:val="0"/>
        <w:bidi w:val="0"/>
        <w:adjustRightInd/>
        <w:snapToGrid/>
        <w:spacing w:before="2" w:line="500" w:lineRule="exac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及响应文件</w:t>
      </w:r>
    </w:p>
    <w:p w14:paraId="3822CE81">
      <w:pPr>
        <w:pStyle w:val="11"/>
        <w:keepNext w:val="0"/>
        <w:keepLines w:val="0"/>
        <w:pageBreakBefore w:val="0"/>
        <w:widowControl w:val="0"/>
        <w:kinsoku/>
        <w:wordWrap/>
        <w:overflowPunct/>
        <w:topLinePunct w:val="0"/>
        <w:autoSpaceDE w:val="0"/>
        <w:autoSpaceDN w:val="0"/>
        <w:bidi w:val="0"/>
        <w:adjustRightInd/>
        <w:snapToGrid/>
        <w:spacing w:before="160" w:line="500" w:lineRule="exact"/>
        <w:ind w:right="70"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spacing w:val="-9"/>
        </w:rPr>
        <w:t>、</w:t>
      </w:r>
      <w:r>
        <w:rPr>
          <w:rFonts w:hint="eastAsia" w:asciiTheme="minorEastAsia" w:hAnsiTheme="minorEastAsia" w:eastAsiaTheme="minorEastAsia" w:cstheme="minorEastAsia"/>
          <w:color w:val="auto"/>
          <w:sz w:val="24"/>
          <w:lang w:eastAsia="zh-CN"/>
        </w:rPr>
        <w:t>各</w:t>
      </w:r>
      <w:r>
        <w:rPr>
          <w:rFonts w:hint="eastAsia" w:asciiTheme="minorEastAsia" w:hAnsiTheme="minorEastAsia" w:eastAsiaTheme="minorEastAsia" w:cstheme="minorEastAsia"/>
          <w:color w:val="auto"/>
          <w:sz w:val="24"/>
          <w:lang w:val="zh-CN" w:eastAsia="zh-CN"/>
        </w:rPr>
        <w:t>供应商按照招标文件中的所有事项、格式、条款和要求编制响应文件，对招标文件的内容及要求作出实质性响应，提交响应资料，并对其提交的响应文件的真实性和合法性承担法律责任。招标响应应以包为单位，不得在其中选项或将其中内容再行分解。</w:t>
      </w:r>
    </w:p>
    <w:p w14:paraId="62897E1B">
      <w:pPr>
        <w:pStyle w:val="11"/>
        <w:keepNext w:val="0"/>
        <w:keepLines w:val="0"/>
        <w:pageBreakBefore w:val="0"/>
        <w:widowControl w:val="0"/>
        <w:kinsoku/>
        <w:wordWrap/>
        <w:overflowPunct/>
        <w:topLinePunct w:val="0"/>
        <w:autoSpaceDE w:val="0"/>
        <w:autoSpaceDN w:val="0"/>
        <w:bidi w:val="0"/>
        <w:adjustRightInd/>
        <w:snapToGrid/>
        <w:spacing w:before="2"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2、供应商资质要求</w:t>
      </w:r>
    </w:p>
    <w:p w14:paraId="329A0231">
      <w:pPr>
        <w:pStyle w:val="29"/>
        <w:keepNext w:val="0"/>
        <w:keepLines w:val="0"/>
        <w:pageBreakBefore w:val="0"/>
        <w:widowControl w:val="0"/>
        <w:numPr>
          <w:ilvl w:val="1"/>
          <w:numId w:val="10"/>
        </w:numPr>
        <w:tabs>
          <w:tab w:val="left" w:pos="880"/>
        </w:tabs>
        <w:kinsoku/>
        <w:wordWrap/>
        <w:overflowPunct/>
        <w:topLinePunct w:val="0"/>
        <w:autoSpaceDE w:val="0"/>
        <w:autoSpaceDN w:val="0"/>
        <w:bidi w:val="0"/>
        <w:adjustRightInd/>
        <w:snapToGrid/>
        <w:spacing w:before="160"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、基本资格条件：符合《中华人民共和国政府采购法》第二十二条的规定。</w:t>
      </w:r>
    </w:p>
    <w:p w14:paraId="5229D7C7">
      <w:pPr>
        <w:pStyle w:val="29"/>
        <w:keepNext w:val="0"/>
        <w:keepLines w:val="0"/>
        <w:pageBreakBefore w:val="0"/>
        <w:widowControl w:val="0"/>
        <w:numPr>
          <w:ilvl w:val="1"/>
          <w:numId w:val="10"/>
        </w:numPr>
        <w:tabs>
          <w:tab w:val="left" w:pos="88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、特定资格条件：</w:t>
      </w:r>
    </w:p>
    <w:p w14:paraId="558EA9E8">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 xml:space="preserve">（1）具有独立承担民事责任的能力：提供营业执照、税务登记证、组织机构代码证或三证合一的营业执照副本（或《事业单位法人证书》或其他合法组织登记证书、 自然人只需提交身份证）； </w:t>
      </w:r>
    </w:p>
    <w:p w14:paraId="0E3B17D6">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（2）法定代表人直接参加投标的，须出具法定代表人身份证；法定代表人授权代表参加投标的，须出具法定代表人授权委托书、法定代表人身份证复印件以及被授权代表身份证复印件；</w:t>
      </w:r>
    </w:p>
    <w:p w14:paraId="6E19A6FB">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 xml:space="preserve">（3）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B03E4B2">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4）社会保障资金缴纳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7E17D5F6">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5）税收缴纳证明：自2025年6月1日以来至少1个月的纳税证明或完税证明（提供增值税、企业所得税至少一种），纳税证明或完税证明上应有代收机构或税务机关的公章或业务专用章。依法免税的供应商应提供相关文件证明；</w:t>
      </w:r>
    </w:p>
    <w:p w14:paraId="35BC5703">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6）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7217D724">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（7）参加本次政府采购活动前三年内，在经营活动中没有重大违法记录声明；</w:t>
      </w:r>
    </w:p>
    <w:p w14:paraId="27C0008C">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（8）供应商具有履行合同所必需的设备和专业技术能力的书面声明；</w:t>
      </w:r>
    </w:p>
    <w:p w14:paraId="75DD9A27">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（9）供应商应提供中小企业声明函或残疾人福利性单位声明函或监狱企业证明文件；</w:t>
      </w:r>
    </w:p>
    <w:p w14:paraId="7DE19308">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（10）本项目不接受联合体投标。</w:t>
      </w:r>
    </w:p>
    <w:p w14:paraId="3EE76B19">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kern w:val="0"/>
          <w:sz w:val="24"/>
          <w:szCs w:val="24"/>
          <w:lang w:val="en-US" w:eastAsia="zh-CN" w:bidi="zh-CN"/>
        </w:rPr>
      </w:pPr>
      <w:r>
        <w:rPr>
          <w:rFonts w:hint="eastAsia" w:asciiTheme="minorEastAsia" w:hAnsiTheme="minorEastAsia" w:eastAsiaTheme="minorEastAsia" w:cstheme="minorEastAsia"/>
          <w:color w:val="auto"/>
        </w:rPr>
        <w:t>3</w:t>
      </w:r>
      <w:r>
        <w:rPr>
          <w:rFonts w:hint="eastAsia" w:asciiTheme="minorEastAsia" w:hAnsiTheme="minorEastAsia" w:eastAsiaTheme="minorEastAsia" w:cstheme="minorEastAsia"/>
          <w:color w:val="auto"/>
          <w:spacing w:val="-10"/>
        </w:rPr>
        <w:t>、</w:t>
      </w:r>
      <w:r>
        <w:rPr>
          <w:rFonts w:hint="eastAsia" w:asciiTheme="minorEastAsia" w:hAnsiTheme="minorEastAsia" w:eastAsiaTheme="minorEastAsia" w:cstheme="minorEastAsia"/>
          <w:color w:val="auto"/>
          <w:kern w:val="0"/>
          <w:sz w:val="24"/>
          <w:szCs w:val="24"/>
          <w:lang w:val="en-US" w:eastAsia="zh-CN" w:bidi="zh-CN"/>
        </w:rPr>
        <w:t>根据《陕西省财政厅关于政府采购供应商注册登记有关事项的通知》的要求，参加本项目投标且符合《政府采购法》第二十二条规定的合格供应商须通过陕西省政府采购网（</w:t>
      </w:r>
      <w:r>
        <w:rPr>
          <w:rFonts w:hint="eastAsia" w:asciiTheme="minorEastAsia" w:hAnsiTheme="minorEastAsia" w:eastAsiaTheme="minorEastAsia" w:cstheme="minorEastAsia"/>
          <w:color w:val="auto"/>
          <w:kern w:val="0"/>
          <w:sz w:val="24"/>
          <w:szCs w:val="24"/>
          <w:lang w:val="en-US" w:eastAsia="zh-CN" w:bidi="zh-CN"/>
        </w:rPr>
        <w:fldChar w:fldCharType="begin"/>
      </w:r>
      <w:r>
        <w:rPr>
          <w:rFonts w:hint="eastAsia" w:asciiTheme="minorEastAsia" w:hAnsiTheme="minorEastAsia" w:eastAsiaTheme="minorEastAsia" w:cstheme="minorEastAsia"/>
          <w:color w:val="auto"/>
          <w:kern w:val="0"/>
          <w:sz w:val="24"/>
          <w:szCs w:val="24"/>
          <w:lang w:val="en-US" w:eastAsia="zh-CN" w:bidi="zh-CN"/>
        </w:rPr>
        <w:instrText xml:space="preserve"> HYPERLINK "http://www.ccgp-shaanxi.gov.cn/" \h </w:instrText>
      </w:r>
      <w:r>
        <w:rPr>
          <w:rFonts w:hint="eastAsia" w:asciiTheme="minorEastAsia" w:hAnsiTheme="minorEastAsia" w:eastAsiaTheme="minorEastAsia" w:cstheme="minorEastAsia"/>
          <w:color w:val="auto"/>
          <w:kern w:val="0"/>
          <w:sz w:val="24"/>
          <w:szCs w:val="24"/>
          <w:lang w:val="en-US" w:eastAsia="zh-CN" w:bidi="zh-CN"/>
        </w:rPr>
        <w:fldChar w:fldCharType="separate"/>
      </w:r>
      <w:r>
        <w:rPr>
          <w:rFonts w:hint="eastAsia" w:asciiTheme="minorEastAsia" w:hAnsiTheme="minorEastAsia" w:eastAsiaTheme="minorEastAsia" w:cstheme="minorEastAsia"/>
          <w:color w:val="auto"/>
          <w:kern w:val="0"/>
          <w:sz w:val="24"/>
          <w:szCs w:val="24"/>
          <w:lang w:val="en-US" w:eastAsia="zh-CN" w:bidi="zh-CN"/>
        </w:rPr>
        <w:t>http://www.ccgp-shaanxi.gov.cn/</w:t>
      </w:r>
      <w:r>
        <w:rPr>
          <w:rFonts w:hint="eastAsia" w:asciiTheme="minorEastAsia" w:hAnsiTheme="minorEastAsia" w:eastAsiaTheme="minorEastAsia" w:cstheme="minorEastAsia"/>
          <w:color w:val="auto"/>
          <w:kern w:val="0"/>
          <w:sz w:val="24"/>
          <w:szCs w:val="24"/>
          <w:lang w:val="en-US" w:eastAsia="zh-CN" w:bidi="zh-CN"/>
        </w:rPr>
        <w:fldChar w:fldCharType="end"/>
      </w:r>
      <w:r>
        <w:rPr>
          <w:rFonts w:hint="eastAsia" w:asciiTheme="minorEastAsia" w:hAnsiTheme="minorEastAsia" w:eastAsiaTheme="minorEastAsia" w:cstheme="minorEastAsia"/>
          <w:color w:val="auto"/>
          <w:kern w:val="0"/>
          <w:sz w:val="24"/>
          <w:szCs w:val="24"/>
          <w:lang w:val="en-US" w:eastAsia="zh-CN" w:bidi="zh-CN"/>
        </w:rPr>
        <w:t>）注册登记加入陕西省政府采购供应商库，以便中标后能顺利录入中标单位信息，若未办理入库手续，造成不能发布中标公告，责任自负；</w:t>
      </w:r>
    </w:p>
    <w:p w14:paraId="693F24C7">
      <w:pPr>
        <w:pStyle w:val="11"/>
        <w:keepNext w:val="0"/>
        <w:keepLines w:val="0"/>
        <w:pageBreakBefore w:val="0"/>
        <w:widowControl w:val="0"/>
        <w:kinsoku/>
        <w:wordWrap/>
        <w:overflowPunct/>
        <w:topLinePunct w:val="0"/>
        <w:autoSpaceDE w:val="0"/>
        <w:autoSpaceDN w:val="0"/>
        <w:bidi w:val="0"/>
        <w:adjustRightInd/>
        <w:snapToGrid/>
        <w:spacing w:line="500" w:lineRule="exact"/>
        <w:ind w:right="70" w:rightChars="0" w:firstLine="480" w:firstLineChars="200"/>
        <w:textAlignment w:val="auto"/>
        <w:rPr>
          <w:rFonts w:hint="eastAsia" w:asciiTheme="minorEastAsia" w:hAnsiTheme="minorEastAsia" w:eastAsiaTheme="minorEastAsia" w:cstheme="minorEastAsia"/>
          <w:color w:val="auto"/>
          <w:kern w:val="0"/>
          <w:sz w:val="24"/>
          <w:szCs w:val="24"/>
          <w:lang w:val="zh-CN" w:eastAsia="zh-CN" w:bidi="zh-CN"/>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spacing w:val="-9"/>
        </w:rPr>
        <w:t>、</w:t>
      </w:r>
      <w:r>
        <w:rPr>
          <w:rFonts w:hint="eastAsia" w:asciiTheme="minorEastAsia" w:hAnsiTheme="minorEastAsia" w:eastAsiaTheme="minorEastAsia" w:cstheme="minorEastAsia"/>
          <w:color w:val="auto"/>
          <w:kern w:val="0"/>
          <w:sz w:val="24"/>
          <w:szCs w:val="24"/>
          <w:lang w:val="en-US" w:eastAsia="zh-CN" w:bidi="zh-CN"/>
        </w:rPr>
        <w:t>供应商须</w:t>
      </w:r>
      <w:r>
        <w:rPr>
          <w:rFonts w:hint="eastAsia" w:asciiTheme="minorEastAsia" w:hAnsiTheme="minorEastAsia" w:eastAsiaTheme="minorEastAsia" w:cstheme="minorEastAsia"/>
          <w:color w:val="auto"/>
          <w:kern w:val="0"/>
          <w:sz w:val="24"/>
          <w:szCs w:val="24"/>
          <w:lang w:val="zh-CN" w:eastAsia="zh-CN" w:bidi="zh-CN"/>
        </w:rPr>
        <w:t>从采购网上自行下载招标文件，未在规定时间内下载招标文件，后果自负。</w:t>
      </w:r>
    </w:p>
    <w:p w14:paraId="27D6ED1D">
      <w:pPr>
        <w:pStyle w:val="11"/>
        <w:keepNext w:val="0"/>
        <w:keepLines w:val="0"/>
        <w:pageBreakBefore w:val="0"/>
        <w:widowControl w:val="0"/>
        <w:kinsoku/>
        <w:wordWrap/>
        <w:overflowPunct/>
        <w:topLinePunct w:val="0"/>
        <w:autoSpaceDE w:val="0"/>
        <w:autoSpaceDN w:val="0"/>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r>
        <w:rPr>
          <w:rFonts w:hint="eastAsia" w:asciiTheme="minorEastAsia" w:hAnsiTheme="minorEastAsia" w:eastAsiaTheme="minorEastAsia" w:cstheme="minorEastAsia"/>
          <w:color w:val="auto"/>
          <w:spacing w:val="-9"/>
        </w:rPr>
        <w:t>响应文件的编制</w:t>
      </w:r>
    </w:p>
    <w:p w14:paraId="27E04167">
      <w:pPr>
        <w:pStyle w:val="11"/>
        <w:keepNext w:val="0"/>
        <w:keepLines w:val="0"/>
        <w:pageBreakBefore w:val="0"/>
        <w:widowControl w:val="0"/>
        <w:kinsoku/>
        <w:wordWrap/>
        <w:overflowPunct/>
        <w:topLinePunct w:val="0"/>
        <w:autoSpaceDE w:val="0"/>
        <w:autoSpaceDN w:val="0"/>
        <w:bidi w:val="0"/>
        <w:adjustRightInd/>
        <w:snapToGrid/>
        <w:spacing w:line="500" w:lineRule="exact"/>
        <w:ind w:right="70" w:rightChars="0" w:firstLine="480" w:firstLineChars="200"/>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投标人编写的投标文件应包括，但不限于下列部分，请按招标文件提供的相应格式并依照下列顺序编写：</w:t>
      </w:r>
    </w:p>
    <w:p w14:paraId="7FD13DC5">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一、投标函</w:t>
      </w:r>
    </w:p>
    <w:p w14:paraId="06A337BD">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 xml:space="preserve"> 二、开标一览表</w:t>
      </w:r>
    </w:p>
    <w:p w14:paraId="133E5C76">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 xml:space="preserve"> 三、资格证明文件</w:t>
      </w:r>
    </w:p>
    <w:p w14:paraId="67C337FD">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 xml:space="preserve">四、投标方案     </w:t>
      </w:r>
    </w:p>
    <w:p w14:paraId="2843DBEE">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五、投标人类似业绩一览表</w:t>
      </w:r>
    </w:p>
    <w:p w14:paraId="14794219">
      <w:pPr>
        <w:pStyle w:val="11"/>
        <w:keepNext w:val="0"/>
        <w:keepLines w:val="0"/>
        <w:pageBreakBefore w:val="0"/>
        <w:widowControl w:val="0"/>
        <w:kinsoku/>
        <w:wordWrap/>
        <w:overflowPunct/>
        <w:topLinePunct w:val="0"/>
        <w:autoSpaceDE w:val="0"/>
        <w:autoSpaceDN w:val="0"/>
        <w:bidi w:val="0"/>
        <w:adjustRightInd/>
        <w:snapToGrid/>
        <w:spacing w:line="500" w:lineRule="exact"/>
        <w:ind w:right="832" w:firstLine="444" w:firstLineChars="200"/>
        <w:textAlignment w:val="auto"/>
        <w:rPr>
          <w:rFonts w:hint="eastAsia" w:asciiTheme="minorEastAsia" w:hAnsiTheme="minorEastAsia" w:eastAsiaTheme="minorEastAsia" w:cstheme="minorEastAsia"/>
          <w:color w:val="auto"/>
          <w:spacing w:val="-9"/>
          <w:sz w:val="24"/>
          <w:szCs w:val="24"/>
          <w:lang w:val="zh-CN" w:eastAsia="zh-CN"/>
        </w:rPr>
      </w:pPr>
      <w:r>
        <w:rPr>
          <w:rFonts w:hint="eastAsia" w:asciiTheme="minorEastAsia" w:hAnsiTheme="minorEastAsia" w:eastAsiaTheme="minorEastAsia" w:cstheme="minorEastAsia"/>
          <w:color w:val="auto"/>
          <w:spacing w:val="-9"/>
          <w:sz w:val="24"/>
          <w:szCs w:val="24"/>
          <w:lang w:val="zh-CN" w:eastAsia="zh-CN"/>
        </w:rPr>
        <w:t>六、政府采购投标人拒绝政府采购领域商业贿赂承诺书</w:t>
      </w:r>
    </w:p>
    <w:p w14:paraId="14BCC858">
      <w:pPr>
        <w:pStyle w:val="11"/>
        <w:keepNext w:val="0"/>
        <w:keepLines w:val="0"/>
        <w:pageBreakBefore w:val="0"/>
        <w:widowControl w:val="0"/>
        <w:kinsoku/>
        <w:wordWrap/>
        <w:overflowPunct/>
        <w:topLinePunct w:val="0"/>
        <w:autoSpaceDE w:val="0"/>
        <w:autoSpaceDN w:val="0"/>
        <w:bidi w:val="0"/>
        <w:adjustRightInd/>
        <w:snapToGrid/>
        <w:spacing w:line="500" w:lineRule="exact"/>
        <w:ind w:right="70" w:rightChars="0" w:firstLine="480" w:firstLineChars="200"/>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本项目采用电子化投标方式。供应商投标人须使用数字认证证书（CA锁）对电子投标文件进行签章、加密、递交及开标时解密等相关招投标事宜。</w:t>
      </w:r>
    </w:p>
    <w:p w14:paraId="7C6938E3">
      <w:pPr>
        <w:pStyle w:val="29"/>
        <w:keepNext w:val="0"/>
        <w:keepLines w:val="0"/>
        <w:pageBreakBefore w:val="0"/>
        <w:widowControl w:val="0"/>
        <w:numPr>
          <w:ilvl w:val="1"/>
          <w:numId w:val="11"/>
        </w:numPr>
        <w:tabs>
          <w:tab w:val="left" w:pos="660"/>
        </w:tabs>
        <w:kinsoku/>
        <w:wordWrap/>
        <w:overflowPunct/>
        <w:topLinePunct w:val="0"/>
        <w:autoSpaceDE w:val="0"/>
        <w:autoSpaceDN w:val="0"/>
        <w:bidi w:val="0"/>
        <w:adjustRightInd/>
        <w:snapToGrid/>
        <w:spacing w:before="0" w:after="0" w:line="500" w:lineRule="exact"/>
        <w:ind w:left="1333" w:leftChars="0" w:right="68" w:rightChars="31" w:hanging="893" w:firstLineChars="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、编</w:t>
      </w:r>
      <w:r>
        <w:rPr>
          <w:rFonts w:hint="eastAsia" w:asciiTheme="minorEastAsia" w:hAnsiTheme="minorEastAsia" w:eastAsiaTheme="minorEastAsia" w:cstheme="minorEastAsia"/>
          <w:color w:val="auto"/>
          <w:sz w:val="24"/>
          <w:szCs w:val="22"/>
          <w:lang w:val="zh-CN" w:eastAsia="zh-CN" w:bidi="zh-CN"/>
        </w:rPr>
        <w:t>制电子投标文件时，应使用最新发布的电子招标文</w:t>
      </w:r>
      <w:r>
        <w:rPr>
          <w:rFonts w:hint="eastAsia" w:asciiTheme="minorEastAsia" w:hAnsiTheme="minorEastAsia" w:eastAsiaTheme="minorEastAsia" w:cstheme="minorEastAsia"/>
          <w:color w:val="auto"/>
          <w:spacing w:val="-9"/>
          <w:sz w:val="24"/>
          <w:szCs w:val="24"/>
          <w:lang w:val="zh-CN" w:eastAsia="zh-CN" w:bidi="zh-CN"/>
        </w:rPr>
        <w:t>件及专用制作工具进行编</w:t>
      </w:r>
    </w:p>
    <w:p w14:paraId="1868C115">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0" w:after="0" w:line="500" w:lineRule="exact"/>
        <w:ind w:right="68" w:rightChars="31"/>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制。并使用数字认证证书（CA 锁）对电子投标文件进行签署、加密、递交及开标时解密等相关操作。</w:t>
      </w:r>
    </w:p>
    <w:p w14:paraId="59EADECA">
      <w:pPr>
        <w:pStyle w:val="29"/>
        <w:keepNext w:val="0"/>
        <w:keepLines w:val="0"/>
        <w:pageBreakBefore w:val="0"/>
        <w:widowControl w:val="0"/>
        <w:numPr>
          <w:ilvl w:val="2"/>
          <w:numId w:val="11"/>
        </w:numPr>
        <w:tabs>
          <w:tab w:val="left" w:pos="880"/>
        </w:tabs>
        <w:kinsoku/>
        <w:wordWrap/>
        <w:overflowPunct/>
        <w:topLinePunct w:val="0"/>
        <w:autoSpaceDE w:val="0"/>
        <w:autoSpaceDN w:val="0"/>
        <w:bidi w:val="0"/>
        <w:adjustRightInd/>
        <w:snapToGrid/>
        <w:spacing w:before="2" w:after="0" w:line="500" w:lineRule="exact"/>
        <w:ind w:left="1513" w:leftChars="0" w:right="0" w:hanging="107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、电子招标文件下载</w:t>
      </w:r>
    </w:p>
    <w:p w14:paraId="1CB784E5">
      <w:pPr>
        <w:pStyle w:val="11"/>
        <w:keepNext w:val="0"/>
        <w:keepLines w:val="0"/>
        <w:pageBreakBefore w:val="0"/>
        <w:widowControl w:val="0"/>
        <w:kinsoku/>
        <w:wordWrap/>
        <w:overflowPunct/>
        <w:topLinePunct w:val="0"/>
        <w:autoSpaceDE w:val="0"/>
        <w:autoSpaceDN w:val="0"/>
        <w:bidi w:val="0"/>
        <w:adjustRightInd/>
        <w:snapToGrid/>
        <w:spacing w:before="160" w:line="500" w:lineRule="exact"/>
        <w:ind w:right="70" w:rightChars="0"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供应商登录全国公共资源交易平台（陕西省）网站[电子交易平台</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企业端]后，在[我的项目]中点击“项目流程</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交易文件下载”下载电子招标文件（*.SXSZF）</w:t>
      </w:r>
      <w:r>
        <w:rPr>
          <w:rFonts w:hint="eastAsia" w:asciiTheme="minorEastAsia" w:hAnsiTheme="minorEastAsia" w:eastAsiaTheme="minorEastAsia" w:cstheme="minorEastAsia"/>
          <w:color w:val="auto"/>
          <w:lang w:eastAsia="zh-CN"/>
        </w:rPr>
        <w:t>；</w:t>
      </w:r>
    </w:p>
    <w:p w14:paraId="3FB74748">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70" w:rightChars="0" w:firstLine="480" w:firstLineChars="200"/>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注意：该项目如有变更文件，则应点击“项目流程〉答疑文件下载”下载更新后的电子招标文件（*.SXSCF），使用旧版电子招标文件制作的电子投标文件，系统将拒绝接收。</w:t>
      </w:r>
    </w:p>
    <w:p w14:paraId="0F03F388">
      <w:pPr>
        <w:pStyle w:val="29"/>
        <w:keepNext w:val="0"/>
        <w:keepLines w:val="0"/>
        <w:pageBreakBefore w:val="0"/>
        <w:widowControl w:val="0"/>
        <w:numPr>
          <w:ilvl w:val="2"/>
          <w:numId w:val="11"/>
        </w:numPr>
        <w:tabs>
          <w:tab w:val="left" w:pos="880"/>
          <w:tab w:val="left" w:pos="9020"/>
        </w:tabs>
        <w:kinsoku/>
        <w:wordWrap/>
        <w:overflowPunct/>
        <w:topLinePunct w:val="0"/>
        <w:autoSpaceDE w:val="0"/>
        <w:autoSpaceDN w:val="0"/>
        <w:bidi w:val="0"/>
        <w:adjustRightInd/>
        <w:snapToGrid/>
        <w:spacing w:before="1" w:after="0" w:line="500" w:lineRule="exact"/>
        <w:ind w:left="552" w:leftChars="0" w:right="70" w:rightChars="0" w:hanging="112" w:firstLineChars="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pacing w:val="-15"/>
          <w:sz w:val="24"/>
        </w:rPr>
        <w:t>、电子招标文</w:t>
      </w:r>
      <w:r>
        <w:rPr>
          <w:rFonts w:hint="eastAsia" w:asciiTheme="minorEastAsia" w:hAnsiTheme="minorEastAsia" w:eastAsiaTheme="minorEastAsia" w:cstheme="minorEastAsia"/>
          <w:color w:val="auto"/>
          <w:sz w:val="24"/>
          <w:szCs w:val="22"/>
          <w:lang w:val="zh-CN" w:eastAsia="zh-CN" w:bidi="zh-CN"/>
        </w:rPr>
        <w:t>件需要使用专用软件打开、浏览供应商登录全国公共资源交易平台（陕</w:t>
      </w:r>
    </w:p>
    <w:p w14:paraId="72A4E1C7">
      <w:pPr>
        <w:pStyle w:val="29"/>
        <w:keepNext w:val="0"/>
        <w:keepLines w:val="0"/>
        <w:pageBreakBefore w:val="0"/>
        <w:widowControl w:val="0"/>
        <w:numPr>
          <w:ilvl w:val="0"/>
          <w:numId w:val="0"/>
        </w:numPr>
        <w:tabs>
          <w:tab w:val="left" w:pos="880"/>
          <w:tab w:val="left" w:pos="9020"/>
        </w:tabs>
        <w:kinsoku/>
        <w:wordWrap/>
        <w:overflowPunct/>
        <w:topLinePunct w:val="0"/>
        <w:autoSpaceDE w:val="0"/>
        <w:autoSpaceDN w:val="0"/>
        <w:bidi w:val="0"/>
        <w:adjustRightInd/>
        <w:snapToGrid/>
        <w:spacing w:before="1" w:after="0" w:line="500" w:lineRule="exact"/>
        <w:ind w:right="70" w:rightChars="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西省）网站[服务指南－下载专区]免费下载《陕西省公共资源交易平台政府采购电子标书制作工具（V8.0.1.</w:t>
      </w:r>
      <w:r>
        <w:rPr>
          <w:rFonts w:hint="eastAsia" w:asciiTheme="minorEastAsia" w:hAnsiTheme="minorEastAsia" w:eastAsiaTheme="minorEastAsia" w:cstheme="minorEastAsia"/>
          <w:color w:val="auto"/>
          <w:sz w:val="24"/>
          <w:szCs w:val="22"/>
          <w:lang w:val="en-US" w:eastAsia="zh-CN" w:bidi="zh-CN"/>
        </w:rPr>
        <w:t>12</w:t>
      </w:r>
      <w:r>
        <w:rPr>
          <w:rFonts w:hint="eastAsia" w:asciiTheme="minorEastAsia" w:hAnsiTheme="minorEastAsia" w:eastAsiaTheme="minorEastAsia" w:cstheme="minorEastAsia"/>
          <w:color w:val="auto"/>
          <w:sz w:val="24"/>
          <w:szCs w:val="22"/>
          <w:lang w:val="zh-CN" w:eastAsia="zh-CN" w:bidi="zh-CN"/>
        </w:rPr>
        <w:t>)》，并升级至最新版本，使用该客户端可以打开电子招标文件。软件操作手册详见全国公共资源交易平台（陕西省）网站[服务指南－下载专区]中的《陕西省公共资源交易（政府采购类）投标文件制作软件操作手册》；</w:t>
      </w:r>
    </w:p>
    <w:p w14:paraId="52DFAA80">
      <w:pPr>
        <w:pStyle w:val="29"/>
        <w:keepNext w:val="0"/>
        <w:keepLines w:val="0"/>
        <w:pageBreakBefore w:val="0"/>
        <w:widowControl w:val="0"/>
        <w:numPr>
          <w:ilvl w:val="2"/>
          <w:numId w:val="11"/>
        </w:numPr>
        <w:tabs>
          <w:tab w:val="left" w:pos="880"/>
        </w:tabs>
        <w:kinsoku/>
        <w:wordWrap/>
        <w:overflowPunct/>
        <w:topLinePunct w:val="0"/>
        <w:autoSpaceDE w:val="0"/>
        <w:autoSpaceDN w:val="0"/>
        <w:bidi w:val="0"/>
        <w:adjustRightInd/>
        <w:snapToGrid/>
        <w:spacing w:before="3" w:after="0" w:line="500" w:lineRule="exact"/>
        <w:ind w:left="1513" w:leftChars="0" w:right="0" w:hanging="107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、制作电子投标文件</w:t>
      </w:r>
    </w:p>
    <w:p w14:paraId="01335404">
      <w:pPr>
        <w:pStyle w:val="11"/>
        <w:keepNext w:val="0"/>
        <w:keepLines w:val="0"/>
        <w:pageBreakBefore w:val="0"/>
        <w:widowControl w:val="0"/>
        <w:kinsoku/>
        <w:wordWrap/>
        <w:overflowPunct/>
        <w:topLinePunct w:val="0"/>
        <w:autoSpaceDE w:val="0"/>
        <w:autoSpaceDN w:val="0"/>
        <w:bidi w:val="0"/>
        <w:adjustRightInd/>
        <w:snapToGrid/>
        <w:spacing w:before="1" w:line="500" w:lineRule="exact"/>
        <w:ind w:right="68" w:rightChars="0" w:firstLine="480" w:firstLineChars="200"/>
        <w:jc w:val="both"/>
        <w:textAlignment w:val="auto"/>
        <w:rPr>
          <w:rFonts w:hint="eastAsia" w:asciiTheme="minorEastAsia" w:hAnsiTheme="minorEastAsia" w:eastAsiaTheme="minorEastAsia" w:cstheme="minorEastAsia"/>
          <w:color w:val="auto"/>
          <w:sz w:val="24"/>
          <w:lang w:val="zh-CN" w:eastAsia="zh-CN"/>
        </w:rPr>
      </w:pPr>
      <w:r>
        <w:rPr>
          <w:rFonts w:hint="eastAsia" w:asciiTheme="minorEastAsia" w:hAnsiTheme="minorEastAsia" w:eastAsiaTheme="minorEastAsia" w:cstheme="minorEastAsia"/>
          <w:color w:val="auto"/>
          <w:sz w:val="24"/>
          <w:lang w:val="zh-CN" w:eastAsia="zh-CN"/>
        </w:rPr>
        <w:t>注：陕西省公共资源交易平台政府采购电子标书制作工具（V8.0.1.</w:t>
      </w:r>
      <w:r>
        <w:rPr>
          <w:rFonts w:hint="eastAsia" w:asciiTheme="minorEastAsia" w:hAnsiTheme="minorEastAsia" w:eastAsiaTheme="minorEastAsia" w:cstheme="minorEastAsia"/>
          <w:color w:val="auto"/>
          <w:sz w:val="24"/>
          <w:lang w:val="en-US" w:eastAsia="zh-CN"/>
        </w:rPr>
        <w:t>12</w:t>
      </w:r>
      <w:r>
        <w:rPr>
          <w:rFonts w:hint="eastAsia" w:asciiTheme="minorEastAsia" w:hAnsiTheme="minorEastAsia" w:eastAsiaTheme="minorEastAsia" w:cstheme="minorEastAsia"/>
          <w:color w:val="auto"/>
          <w:sz w:val="24"/>
          <w:lang w:val="zh-CN" w:eastAsia="zh-CN"/>
        </w:rPr>
        <w:t xml:space="preserve">）下 载 地 址 ： </w:t>
      </w:r>
      <w:r>
        <w:rPr>
          <w:rFonts w:hint="eastAsia" w:asciiTheme="minorEastAsia" w:hAnsiTheme="minorEastAsia" w:eastAsiaTheme="minorEastAsia" w:cstheme="minorEastAsia"/>
          <w:color w:val="auto"/>
          <w:sz w:val="24"/>
          <w:lang w:val="zh-CN" w:eastAsia="zh-CN"/>
        </w:rPr>
        <w:fldChar w:fldCharType="begin"/>
      </w:r>
      <w:r>
        <w:rPr>
          <w:rFonts w:hint="eastAsia" w:asciiTheme="minorEastAsia" w:hAnsiTheme="minorEastAsia" w:eastAsiaTheme="minorEastAsia" w:cstheme="minorEastAsia"/>
          <w:color w:val="auto"/>
          <w:sz w:val="24"/>
          <w:lang w:val="zh-CN" w:eastAsia="zh-CN"/>
        </w:rPr>
        <w:instrText xml:space="preserve"> HYPERLINK "http://www.sxggzyjy.cn/fwzn/004003/20180827/c8c8fb15-a7cc-4011-a244-806289d7cf3b.html" \h </w:instrText>
      </w:r>
      <w:r>
        <w:rPr>
          <w:rFonts w:hint="eastAsia" w:asciiTheme="minorEastAsia" w:hAnsiTheme="minorEastAsia" w:eastAsiaTheme="minorEastAsia" w:cstheme="minorEastAsia"/>
          <w:color w:val="auto"/>
          <w:sz w:val="24"/>
          <w:lang w:val="zh-CN" w:eastAsia="zh-CN"/>
        </w:rPr>
        <w:fldChar w:fldCharType="separate"/>
      </w:r>
      <w:r>
        <w:rPr>
          <w:rFonts w:hint="eastAsia" w:asciiTheme="minorEastAsia" w:hAnsiTheme="minorEastAsia" w:eastAsiaTheme="minorEastAsia" w:cstheme="minorEastAsia"/>
          <w:color w:val="auto"/>
          <w:sz w:val="24"/>
          <w:lang w:val="zh-CN" w:eastAsia="zh-CN"/>
        </w:rPr>
        <w:t>http://www.sxggzyjy.cn/fwzn/004003/20180827/c8c8fb15-a7cc-4011-a244-806289d7cf3b.html</w:t>
      </w:r>
      <w:r>
        <w:rPr>
          <w:rFonts w:hint="eastAsia" w:asciiTheme="minorEastAsia" w:hAnsiTheme="minorEastAsia" w:eastAsiaTheme="minorEastAsia" w:cstheme="minorEastAsia"/>
          <w:color w:val="auto"/>
          <w:sz w:val="24"/>
          <w:lang w:val="zh-CN" w:eastAsia="zh-CN"/>
        </w:rPr>
        <w:fldChar w:fldCharType="end"/>
      </w:r>
      <w:r>
        <w:rPr>
          <w:rFonts w:hint="eastAsia" w:asciiTheme="minorEastAsia" w:hAnsiTheme="minorEastAsia" w:eastAsiaTheme="minorEastAsia" w:cstheme="minorEastAsia"/>
          <w:color w:val="auto"/>
          <w:sz w:val="24"/>
          <w:lang w:val="zh-CN" w:eastAsia="zh-CN"/>
        </w:rPr>
        <w:t xml:space="preserve"> 电子投标文件同样需要使用上述软件进行编制。在编制过程中，如有技术性问题，请先翻阅操作手册或致电软件开发商，技术支持热线：4009280095、4009980000；</w:t>
      </w:r>
    </w:p>
    <w:p w14:paraId="36E856C1">
      <w:pPr>
        <w:pStyle w:val="29"/>
        <w:keepNext w:val="0"/>
        <w:keepLines w:val="0"/>
        <w:pageBreakBefore w:val="0"/>
        <w:widowControl w:val="0"/>
        <w:numPr>
          <w:ilvl w:val="1"/>
          <w:numId w:val="11"/>
        </w:numPr>
        <w:tabs>
          <w:tab w:val="left" w:pos="660"/>
        </w:tabs>
        <w:kinsoku/>
        <w:wordWrap/>
        <w:overflowPunct/>
        <w:topLinePunct w:val="0"/>
        <w:autoSpaceDE w:val="0"/>
        <w:autoSpaceDN w:val="0"/>
        <w:bidi w:val="0"/>
        <w:adjustRightInd/>
        <w:snapToGrid/>
        <w:spacing w:before="2" w:after="0" w:line="500" w:lineRule="exact"/>
        <w:ind w:left="1213" w:leftChars="0" w:right="0" w:hanging="77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、纸质投标文件</w:t>
      </w:r>
    </w:p>
    <w:p w14:paraId="313EEF5B">
      <w:pPr>
        <w:pStyle w:val="29"/>
        <w:keepNext w:val="0"/>
        <w:keepLines w:val="0"/>
        <w:pageBreakBefore w:val="0"/>
        <w:widowControl w:val="0"/>
        <w:numPr>
          <w:ilvl w:val="2"/>
          <w:numId w:val="11"/>
        </w:numPr>
        <w:tabs>
          <w:tab w:val="left" w:pos="880"/>
        </w:tabs>
        <w:kinsoku/>
        <w:wordWrap/>
        <w:overflowPunct/>
        <w:topLinePunct w:val="0"/>
        <w:autoSpaceDE w:val="0"/>
        <w:autoSpaceDN w:val="0"/>
        <w:bidi w:val="0"/>
        <w:adjustRightInd/>
        <w:snapToGrid/>
        <w:spacing w:before="161" w:after="0" w:line="500" w:lineRule="exact"/>
        <w:ind w:left="552" w:leftChars="0" w:right="70" w:rightChars="0" w:hanging="112" w:firstLineChars="0"/>
        <w:jc w:val="both"/>
        <w:textAlignment w:val="auto"/>
        <w:rPr>
          <w:rFonts w:hint="eastAsia" w:asciiTheme="minorEastAsia" w:hAnsiTheme="minorEastAsia" w:eastAsiaTheme="minorEastAsia" w:cstheme="minorEastAsia"/>
          <w:color w:val="auto"/>
          <w:kern w:val="0"/>
          <w:sz w:val="24"/>
          <w:szCs w:val="24"/>
          <w:lang w:val="zh-CN" w:eastAsia="zh-CN" w:bidi="zh-CN"/>
        </w:rPr>
      </w:pPr>
      <w:r>
        <w:rPr>
          <w:rFonts w:hint="eastAsia" w:asciiTheme="minorEastAsia" w:hAnsiTheme="minorEastAsia" w:eastAsiaTheme="minorEastAsia" w:cstheme="minorEastAsia"/>
          <w:color w:val="auto"/>
          <w:kern w:val="0"/>
          <w:sz w:val="24"/>
          <w:szCs w:val="24"/>
          <w:lang w:val="en-US" w:eastAsia="zh-CN" w:bidi="zh-CN"/>
        </w:rPr>
        <w:t>开标</w:t>
      </w:r>
      <w:r>
        <w:rPr>
          <w:rFonts w:hint="eastAsia" w:asciiTheme="minorEastAsia" w:hAnsiTheme="minorEastAsia" w:eastAsiaTheme="minorEastAsia" w:cstheme="minorEastAsia"/>
          <w:color w:val="auto"/>
          <w:kern w:val="0"/>
          <w:sz w:val="24"/>
          <w:szCs w:val="24"/>
          <w:lang w:val="zh-CN" w:eastAsia="zh-CN" w:bidi="zh-CN"/>
        </w:rPr>
        <w:t>时不提供纸质投标文件。但中标公示结束后，中标单位在领取中标通知书时，</w:t>
      </w:r>
    </w:p>
    <w:p w14:paraId="70BCA01E">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1" w:after="0" w:line="500" w:lineRule="exact"/>
        <w:ind w:right="70" w:rightChars="0"/>
        <w:jc w:val="both"/>
        <w:textAlignment w:val="auto"/>
        <w:rPr>
          <w:rFonts w:hint="eastAsia" w:asciiTheme="minorEastAsia" w:hAnsiTheme="minorEastAsia" w:eastAsiaTheme="minorEastAsia" w:cstheme="minorEastAsia"/>
          <w:color w:val="auto"/>
          <w:kern w:val="0"/>
          <w:sz w:val="24"/>
          <w:szCs w:val="24"/>
          <w:lang w:val="zh-CN" w:eastAsia="zh-CN" w:bidi="zh-CN"/>
        </w:rPr>
      </w:pPr>
      <w:r>
        <w:rPr>
          <w:rFonts w:hint="eastAsia" w:asciiTheme="minorEastAsia" w:hAnsiTheme="minorEastAsia" w:eastAsiaTheme="minorEastAsia" w:cstheme="minorEastAsia"/>
          <w:color w:val="auto"/>
          <w:kern w:val="0"/>
          <w:sz w:val="24"/>
          <w:szCs w:val="24"/>
          <w:lang w:val="zh-CN" w:eastAsia="zh-CN" w:bidi="zh-CN"/>
        </w:rPr>
        <w:t>需向代理公司无偿提交纸质版投标文件</w:t>
      </w:r>
      <w:r>
        <w:rPr>
          <w:rFonts w:hint="eastAsia" w:asciiTheme="minorEastAsia" w:hAnsiTheme="minorEastAsia" w:eastAsiaTheme="minorEastAsia" w:cstheme="minorEastAsia"/>
          <w:color w:val="auto"/>
          <w:kern w:val="0"/>
          <w:sz w:val="24"/>
          <w:szCs w:val="24"/>
          <w:lang w:val="en-US" w:eastAsia="zh-CN" w:bidi="zh-CN"/>
        </w:rPr>
        <w:t>1正1副、</w:t>
      </w:r>
      <w:r>
        <w:rPr>
          <w:rFonts w:hint="eastAsia" w:asciiTheme="minorEastAsia" w:hAnsiTheme="minorEastAsia" w:eastAsiaTheme="minorEastAsia" w:cstheme="minorEastAsia"/>
          <w:color w:val="auto"/>
          <w:kern w:val="0"/>
          <w:sz w:val="24"/>
          <w:szCs w:val="24"/>
          <w:lang w:val="zh-CN" w:eastAsia="zh-CN" w:bidi="zh-CN"/>
        </w:rPr>
        <w:t>电子版 U 盘 1 份（投标人对所提供资料的真实性、合法性、准确性、完整性负责）。</w:t>
      </w:r>
    </w:p>
    <w:p w14:paraId="7D6D3AF8">
      <w:pPr>
        <w:pStyle w:val="29"/>
        <w:keepNext w:val="0"/>
        <w:keepLines w:val="0"/>
        <w:pageBreakBefore w:val="0"/>
        <w:widowControl w:val="0"/>
        <w:numPr>
          <w:ilvl w:val="1"/>
          <w:numId w:val="11"/>
        </w:numPr>
        <w:tabs>
          <w:tab w:val="left" w:pos="660"/>
        </w:tabs>
        <w:kinsoku/>
        <w:wordWrap/>
        <w:overflowPunct/>
        <w:topLinePunct w:val="0"/>
        <w:autoSpaceDE w:val="0"/>
        <w:autoSpaceDN w:val="0"/>
        <w:bidi w:val="0"/>
        <w:adjustRightInd/>
        <w:snapToGrid/>
        <w:spacing w:before="2" w:after="0" w:line="500" w:lineRule="exact"/>
        <w:ind w:left="552" w:leftChars="0" w:right="70" w:rightChars="0" w:hanging="112" w:firstLineChars="0"/>
        <w:jc w:val="left"/>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w:t>
      </w:r>
      <w:r>
        <w:rPr>
          <w:rFonts w:hint="eastAsia" w:asciiTheme="minorEastAsia" w:hAnsiTheme="minorEastAsia" w:eastAsiaTheme="minorEastAsia" w:cstheme="minorEastAsia"/>
          <w:color w:val="auto"/>
          <w:sz w:val="24"/>
          <w:szCs w:val="22"/>
          <w:lang w:val="zh-CN" w:eastAsia="zh-CN" w:bidi="zh-CN"/>
        </w:rPr>
        <w:t>供应商在编制响应文件时，应依据招标文件的要求，对招标文件做出实质性的响应，</w:t>
      </w:r>
    </w:p>
    <w:p w14:paraId="6011324B">
      <w:pPr>
        <w:pStyle w:val="29"/>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2" w:after="0" w:line="500" w:lineRule="exact"/>
        <w:ind w:right="70" w:rightChars="0"/>
        <w:jc w:val="left"/>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内容应包括：</w:t>
      </w:r>
    </w:p>
    <w:p w14:paraId="71169DF2">
      <w:pPr>
        <w:pStyle w:val="29"/>
        <w:keepNext w:val="0"/>
        <w:keepLines w:val="0"/>
        <w:pageBreakBefore w:val="0"/>
        <w:widowControl w:val="0"/>
        <w:numPr>
          <w:ilvl w:val="2"/>
          <w:numId w:val="12"/>
        </w:numPr>
        <w:tabs>
          <w:tab w:val="left" w:pos="440"/>
        </w:tabs>
        <w:kinsoku/>
        <w:wordWrap/>
        <w:overflowPunct/>
        <w:topLinePunct w:val="0"/>
        <w:autoSpaceDE w:val="0"/>
        <w:autoSpaceDN w:val="0"/>
        <w:bidi w:val="0"/>
        <w:adjustRightInd/>
        <w:snapToGrid/>
        <w:spacing w:before="57" w:after="0" w:line="500" w:lineRule="exact"/>
        <w:ind w:left="893" w:leftChars="0" w:right="0" w:hanging="45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、对</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响应函格式中内容的响应；</w:t>
      </w:r>
    </w:p>
    <w:p w14:paraId="31C3FEB9">
      <w:pPr>
        <w:pStyle w:val="29"/>
        <w:keepNext w:val="0"/>
        <w:keepLines w:val="0"/>
        <w:pageBreakBefore w:val="0"/>
        <w:widowControl w:val="0"/>
        <w:numPr>
          <w:ilvl w:val="2"/>
          <w:numId w:val="12"/>
        </w:numPr>
        <w:tabs>
          <w:tab w:val="left" w:pos="880"/>
        </w:tabs>
        <w:kinsoku/>
        <w:wordWrap/>
        <w:overflowPunct/>
        <w:topLinePunct w:val="0"/>
        <w:autoSpaceDE w:val="0"/>
        <w:autoSpaceDN w:val="0"/>
        <w:bidi w:val="0"/>
        <w:adjustRightInd/>
        <w:snapToGrid/>
        <w:spacing w:before="161" w:after="0" w:line="500" w:lineRule="exact"/>
        <w:ind w:left="1393" w:leftChars="0" w:right="0" w:hanging="95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21"/>
          <w:sz w:val="24"/>
        </w:rPr>
        <w:t>、</w:t>
      </w:r>
      <w:r>
        <w:rPr>
          <w:rFonts w:hint="eastAsia" w:asciiTheme="minorEastAsia" w:hAnsiTheme="minorEastAsia" w:eastAsiaTheme="minorEastAsia" w:cstheme="minorEastAsia"/>
          <w:color w:val="auto"/>
          <w:spacing w:val="-21"/>
          <w:sz w:val="24"/>
          <w:lang w:eastAsia="zh-CN"/>
        </w:rPr>
        <w:t>开</w:t>
      </w:r>
      <w:r>
        <w:rPr>
          <w:rFonts w:hint="eastAsia" w:asciiTheme="minorEastAsia" w:hAnsiTheme="minorEastAsia" w:eastAsiaTheme="minorEastAsia" w:cstheme="minorEastAsia"/>
          <w:color w:val="auto"/>
          <w:sz w:val="24"/>
          <w:szCs w:val="22"/>
          <w:lang w:val="zh-CN" w:eastAsia="zh-CN" w:bidi="zh-CN"/>
        </w:rPr>
        <w:t>标一览表和分项报价表。报价货币用人民币，单位为元（保留两位小数）。</w:t>
      </w:r>
    </w:p>
    <w:p w14:paraId="52BF26B2">
      <w:pPr>
        <w:pStyle w:val="29"/>
        <w:keepNext w:val="0"/>
        <w:keepLines w:val="0"/>
        <w:pageBreakBefore w:val="0"/>
        <w:widowControl w:val="0"/>
        <w:numPr>
          <w:ilvl w:val="2"/>
          <w:numId w:val="12"/>
        </w:numPr>
        <w:tabs>
          <w:tab w:val="left" w:pos="880"/>
        </w:tabs>
        <w:kinsoku/>
        <w:wordWrap/>
        <w:overflowPunct/>
        <w:topLinePunct w:val="0"/>
        <w:autoSpaceDE w:val="0"/>
        <w:autoSpaceDN w:val="0"/>
        <w:bidi w:val="0"/>
        <w:adjustRightInd/>
        <w:snapToGrid/>
        <w:spacing w:before="160" w:after="0" w:line="500" w:lineRule="exact"/>
        <w:ind w:left="552" w:leftChars="0" w:right="70" w:rightChars="0" w:hanging="112" w:firstLineChars="0"/>
        <w:jc w:val="left"/>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pacing w:val="-10"/>
          <w:sz w:val="24"/>
        </w:rPr>
        <w:t>、</w:t>
      </w:r>
      <w:r>
        <w:rPr>
          <w:rFonts w:hint="eastAsia" w:asciiTheme="minorEastAsia" w:hAnsiTheme="minorEastAsia" w:eastAsiaTheme="minorEastAsia" w:cstheme="minorEastAsia"/>
          <w:color w:val="auto"/>
          <w:sz w:val="24"/>
          <w:szCs w:val="22"/>
          <w:lang w:val="zh-CN" w:eastAsia="zh-CN" w:bidi="zh-CN"/>
        </w:rPr>
        <w:t>供应商须出具的合格供应商证明文件，证明参加招标供应商是响应本项目招标的</w:t>
      </w:r>
    </w:p>
    <w:p w14:paraId="4D9BE595">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0" w:after="0" w:line="500" w:lineRule="exact"/>
        <w:ind w:right="70" w:rightChars="0"/>
        <w:jc w:val="left"/>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合格供应商。</w:t>
      </w:r>
    </w:p>
    <w:p w14:paraId="08CF3B32">
      <w:pPr>
        <w:pStyle w:val="29"/>
        <w:keepNext w:val="0"/>
        <w:keepLines w:val="0"/>
        <w:pageBreakBefore w:val="0"/>
        <w:widowControl w:val="0"/>
        <w:numPr>
          <w:ilvl w:val="2"/>
          <w:numId w:val="12"/>
        </w:numPr>
        <w:tabs>
          <w:tab w:val="left" w:pos="880"/>
        </w:tabs>
        <w:kinsoku/>
        <w:wordWrap/>
        <w:overflowPunct/>
        <w:topLinePunct w:val="0"/>
        <w:autoSpaceDE w:val="0"/>
        <w:autoSpaceDN w:val="0"/>
        <w:bidi w:val="0"/>
        <w:adjustRightInd/>
        <w:snapToGrid/>
        <w:spacing w:before="1" w:after="0" w:line="500" w:lineRule="exact"/>
        <w:ind w:left="552" w:leftChars="0" w:right="70" w:rightChars="0" w:hanging="112" w:firstLineChars="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0"/>
          <w:sz w:val="24"/>
        </w:rPr>
        <w:t>、</w:t>
      </w:r>
      <w:r>
        <w:rPr>
          <w:rFonts w:hint="eastAsia" w:asciiTheme="minorEastAsia" w:hAnsiTheme="minorEastAsia" w:eastAsiaTheme="minorEastAsia" w:cstheme="minorEastAsia"/>
          <w:color w:val="auto"/>
          <w:sz w:val="24"/>
          <w:szCs w:val="22"/>
          <w:lang w:val="zh-CN" w:eastAsia="zh-CN" w:bidi="zh-CN"/>
        </w:rPr>
        <w:t>供应商为本次招标活动编制的实施方案，具有履行合同所必需的设备与技术服务</w:t>
      </w:r>
    </w:p>
    <w:p w14:paraId="5B59EFDA">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 w:after="0" w:line="500" w:lineRule="exact"/>
        <w:ind w:right="70" w:rightChars="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2"/>
          <w:lang w:val="zh-CN" w:eastAsia="zh-CN" w:bidi="zh-CN"/>
        </w:rPr>
        <w:t>能力，配备了相应的商务和技术人员，项目在组织实施、财务保证、服务等方面保障措施。</w:t>
      </w:r>
    </w:p>
    <w:p w14:paraId="5FD43838">
      <w:pPr>
        <w:pStyle w:val="29"/>
        <w:keepNext w:val="0"/>
        <w:keepLines w:val="0"/>
        <w:pageBreakBefore w:val="0"/>
        <w:widowControl w:val="0"/>
        <w:numPr>
          <w:ilvl w:val="2"/>
          <w:numId w:val="12"/>
        </w:numPr>
        <w:tabs>
          <w:tab w:val="left" w:pos="880"/>
        </w:tabs>
        <w:kinsoku/>
        <w:wordWrap/>
        <w:overflowPunct/>
        <w:topLinePunct w:val="0"/>
        <w:autoSpaceDE w:val="0"/>
        <w:autoSpaceDN w:val="0"/>
        <w:bidi w:val="0"/>
        <w:adjustRightInd/>
        <w:snapToGrid/>
        <w:spacing w:before="2" w:after="0" w:line="500" w:lineRule="exact"/>
        <w:ind w:left="1393" w:leftChars="0" w:right="0" w:hanging="953" w:firstLineChars="0"/>
        <w:jc w:val="left"/>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pacing w:val="-16"/>
          <w:sz w:val="24"/>
        </w:rPr>
        <w:t>、</w:t>
      </w:r>
      <w:r>
        <w:rPr>
          <w:rFonts w:hint="eastAsia" w:asciiTheme="minorEastAsia" w:hAnsiTheme="minorEastAsia" w:eastAsiaTheme="minorEastAsia" w:cstheme="minorEastAsia"/>
          <w:color w:val="auto"/>
          <w:sz w:val="24"/>
          <w:szCs w:val="22"/>
          <w:lang w:val="zh-CN" w:eastAsia="zh-CN" w:bidi="zh-CN"/>
        </w:rPr>
        <w:t>供应商提供相应业绩，证明其供应经验及能力，以及为采购活动提供的合理化建议。</w:t>
      </w:r>
    </w:p>
    <w:p w14:paraId="4C7F952D">
      <w:pPr>
        <w:pStyle w:val="29"/>
        <w:keepNext w:val="0"/>
        <w:keepLines w:val="0"/>
        <w:pageBreakBefore w:val="0"/>
        <w:widowControl w:val="0"/>
        <w:numPr>
          <w:ilvl w:val="2"/>
          <w:numId w:val="12"/>
        </w:numPr>
        <w:tabs>
          <w:tab w:val="left" w:pos="880"/>
        </w:tabs>
        <w:kinsoku/>
        <w:wordWrap/>
        <w:overflowPunct/>
        <w:topLinePunct w:val="0"/>
        <w:autoSpaceDE w:val="0"/>
        <w:autoSpaceDN w:val="0"/>
        <w:bidi w:val="0"/>
        <w:adjustRightInd/>
        <w:snapToGrid/>
        <w:spacing w:before="161" w:after="0" w:line="500" w:lineRule="exact"/>
        <w:ind w:left="552" w:leftChars="0" w:right="70" w:rightChars="0" w:hanging="112" w:firstLineChars="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pacing w:val="-9"/>
          <w:sz w:val="24"/>
        </w:rPr>
        <w:t>、</w:t>
      </w:r>
      <w:r>
        <w:rPr>
          <w:rFonts w:hint="eastAsia" w:asciiTheme="minorEastAsia" w:hAnsiTheme="minorEastAsia" w:eastAsiaTheme="minorEastAsia" w:cstheme="minorEastAsia"/>
          <w:color w:val="auto"/>
          <w:sz w:val="24"/>
          <w:szCs w:val="22"/>
          <w:lang w:val="zh-CN" w:eastAsia="zh-CN" w:bidi="zh-CN"/>
        </w:rPr>
        <w:t>供应商根据招标文件载明采购活动的实际情况，拟在成交后将成交项目非主体、</w:t>
      </w:r>
    </w:p>
    <w:p w14:paraId="43962F50">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1" w:after="0" w:line="500" w:lineRule="exact"/>
        <w:ind w:right="70" w:rightChars="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非关键性工作交由他人完成的，应当在招标响应文件中注明，并提供交由完成供应商的营业执照、相应资质等内容，且其允许的资质范围包含本项目的内容。</w:t>
      </w:r>
    </w:p>
    <w:p w14:paraId="3ECA3264">
      <w:pPr>
        <w:pStyle w:val="11"/>
        <w:keepNext w:val="0"/>
        <w:keepLines w:val="0"/>
        <w:pageBreakBefore w:val="0"/>
        <w:widowControl w:val="0"/>
        <w:kinsoku/>
        <w:wordWrap/>
        <w:overflowPunct/>
        <w:topLinePunct w:val="0"/>
        <w:autoSpaceDE w:val="0"/>
        <w:autoSpaceDN w:val="0"/>
        <w:bidi w:val="0"/>
        <w:adjustRightInd/>
        <w:snapToGrid/>
        <w:spacing w:before="1"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6、响应报价要求</w:t>
      </w:r>
    </w:p>
    <w:p w14:paraId="2FD699EC">
      <w:pPr>
        <w:pStyle w:val="29"/>
        <w:keepNext w:val="0"/>
        <w:keepLines w:val="0"/>
        <w:pageBreakBefore w:val="0"/>
        <w:widowControl w:val="0"/>
        <w:numPr>
          <w:ilvl w:val="1"/>
          <w:numId w:val="13"/>
        </w:numPr>
        <w:tabs>
          <w:tab w:val="left" w:pos="880"/>
        </w:tabs>
        <w:kinsoku/>
        <w:wordWrap/>
        <w:overflowPunct/>
        <w:topLinePunct w:val="0"/>
        <w:autoSpaceDE w:val="0"/>
        <w:autoSpaceDN w:val="0"/>
        <w:bidi w:val="0"/>
        <w:adjustRightInd/>
        <w:snapToGrid/>
        <w:spacing w:before="161" w:after="0" w:line="500" w:lineRule="exact"/>
        <w:ind w:left="552" w:right="70" w:rightChars="0" w:firstLine="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、供应商应按照</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文件规定的货物和服务要求，责任范围和合同条件进行报价，</w:t>
      </w:r>
    </w:p>
    <w:p w14:paraId="7D07DCBD">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1" w:after="0" w:line="500" w:lineRule="exact"/>
        <w:ind w:right="70" w:rightChars="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在</w:t>
      </w:r>
      <w:r>
        <w:rPr>
          <w:rFonts w:hint="eastAsia" w:asciiTheme="minorEastAsia" w:hAnsiTheme="minorEastAsia" w:eastAsiaTheme="minorEastAsia" w:cstheme="minorEastAsia"/>
          <w:color w:val="auto"/>
          <w:spacing w:val="-1"/>
          <w:sz w:val="24"/>
        </w:rPr>
        <w:t>响应文件中的</w:t>
      </w:r>
      <w:r>
        <w:rPr>
          <w:rFonts w:hint="eastAsia" w:asciiTheme="minorEastAsia" w:hAnsiTheme="minorEastAsia" w:eastAsiaTheme="minorEastAsia" w:cstheme="minorEastAsia"/>
          <w:color w:val="auto"/>
          <w:spacing w:val="-1"/>
          <w:sz w:val="24"/>
          <w:lang w:eastAsia="zh-CN"/>
        </w:rPr>
        <w:t>招标</w:t>
      </w:r>
      <w:r>
        <w:rPr>
          <w:rFonts w:hint="eastAsia" w:asciiTheme="minorEastAsia" w:hAnsiTheme="minorEastAsia" w:eastAsiaTheme="minorEastAsia" w:cstheme="minorEastAsia"/>
          <w:color w:val="auto"/>
          <w:spacing w:val="-1"/>
          <w:sz w:val="24"/>
        </w:rPr>
        <w:t>报价表上按要求标明各项分类报价、总价、交货期等项，任何有选择的报</w:t>
      </w:r>
      <w:r>
        <w:rPr>
          <w:rFonts w:hint="eastAsia" w:asciiTheme="minorEastAsia" w:hAnsiTheme="minorEastAsia" w:eastAsiaTheme="minorEastAsia" w:cstheme="minorEastAsia"/>
          <w:color w:val="auto"/>
          <w:sz w:val="24"/>
        </w:rPr>
        <w:t>价采购代理机构不予接受。</w:t>
      </w:r>
    </w:p>
    <w:p w14:paraId="190D1BD6">
      <w:pPr>
        <w:pStyle w:val="29"/>
        <w:keepNext w:val="0"/>
        <w:keepLines w:val="0"/>
        <w:pageBreakBefore w:val="0"/>
        <w:widowControl w:val="0"/>
        <w:numPr>
          <w:ilvl w:val="1"/>
          <w:numId w:val="13"/>
        </w:numPr>
        <w:tabs>
          <w:tab w:val="left" w:pos="880"/>
        </w:tabs>
        <w:kinsoku/>
        <w:wordWrap/>
        <w:overflowPunct/>
        <w:topLinePunct w:val="0"/>
        <w:autoSpaceDE w:val="0"/>
        <w:autoSpaceDN w:val="0"/>
        <w:bidi w:val="0"/>
        <w:adjustRightInd/>
        <w:snapToGrid/>
        <w:spacing w:before="1" w:after="0" w:line="500" w:lineRule="exact"/>
        <w:ind w:left="552" w:right="70" w:rightChars="0" w:firstLine="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投标</w:t>
      </w:r>
      <w:r>
        <w:rPr>
          <w:rFonts w:hint="eastAsia" w:asciiTheme="minorEastAsia" w:hAnsiTheme="minorEastAsia" w:eastAsiaTheme="minorEastAsia" w:cstheme="minorEastAsia"/>
          <w:color w:val="auto"/>
          <w:sz w:val="24"/>
        </w:rPr>
        <w:t>报价在合同洽谈和合同执行过程中，不得以任何理由变更。</w:t>
      </w:r>
    </w:p>
    <w:p w14:paraId="69679437">
      <w:pPr>
        <w:pStyle w:val="29"/>
        <w:keepNext w:val="0"/>
        <w:keepLines w:val="0"/>
        <w:pageBreakBefore w:val="0"/>
        <w:widowControl w:val="0"/>
        <w:numPr>
          <w:ilvl w:val="1"/>
          <w:numId w:val="13"/>
        </w:numPr>
        <w:tabs>
          <w:tab w:val="left" w:pos="880"/>
          <w:tab w:val="left" w:pos="8800"/>
        </w:tabs>
        <w:kinsoku/>
        <w:wordWrap/>
        <w:overflowPunct/>
        <w:topLinePunct w:val="0"/>
        <w:autoSpaceDE w:val="0"/>
        <w:autoSpaceDN w:val="0"/>
        <w:bidi w:val="0"/>
        <w:adjustRightInd/>
        <w:snapToGrid/>
        <w:spacing w:before="1" w:after="0" w:line="500" w:lineRule="exact"/>
        <w:ind w:left="552" w:right="60" w:rightChars="0" w:firstLine="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、凡因供应商对</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文件阅读不深、理解不透、误解、疏漏或因市场行情了解不清</w:t>
      </w:r>
    </w:p>
    <w:p w14:paraId="7E4B4D82">
      <w:pPr>
        <w:pStyle w:val="29"/>
        <w:keepNext w:val="0"/>
        <w:keepLines w:val="0"/>
        <w:pageBreakBefore w:val="0"/>
        <w:widowControl w:val="0"/>
        <w:numPr>
          <w:ilvl w:val="0"/>
          <w:numId w:val="0"/>
        </w:numPr>
        <w:tabs>
          <w:tab w:val="left" w:pos="880"/>
          <w:tab w:val="left" w:pos="8800"/>
        </w:tabs>
        <w:kinsoku/>
        <w:wordWrap/>
        <w:overflowPunct/>
        <w:topLinePunct w:val="0"/>
        <w:autoSpaceDE w:val="0"/>
        <w:autoSpaceDN w:val="0"/>
        <w:bidi w:val="0"/>
        <w:adjustRightInd/>
        <w:snapToGrid/>
        <w:spacing w:before="1" w:after="0" w:line="500" w:lineRule="exact"/>
        <w:ind w:right="60" w:right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造成的后果和风险均由供应商自行负责。</w:t>
      </w:r>
    </w:p>
    <w:p w14:paraId="5F902FBD">
      <w:pPr>
        <w:pStyle w:val="29"/>
        <w:keepNext w:val="0"/>
        <w:keepLines w:val="0"/>
        <w:pageBreakBefore w:val="0"/>
        <w:widowControl w:val="0"/>
        <w:numPr>
          <w:ilvl w:val="0"/>
          <w:numId w:val="0"/>
        </w:numPr>
        <w:tabs>
          <w:tab w:val="left" w:pos="440"/>
        </w:tabs>
        <w:kinsoku/>
        <w:wordWrap/>
        <w:overflowPunct/>
        <w:topLinePunct w:val="0"/>
        <w:autoSpaceDE w:val="0"/>
        <w:autoSpaceDN w:val="0"/>
        <w:bidi w:val="0"/>
        <w:adjustRightInd/>
        <w:snapToGrid/>
        <w:spacing w:before="2" w:after="0" w:line="500" w:lineRule="exact"/>
        <w:ind w:right="0" w:rightChars="0" w:firstLine="480" w:firstLineChars="20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6.4</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过程中所产生的一切费用由供应商自行承担。</w:t>
      </w:r>
    </w:p>
    <w:p w14:paraId="001BBE65">
      <w:pPr>
        <w:pStyle w:val="29"/>
        <w:keepNext w:val="0"/>
        <w:keepLines w:val="0"/>
        <w:pageBreakBefore w:val="0"/>
        <w:widowControl w:val="0"/>
        <w:numPr>
          <w:ilvl w:val="0"/>
          <w:numId w:val="0"/>
        </w:numPr>
        <w:tabs>
          <w:tab w:val="left" w:pos="1214"/>
        </w:tabs>
        <w:kinsoku/>
        <w:wordWrap/>
        <w:overflowPunct/>
        <w:topLinePunct w:val="0"/>
        <w:autoSpaceDE w:val="0"/>
        <w:autoSpaceDN w:val="0"/>
        <w:bidi w:val="0"/>
        <w:adjustRightInd/>
        <w:snapToGrid/>
        <w:spacing w:before="160" w:after="0" w:line="500" w:lineRule="exact"/>
        <w:ind w:right="0" w:rightChars="0" w:firstLine="480" w:firstLineChars="20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6.5</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报价超出采购预算的供应商不进入</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程序。</w:t>
      </w:r>
    </w:p>
    <w:p w14:paraId="745D7010">
      <w:pPr>
        <w:pStyle w:val="11"/>
        <w:keepNext w:val="0"/>
        <w:keepLines w:val="0"/>
        <w:pageBreakBefore w:val="0"/>
        <w:widowControl w:val="0"/>
        <w:kinsoku/>
        <w:wordWrap/>
        <w:overflowPunct/>
        <w:topLinePunct w:val="0"/>
        <w:autoSpaceDE w:val="0"/>
        <w:autoSpaceDN w:val="0"/>
        <w:bidi w:val="0"/>
        <w:adjustRightInd/>
        <w:snapToGrid/>
        <w:spacing w:before="161"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7、保证金：本项目无需缴纳保证金</w:t>
      </w:r>
    </w:p>
    <w:p w14:paraId="205980E8">
      <w:pPr>
        <w:pStyle w:val="11"/>
        <w:keepNext w:val="0"/>
        <w:keepLines w:val="0"/>
        <w:pageBreakBefore w:val="0"/>
        <w:widowControl w:val="0"/>
        <w:kinsoku/>
        <w:wordWrap/>
        <w:overflowPunct/>
        <w:topLinePunct w:val="0"/>
        <w:autoSpaceDE w:val="0"/>
        <w:autoSpaceDN w:val="0"/>
        <w:bidi w:val="0"/>
        <w:adjustRightInd/>
        <w:snapToGrid/>
        <w:spacing w:before="160"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8、响应文件有效期</w:t>
      </w:r>
    </w:p>
    <w:p w14:paraId="6023A7FA">
      <w:pPr>
        <w:pStyle w:val="29"/>
        <w:keepNext w:val="0"/>
        <w:keepLines w:val="0"/>
        <w:pageBreakBefore w:val="0"/>
        <w:widowControl w:val="0"/>
        <w:numPr>
          <w:ilvl w:val="1"/>
          <w:numId w:val="14"/>
        </w:numPr>
        <w:tabs>
          <w:tab w:val="left" w:pos="880"/>
          <w:tab w:val="left" w:pos="1216"/>
        </w:tabs>
        <w:kinsoku/>
        <w:wordWrap/>
        <w:overflowPunct/>
        <w:topLinePunct w:val="0"/>
        <w:autoSpaceDE w:val="0"/>
        <w:autoSpaceDN w:val="0"/>
        <w:bidi w:val="0"/>
        <w:adjustRightInd/>
        <w:snapToGrid/>
        <w:spacing w:before="161" w:after="0" w:line="500" w:lineRule="exact"/>
        <w:ind w:left="552" w:right="70" w:rightChars="0" w:firstLine="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响应文件有效期为自招标之日起九十（90）个日历日，在有效期内响应文件对供</w:t>
      </w:r>
    </w:p>
    <w:p w14:paraId="6C4D7BED">
      <w:pPr>
        <w:pStyle w:val="29"/>
        <w:keepNext w:val="0"/>
        <w:keepLines w:val="0"/>
        <w:pageBreakBefore w:val="0"/>
        <w:widowControl w:val="0"/>
        <w:numPr>
          <w:ilvl w:val="0"/>
          <w:numId w:val="0"/>
        </w:numPr>
        <w:tabs>
          <w:tab w:val="left" w:pos="880"/>
          <w:tab w:val="left" w:pos="1216"/>
        </w:tabs>
        <w:kinsoku/>
        <w:wordWrap/>
        <w:overflowPunct/>
        <w:topLinePunct w:val="0"/>
        <w:autoSpaceDE w:val="0"/>
        <w:autoSpaceDN w:val="0"/>
        <w:bidi w:val="0"/>
        <w:adjustRightInd/>
        <w:snapToGrid/>
        <w:spacing w:before="161" w:after="0" w:line="500" w:lineRule="exact"/>
        <w:ind w:right="70" w:right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lang w:eastAsia="zh-CN"/>
        </w:rPr>
        <w:t>应商具有法律约束力，以保证采购人完成评审、确定成交供应商以及合同签订事项。成交供应商的响应文件有效期自动延长至合同执行完毕</w:t>
      </w:r>
      <w:r>
        <w:rPr>
          <w:rFonts w:hint="eastAsia" w:asciiTheme="minorEastAsia" w:hAnsiTheme="minorEastAsia" w:eastAsiaTheme="minorEastAsia" w:cstheme="minorEastAsia"/>
          <w:color w:val="auto"/>
        </w:rPr>
        <w:t>。</w:t>
      </w:r>
    </w:p>
    <w:p w14:paraId="752328A0">
      <w:pPr>
        <w:pStyle w:val="29"/>
        <w:keepNext w:val="0"/>
        <w:keepLines w:val="0"/>
        <w:pageBreakBefore w:val="0"/>
        <w:widowControl w:val="0"/>
        <w:numPr>
          <w:ilvl w:val="1"/>
          <w:numId w:val="14"/>
        </w:numPr>
        <w:tabs>
          <w:tab w:val="left" w:pos="880"/>
        </w:tabs>
        <w:kinsoku/>
        <w:wordWrap/>
        <w:overflowPunct/>
        <w:topLinePunct w:val="0"/>
        <w:autoSpaceDE w:val="0"/>
        <w:autoSpaceDN w:val="0"/>
        <w:bidi w:val="0"/>
        <w:adjustRightInd/>
        <w:snapToGrid/>
        <w:spacing w:before="161" w:after="0" w:line="500" w:lineRule="exact"/>
        <w:ind w:left="552" w:right="70" w:rightChars="0" w:firstLine="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rPr>
        <w:t>、特殊情</w:t>
      </w:r>
      <w:r>
        <w:rPr>
          <w:rFonts w:hint="eastAsia" w:asciiTheme="minorEastAsia" w:hAnsiTheme="minorEastAsia" w:eastAsiaTheme="minorEastAsia" w:cstheme="minorEastAsia"/>
          <w:color w:val="auto"/>
          <w:sz w:val="24"/>
          <w:szCs w:val="22"/>
          <w:lang w:val="zh-CN" w:eastAsia="zh-CN" w:bidi="zh-CN"/>
        </w:rPr>
        <w:t>况需延长有效期的，采购代理机构可于有效期届满之前，要求供应商同意</w:t>
      </w:r>
    </w:p>
    <w:p w14:paraId="6DFC570A">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1" w:after="0" w:line="500" w:lineRule="exact"/>
        <w:ind w:right="70" w:rightChars="0"/>
        <w:jc w:val="both"/>
        <w:textAlignment w:val="auto"/>
        <w:rPr>
          <w:rFonts w:hint="eastAsia" w:asciiTheme="minorEastAsia" w:hAnsiTheme="minorEastAsia" w:eastAsiaTheme="minorEastAsia" w:cstheme="minorEastAsia"/>
          <w:color w:val="auto"/>
          <w:sz w:val="24"/>
          <w:szCs w:val="22"/>
          <w:lang w:val="zh-CN" w:eastAsia="zh-CN" w:bidi="zh-CN"/>
        </w:rPr>
      </w:pPr>
      <w:r>
        <w:rPr>
          <w:rFonts w:hint="eastAsia" w:asciiTheme="minorEastAsia" w:hAnsiTheme="minorEastAsia" w:eastAsiaTheme="minorEastAsia" w:cstheme="minorEastAsia"/>
          <w:color w:val="auto"/>
          <w:sz w:val="24"/>
          <w:szCs w:val="22"/>
          <w:lang w:val="zh-CN" w:eastAsia="zh-CN" w:bidi="zh-CN"/>
        </w:rPr>
        <w:t>延长有效期，采购代理机构的要求与供应商的答复均应为书面形式。供应商拒绝延长的，其招标响应文件在原有效期届满后将不再有效，但有权收回其保证金；供应商同意延长的，应相应延长其保证金的有效期，但不允许修改或撤回响应文件。</w:t>
      </w:r>
    </w:p>
    <w:p w14:paraId="14E7469D">
      <w:pPr>
        <w:keepNext w:val="0"/>
        <w:keepLines w:val="0"/>
        <w:pageBreakBefore w:val="0"/>
        <w:widowControl w:val="0"/>
        <w:kinsoku/>
        <w:wordWrap/>
        <w:overflowPunct/>
        <w:topLinePunct w:val="0"/>
        <w:autoSpaceDE w:val="0"/>
        <w:autoSpaceDN w:val="0"/>
        <w:bidi w:val="0"/>
        <w:adjustRightInd/>
        <w:snapToGrid/>
        <w:spacing w:before="3" w:line="500" w:lineRule="exact"/>
        <w:ind w:right="0" w:firstLine="482" w:firstLineChars="200"/>
        <w:jc w:val="left"/>
        <w:textAlignment w:val="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lang w:eastAsia="zh-CN"/>
        </w:rPr>
        <w:t>四</w:t>
      </w:r>
      <w:r>
        <w:rPr>
          <w:rFonts w:hint="eastAsia" w:asciiTheme="minorEastAsia" w:hAnsiTheme="minorEastAsia" w:eastAsiaTheme="minorEastAsia" w:cstheme="minorEastAsia"/>
          <w:b/>
          <w:color w:val="auto"/>
          <w:sz w:val="24"/>
        </w:rPr>
        <w:t>、</w:t>
      </w:r>
      <w:r>
        <w:rPr>
          <w:rFonts w:hint="eastAsia" w:asciiTheme="minorEastAsia" w:hAnsiTheme="minorEastAsia" w:eastAsiaTheme="minorEastAsia" w:cstheme="minorEastAsia"/>
          <w:b/>
          <w:color w:val="auto"/>
          <w:sz w:val="24"/>
          <w:lang w:eastAsia="zh-CN"/>
        </w:rPr>
        <w:t>招标</w:t>
      </w:r>
      <w:r>
        <w:rPr>
          <w:rFonts w:hint="eastAsia" w:asciiTheme="minorEastAsia" w:hAnsiTheme="minorEastAsia" w:eastAsiaTheme="minorEastAsia" w:cstheme="minorEastAsia"/>
          <w:b/>
          <w:color w:val="auto"/>
          <w:sz w:val="24"/>
        </w:rPr>
        <w:t>小组职责及义务</w:t>
      </w:r>
    </w:p>
    <w:p w14:paraId="06BDDEB8">
      <w:pPr>
        <w:pStyle w:val="11"/>
        <w:keepNext w:val="0"/>
        <w:keepLines w:val="0"/>
        <w:pageBreakBefore w:val="0"/>
        <w:widowControl w:val="0"/>
        <w:kinsoku/>
        <w:wordWrap/>
        <w:overflowPunct/>
        <w:topLinePunct w:val="0"/>
        <w:autoSpaceDE w:val="0"/>
        <w:autoSpaceDN w:val="0"/>
        <w:bidi w:val="0"/>
        <w:adjustRightInd/>
        <w:snapToGrid/>
        <w:spacing w:before="160" w:line="500" w:lineRule="exact"/>
        <w:ind w:right="70" w:rightChars="0"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spacing w:val="-11"/>
        </w:rPr>
        <w:t>、</w:t>
      </w:r>
      <w:r>
        <w:rPr>
          <w:rFonts w:hint="eastAsia" w:asciiTheme="minorEastAsia" w:hAnsiTheme="minorEastAsia" w:eastAsiaTheme="minorEastAsia" w:cstheme="minorEastAsia"/>
          <w:color w:val="auto"/>
          <w:spacing w:val="-11"/>
          <w:lang w:eastAsia="zh-CN"/>
        </w:rPr>
        <w:t>招标</w:t>
      </w:r>
      <w:r>
        <w:rPr>
          <w:rFonts w:hint="eastAsia" w:asciiTheme="minorEastAsia" w:hAnsiTheme="minorEastAsia" w:eastAsiaTheme="minorEastAsia" w:cstheme="minorEastAsia"/>
          <w:color w:val="auto"/>
          <w:spacing w:val="-11"/>
        </w:rPr>
        <w:t>小组组成：在</w:t>
      </w:r>
      <w:r>
        <w:rPr>
          <w:rFonts w:hint="eastAsia" w:asciiTheme="minorEastAsia" w:hAnsiTheme="minorEastAsia" w:eastAsiaTheme="minorEastAsia" w:cstheme="minorEastAsia"/>
          <w:color w:val="auto"/>
          <w:spacing w:val="-11"/>
          <w:lang w:eastAsia="zh-CN"/>
        </w:rPr>
        <w:t>招标</w:t>
      </w:r>
      <w:r>
        <w:rPr>
          <w:rFonts w:hint="eastAsia" w:asciiTheme="minorEastAsia" w:hAnsiTheme="minorEastAsia" w:eastAsiaTheme="minorEastAsia" w:cstheme="minorEastAsia"/>
          <w:color w:val="auto"/>
          <w:spacing w:val="-11"/>
        </w:rPr>
        <w:t>开始前，组建</w:t>
      </w:r>
      <w:r>
        <w:rPr>
          <w:rFonts w:hint="eastAsia" w:asciiTheme="minorEastAsia" w:hAnsiTheme="minorEastAsia" w:eastAsiaTheme="minorEastAsia" w:cstheme="minorEastAsia"/>
          <w:color w:val="auto"/>
          <w:spacing w:val="-11"/>
          <w:lang w:eastAsia="zh-CN"/>
        </w:rPr>
        <w:t>招标</w:t>
      </w:r>
      <w:r>
        <w:rPr>
          <w:rFonts w:hint="eastAsia" w:asciiTheme="minorEastAsia" w:hAnsiTheme="minorEastAsia" w:eastAsiaTheme="minorEastAsia" w:cstheme="minorEastAsia"/>
          <w:color w:val="auto"/>
          <w:spacing w:val="-11"/>
        </w:rPr>
        <w:t>小组，</w:t>
      </w:r>
      <w:r>
        <w:rPr>
          <w:rFonts w:hint="eastAsia" w:asciiTheme="minorEastAsia" w:hAnsiTheme="minorEastAsia" w:eastAsiaTheme="minorEastAsia" w:cstheme="minorEastAsia"/>
          <w:color w:val="auto"/>
          <w:spacing w:val="-11"/>
          <w:lang w:eastAsia="zh-CN"/>
        </w:rPr>
        <w:t>招标</w:t>
      </w:r>
      <w:r>
        <w:rPr>
          <w:rFonts w:hint="eastAsia" w:asciiTheme="minorEastAsia" w:hAnsiTheme="minorEastAsia" w:eastAsiaTheme="minorEastAsia" w:cstheme="minorEastAsia"/>
          <w:color w:val="auto"/>
          <w:spacing w:val="-11"/>
        </w:rPr>
        <w:t>小组由采购人代表及有关专家组</w:t>
      </w:r>
      <w:r>
        <w:rPr>
          <w:rFonts w:hint="eastAsia" w:asciiTheme="minorEastAsia" w:hAnsiTheme="minorEastAsia" w:eastAsiaTheme="minorEastAsia" w:cstheme="minorEastAsia"/>
          <w:color w:val="auto"/>
        </w:rPr>
        <w:t>成。</w:t>
      </w:r>
    </w:p>
    <w:p w14:paraId="63A335EC">
      <w:pPr>
        <w:pStyle w:val="11"/>
        <w:keepNext w:val="0"/>
        <w:keepLines w:val="0"/>
        <w:pageBreakBefore w:val="0"/>
        <w:widowControl w:val="0"/>
        <w:kinsoku/>
        <w:wordWrap/>
        <w:overflowPunct/>
        <w:topLinePunct w:val="0"/>
        <w:autoSpaceDE w:val="0"/>
        <w:autoSpaceDN w:val="0"/>
        <w:bidi w:val="0"/>
        <w:adjustRightInd/>
        <w:snapToGrid/>
        <w:spacing w:before="1"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小组职责</w:t>
      </w:r>
    </w:p>
    <w:p w14:paraId="20434614">
      <w:pPr>
        <w:pStyle w:val="29"/>
        <w:keepNext w:val="0"/>
        <w:keepLines w:val="0"/>
        <w:pageBreakBefore w:val="0"/>
        <w:widowControl w:val="0"/>
        <w:numPr>
          <w:ilvl w:val="1"/>
          <w:numId w:val="15"/>
        </w:numPr>
        <w:tabs>
          <w:tab w:val="left" w:pos="880"/>
        </w:tabs>
        <w:kinsoku/>
        <w:wordWrap/>
        <w:overflowPunct/>
        <w:topLinePunct w:val="0"/>
        <w:autoSpaceDE w:val="0"/>
        <w:autoSpaceDN w:val="0"/>
        <w:bidi w:val="0"/>
        <w:adjustRightInd/>
        <w:snapToGrid/>
        <w:spacing w:before="57"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pacing w:val="-1"/>
          <w:sz w:val="24"/>
        </w:rPr>
        <w:t>确认</w:t>
      </w:r>
      <w:r>
        <w:rPr>
          <w:rFonts w:hint="eastAsia" w:asciiTheme="minorEastAsia" w:hAnsiTheme="minorEastAsia" w:eastAsiaTheme="minorEastAsia" w:cstheme="minorEastAsia"/>
          <w:color w:val="auto"/>
          <w:spacing w:val="-1"/>
          <w:sz w:val="24"/>
          <w:lang w:eastAsia="zh-CN"/>
        </w:rPr>
        <w:t>招标</w:t>
      </w:r>
      <w:r>
        <w:rPr>
          <w:rFonts w:hint="eastAsia" w:asciiTheme="minorEastAsia" w:hAnsiTheme="minorEastAsia" w:eastAsiaTheme="minorEastAsia" w:cstheme="minorEastAsia"/>
          <w:color w:val="auto"/>
          <w:spacing w:val="-1"/>
          <w:sz w:val="24"/>
        </w:rPr>
        <w:t>文件。</w:t>
      </w:r>
    </w:p>
    <w:p w14:paraId="5833EB37">
      <w:pPr>
        <w:pStyle w:val="29"/>
        <w:keepNext w:val="0"/>
        <w:keepLines w:val="0"/>
        <w:pageBreakBefore w:val="0"/>
        <w:widowControl w:val="0"/>
        <w:numPr>
          <w:ilvl w:val="1"/>
          <w:numId w:val="15"/>
        </w:numPr>
        <w:tabs>
          <w:tab w:val="left" w:pos="88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、确定符合资质条件的供应商参加</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w:t>
      </w:r>
    </w:p>
    <w:p w14:paraId="015E16C4">
      <w:pPr>
        <w:pStyle w:val="29"/>
        <w:keepNext w:val="0"/>
        <w:keepLines w:val="0"/>
        <w:pageBreakBefore w:val="0"/>
        <w:widowControl w:val="0"/>
        <w:numPr>
          <w:ilvl w:val="1"/>
          <w:numId w:val="15"/>
        </w:numPr>
        <w:tabs>
          <w:tab w:val="left" w:pos="660"/>
        </w:tabs>
        <w:kinsoku/>
        <w:wordWrap/>
        <w:overflowPunct/>
        <w:topLinePunct w:val="0"/>
        <w:autoSpaceDE w:val="0"/>
        <w:autoSpaceDN w:val="0"/>
        <w:bidi w:val="0"/>
        <w:adjustRightInd/>
        <w:snapToGrid/>
        <w:spacing w:before="160"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pacing w:val="-1"/>
          <w:sz w:val="24"/>
        </w:rPr>
        <w:t>审查供应商的响应文件并</w:t>
      </w:r>
      <w:r>
        <w:rPr>
          <w:rFonts w:hint="eastAsia" w:asciiTheme="minorEastAsia" w:hAnsiTheme="minorEastAsia" w:eastAsiaTheme="minorEastAsia" w:cstheme="minorEastAsia"/>
          <w:color w:val="auto"/>
          <w:spacing w:val="-1"/>
          <w:sz w:val="24"/>
          <w:lang w:eastAsia="zh-CN"/>
        </w:rPr>
        <w:t>作出</w:t>
      </w:r>
      <w:r>
        <w:rPr>
          <w:rFonts w:hint="eastAsia" w:asciiTheme="minorEastAsia" w:hAnsiTheme="minorEastAsia" w:eastAsiaTheme="minorEastAsia" w:cstheme="minorEastAsia"/>
          <w:color w:val="auto"/>
          <w:spacing w:val="-1"/>
          <w:sz w:val="24"/>
        </w:rPr>
        <w:t>评价。</w:t>
      </w:r>
    </w:p>
    <w:p w14:paraId="332B1067">
      <w:pPr>
        <w:pStyle w:val="29"/>
        <w:keepNext w:val="0"/>
        <w:keepLines w:val="0"/>
        <w:pageBreakBefore w:val="0"/>
        <w:widowControl w:val="0"/>
        <w:numPr>
          <w:ilvl w:val="1"/>
          <w:numId w:val="15"/>
        </w:numPr>
        <w:tabs>
          <w:tab w:val="left" w:pos="66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pacing w:val="-1"/>
          <w:sz w:val="24"/>
        </w:rPr>
        <w:t>要求供应商解释或者澄清其响应文件。</w:t>
      </w:r>
    </w:p>
    <w:p w14:paraId="3486A740">
      <w:pPr>
        <w:pStyle w:val="29"/>
        <w:keepNext w:val="0"/>
        <w:keepLines w:val="0"/>
        <w:pageBreakBefore w:val="0"/>
        <w:widowControl w:val="0"/>
        <w:numPr>
          <w:ilvl w:val="1"/>
          <w:numId w:val="15"/>
        </w:numPr>
        <w:tabs>
          <w:tab w:val="left" w:pos="660"/>
        </w:tabs>
        <w:kinsoku/>
        <w:wordWrap/>
        <w:overflowPunct/>
        <w:topLinePunct w:val="0"/>
        <w:autoSpaceDE w:val="0"/>
        <w:autoSpaceDN w:val="0"/>
        <w:bidi w:val="0"/>
        <w:adjustRightInd/>
        <w:snapToGrid/>
        <w:spacing w:before="160" w:after="0" w:line="500" w:lineRule="exact"/>
        <w:ind w:left="673" w:leftChars="0" w:right="0" w:hanging="23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、编写评审报告。</w:t>
      </w:r>
    </w:p>
    <w:p w14:paraId="07C406BD">
      <w:pPr>
        <w:pStyle w:val="29"/>
        <w:keepNext w:val="0"/>
        <w:keepLines w:val="0"/>
        <w:pageBreakBefore w:val="0"/>
        <w:widowControl w:val="0"/>
        <w:numPr>
          <w:ilvl w:val="1"/>
          <w:numId w:val="15"/>
        </w:numPr>
        <w:tabs>
          <w:tab w:val="left" w:pos="66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、告知采购人或采购代理机构在评审过程中发现供应商违法违规行为。</w:t>
      </w:r>
    </w:p>
    <w:p w14:paraId="3E7BC801">
      <w:pPr>
        <w:pStyle w:val="11"/>
        <w:keepNext w:val="0"/>
        <w:keepLines w:val="0"/>
        <w:pageBreakBefore w:val="0"/>
        <w:widowControl w:val="0"/>
        <w:kinsoku/>
        <w:wordWrap/>
        <w:overflowPunct/>
        <w:topLinePunct w:val="0"/>
        <w:autoSpaceDE w:val="0"/>
        <w:autoSpaceDN w:val="0"/>
        <w:bidi w:val="0"/>
        <w:adjustRightInd/>
        <w:snapToGrid/>
        <w:spacing w:before="160"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小组义务</w:t>
      </w:r>
    </w:p>
    <w:p w14:paraId="06AD4803">
      <w:pPr>
        <w:pStyle w:val="29"/>
        <w:keepNext w:val="0"/>
        <w:keepLines w:val="0"/>
        <w:pageBreakBefore w:val="0"/>
        <w:widowControl w:val="0"/>
        <w:numPr>
          <w:ilvl w:val="1"/>
          <w:numId w:val="16"/>
        </w:numPr>
        <w:tabs>
          <w:tab w:val="left" w:pos="66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、遵纪守法、客观、公正、廉洁地履行职责；</w:t>
      </w:r>
    </w:p>
    <w:p w14:paraId="144D0AF5">
      <w:pPr>
        <w:pStyle w:val="29"/>
        <w:keepNext w:val="0"/>
        <w:keepLines w:val="0"/>
        <w:pageBreakBefore w:val="0"/>
        <w:widowControl w:val="0"/>
        <w:numPr>
          <w:ilvl w:val="1"/>
          <w:numId w:val="16"/>
        </w:numPr>
        <w:kinsoku/>
        <w:wordWrap/>
        <w:overflowPunct/>
        <w:topLinePunct w:val="0"/>
        <w:autoSpaceDE w:val="0"/>
        <w:autoSpaceDN w:val="0"/>
        <w:bidi w:val="0"/>
        <w:adjustRightInd/>
        <w:snapToGrid/>
        <w:spacing w:before="160"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、根据</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文件的规定独立进行评审，对个人的评审意见承担法律责任；</w:t>
      </w:r>
    </w:p>
    <w:p w14:paraId="7D067AE2">
      <w:pPr>
        <w:pStyle w:val="29"/>
        <w:keepNext w:val="0"/>
        <w:keepLines w:val="0"/>
        <w:pageBreakBefore w:val="0"/>
        <w:widowControl w:val="0"/>
        <w:numPr>
          <w:ilvl w:val="1"/>
          <w:numId w:val="16"/>
        </w:numPr>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、参与评审报告的起草；</w:t>
      </w:r>
    </w:p>
    <w:p w14:paraId="1A3CC072">
      <w:pPr>
        <w:pStyle w:val="29"/>
        <w:keepNext w:val="0"/>
        <w:keepLines w:val="0"/>
        <w:pageBreakBefore w:val="0"/>
        <w:widowControl w:val="0"/>
        <w:numPr>
          <w:ilvl w:val="1"/>
          <w:numId w:val="16"/>
        </w:numPr>
        <w:tabs>
          <w:tab w:val="left" w:pos="660"/>
        </w:tabs>
        <w:kinsoku/>
        <w:wordWrap/>
        <w:overflowPunct/>
        <w:topLinePunct w:val="0"/>
        <w:autoSpaceDE w:val="0"/>
        <w:autoSpaceDN w:val="0"/>
        <w:bidi w:val="0"/>
        <w:adjustRightInd/>
        <w:snapToGrid/>
        <w:spacing w:before="160"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、配合采购人、采购代理机构答复供应商提出的质疑；</w:t>
      </w:r>
    </w:p>
    <w:p w14:paraId="16D7F4BB">
      <w:pPr>
        <w:pStyle w:val="29"/>
        <w:keepNext w:val="0"/>
        <w:keepLines w:val="0"/>
        <w:pageBreakBefore w:val="0"/>
        <w:widowControl w:val="0"/>
        <w:numPr>
          <w:ilvl w:val="1"/>
          <w:numId w:val="16"/>
        </w:numPr>
        <w:tabs>
          <w:tab w:val="left" w:pos="660"/>
        </w:tabs>
        <w:kinsoku/>
        <w:wordWrap/>
        <w:overflowPunct/>
        <w:topLinePunct w:val="0"/>
        <w:autoSpaceDE w:val="0"/>
        <w:autoSpaceDN w:val="0"/>
        <w:bidi w:val="0"/>
        <w:adjustRightInd/>
        <w:snapToGrid/>
        <w:spacing w:before="161" w:after="0" w:line="500" w:lineRule="exact"/>
        <w:ind w:left="1333" w:leftChars="0" w:right="0" w:hanging="89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、配合财政部门的投诉处理和监督检查工作。</w:t>
      </w:r>
    </w:p>
    <w:p w14:paraId="1C148A0D">
      <w:pPr>
        <w:pStyle w:val="29"/>
        <w:keepNext w:val="0"/>
        <w:keepLines w:val="0"/>
        <w:pageBreakBefore w:val="0"/>
        <w:widowControl w:val="0"/>
        <w:numPr>
          <w:ilvl w:val="0"/>
          <w:numId w:val="0"/>
        </w:numPr>
        <w:tabs>
          <w:tab w:val="left" w:pos="440"/>
          <w:tab w:val="left" w:pos="660"/>
          <w:tab w:val="left" w:pos="9680"/>
        </w:tabs>
        <w:kinsoku/>
        <w:wordWrap/>
        <w:overflowPunct/>
        <w:topLinePunct w:val="0"/>
        <w:autoSpaceDE w:val="0"/>
        <w:autoSpaceDN w:val="0"/>
        <w:bidi w:val="0"/>
        <w:adjustRightInd/>
        <w:snapToGrid/>
        <w:spacing w:before="160" w:after="0" w:line="500" w:lineRule="exact"/>
        <w:ind w:left="440" w:leftChars="0" w:right="60" w:right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6"/>
          <w:sz w:val="24"/>
          <w:lang w:val="en-US" w:eastAsia="zh-CN"/>
        </w:rPr>
        <w:t>3.6</w:t>
      </w:r>
      <w:r>
        <w:rPr>
          <w:rFonts w:hint="eastAsia" w:asciiTheme="minorEastAsia" w:hAnsiTheme="minorEastAsia" w:eastAsiaTheme="minorEastAsia" w:cstheme="minorEastAsia"/>
          <w:color w:val="auto"/>
          <w:spacing w:val="-6"/>
          <w:sz w:val="24"/>
        </w:rPr>
        <w:t>确认</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6"/>
          <w:sz w:val="24"/>
        </w:rPr>
        <w:t>文件：</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6"/>
          <w:sz w:val="24"/>
        </w:rPr>
        <w:t>小组对</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6"/>
          <w:sz w:val="24"/>
        </w:rPr>
        <w:t>文件进行审阅，无异议进行签字确认；有异议进行</w:t>
      </w:r>
      <w:r>
        <w:rPr>
          <w:rFonts w:hint="eastAsia" w:asciiTheme="minorEastAsia" w:hAnsiTheme="minorEastAsia" w:eastAsiaTheme="minorEastAsia" w:cstheme="minorEastAsia"/>
          <w:color w:val="auto"/>
          <w:sz w:val="24"/>
        </w:rPr>
        <w:t>修改，</w:t>
      </w:r>
    </w:p>
    <w:p w14:paraId="6140842A">
      <w:pPr>
        <w:pStyle w:val="29"/>
        <w:keepNext w:val="0"/>
        <w:keepLines w:val="0"/>
        <w:pageBreakBefore w:val="0"/>
        <w:widowControl w:val="0"/>
        <w:numPr>
          <w:ilvl w:val="0"/>
          <w:numId w:val="0"/>
        </w:numPr>
        <w:tabs>
          <w:tab w:val="left" w:pos="440"/>
          <w:tab w:val="left" w:pos="660"/>
          <w:tab w:val="left" w:pos="9680"/>
        </w:tabs>
        <w:kinsoku/>
        <w:wordWrap/>
        <w:overflowPunct/>
        <w:topLinePunct w:val="0"/>
        <w:autoSpaceDE w:val="0"/>
        <w:autoSpaceDN w:val="0"/>
        <w:bidi w:val="0"/>
        <w:adjustRightInd/>
        <w:snapToGrid/>
        <w:spacing w:before="160" w:after="0" w:line="500" w:lineRule="exact"/>
        <w:ind w:right="60" w:right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修改内容经采购人确认后，</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小组以书面形式通知所有供应商。</w:t>
      </w:r>
    </w:p>
    <w:p w14:paraId="17821E45">
      <w:pPr>
        <w:pStyle w:val="11"/>
        <w:keepNext w:val="0"/>
        <w:keepLines w:val="0"/>
        <w:pageBreakBefore w:val="0"/>
        <w:widowControl w:val="0"/>
        <w:kinsoku/>
        <w:wordWrap/>
        <w:overflowPunct/>
        <w:topLinePunct w:val="0"/>
        <w:autoSpaceDE w:val="0"/>
        <w:autoSpaceDN w:val="0"/>
        <w:bidi w:val="0"/>
        <w:adjustRightInd/>
        <w:snapToGrid/>
        <w:spacing w:before="1" w:line="500" w:lineRule="exact"/>
        <w:ind w:left="811" w:leftChars="218" w:hanging="331" w:hangingChars="138"/>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响应文件开启和评审</w:t>
      </w:r>
    </w:p>
    <w:p w14:paraId="00D730A1">
      <w:pPr>
        <w:pStyle w:val="29"/>
        <w:keepNext w:val="0"/>
        <w:keepLines w:val="0"/>
        <w:pageBreakBefore w:val="0"/>
        <w:widowControl w:val="0"/>
        <w:numPr>
          <w:ilvl w:val="1"/>
          <w:numId w:val="17"/>
        </w:numPr>
        <w:tabs>
          <w:tab w:val="left" w:pos="440"/>
        </w:tabs>
        <w:kinsoku/>
        <w:wordWrap/>
        <w:overflowPunct/>
        <w:topLinePunct w:val="0"/>
        <w:autoSpaceDE w:val="0"/>
        <w:autoSpaceDN w:val="0"/>
        <w:bidi w:val="0"/>
        <w:adjustRightInd/>
        <w:snapToGrid/>
        <w:spacing w:before="161" w:after="0" w:line="500" w:lineRule="exact"/>
        <w:ind w:left="1452" w:leftChars="0" w:right="0" w:hanging="101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3"/>
          <w:sz w:val="24"/>
        </w:rPr>
        <w:t>采购代理机构组织</w:t>
      </w:r>
      <w:r>
        <w:rPr>
          <w:rFonts w:hint="eastAsia" w:asciiTheme="minorEastAsia" w:hAnsiTheme="minorEastAsia" w:eastAsiaTheme="minorEastAsia" w:cstheme="minorEastAsia"/>
          <w:color w:val="auto"/>
          <w:spacing w:val="-3"/>
          <w:sz w:val="24"/>
          <w:lang w:eastAsia="zh-CN"/>
        </w:rPr>
        <w:t>招标</w:t>
      </w:r>
      <w:r>
        <w:rPr>
          <w:rFonts w:hint="eastAsia" w:asciiTheme="minorEastAsia" w:hAnsiTheme="minorEastAsia" w:eastAsiaTheme="minorEastAsia" w:cstheme="minorEastAsia"/>
          <w:color w:val="auto"/>
          <w:spacing w:val="-3"/>
          <w:sz w:val="24"/>
        </w:rPr>
        <w:t>、文件开启、评审工作，</w:t>
      </w:r>
      <w:r>
        <w:rPr>
          <w:rFonts w:hint="eastAsia" w:asciiTheme="minorEastAsia" w:hAnsiTheme="minorEastAsia" w:eastAsiaTheme="minorEastAsia" w:cstheme="minorEastAsia"/>
          <w:color w:val="auto"/>
          <w:spacing w:val="-3"/>
          <w:sz w:val="24"/>
          <w:lang w:eastAsia="zh-CN"/>
        </w:rPr>
        <w:t>招标</w:t>
      </w:r>
      <w:r>
        <w:rPr>
          <w:rFonts w:hint="eastAsia" w:asciiTheme="minorEastAsia" w:hAnsiTheme="minorEastAsia" w:eastAsiaTheme="minorEastAsia" w:cstheme="minorEastAsia"/>
          <w:color w:val="auto"/>
          <w:spacing w:val="-3"/>
          <w:sz w:val="24"/>
        </w:rPr>
        <w:t>整个过程接受监督部门的监督。</w:t>
      </w:r>
    </w:p>
    <w:p w14:paraId="301973EF">
      <w:pPr>
        <w:pStyle w:val="29"/>
        <w:keepNext w:val="0"/>
        <w:keepLines w:val="0"/>
        <w:pageBreakBefore w:val="0"/>
        <w:widowControl w:val="0"/>
        <w:numPr>
          <w:ilvl w:val="0"/>
          <w:numId w:val="0"/>
        </w:numPr>
        <w:tabs>
          <w:tab w:val="left" w:pos="1634"/>
        </w:tabs>
        <w:kinsoku/>
        <w:wordWrap/>
        <w:overflowPunct/>
        <w:topLinePunct w:val="0"/>
        <w:autoSpaceDE w:val="0"/>
        <w:autoSpaceDN w:val="0"/>
        <w:bidi w:val="0"/>
        <w:adjustRightInd/>
        <w:snapToGrid/>
        <w:spacing w:before="161" w:after="0" w:line="500" w:lineRule="exact"/>
        <w:ind w:right="5071" w:rightChars="0" w:firstLine="482" w:firstLineChars="200"/>
        <w:jc w:val="left"/>
        <w:textAlignment w:val="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lang w:eastAsia="zh-CN"/>
        </w:rPr>
        <w:t>五</w:t>
      </w:r>
      <w:r>
        <w:rPr>
          <w:rFonts w:hint="eastAsia" w:asciiTheme="minorEastAsia" w:hAnsiTheme="minorEastAsia" w:eastAsiaTheme="minorEastAsia" w:cstheme="minorEastAsia"/>
          <w:b/>
          <w:color w:val="auto"/>
          <w:sz w:val="24"/>
        </w:rPr>
        <w:t>、</w:t>
      </w:r>
      <w:r>
        <w:rPr>
          <w:rFonts w:hint="eastAsia" w:asciiTheme="minorEastAsia" w:hAnsiTheme="minorEastAsia" w:eastAsiaTheme="minorEastAsia" w:cstheme="minorEastAsia"/>
          <w:b/>
          <w:color w:val="auto"/>
          <w:sz w:val="24"/>
          <w:lang w:eastAsia="zh-CN"/>
        </w:rPr>
        <w:t>招标</w:t>
      </w:r>
      <w:r>
        <w:rPr>
          <w:rFonts w:hint="eastAsia" w:asciiTheme="minorEastAsia" w:hAnsiTheme="minorEastAsia" w:eastAsiaTheme="minorEastAsia" w:cstheme="minorEastAsia"/>
          <w:b/>
          <w:color w:val="auto"/>
          <w:sz w:val="24"/>
        </w:rPr>
        <w:t>程序</w:t>
      </w:r>
    </w:p>
    <w:p w14:paraId="689F8C7D">
      <w:pPr>
        <w:pStyle w:val="11"/>
        <w:keepNext w:val="0"/>
        <w:keepLines w:val="0"/>
        <w:pageBreakBefore w:val="0"/>
        <w:widowControl w:val="0"/>
        <w:kinsoku/>
        <w:wordWrap/>
        <w:overflowPunct/>
        <w:topLinePunct w:val="0"/>
        <w:autoSpaceDE w:val="0"/>
        <w:autoSpaceDN w:val="0"/>
        <w:bidi w:val="0"/>
        <w:adjustRightInd/>
        <w:snapToGrid/>
        <w:spacing w:before="57"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会议</w:t>
      </w:r>
    </w:p>
    <w:p w14:paraId="50E40C11">
      <w:pPr>
        <w:pStyle w:val="29"/>
        <w:keepNext w:val="0"/>
        <w:keepLines w:val="0"/>
        <w:pageBreakBefore w:val="0"/>
        <w:widowControl w:val="0"/>
        <w:numPr>
          <w:ilvl w:val="1"/>
          <w:numId w:val="18"/>
        </w:numPr>
        <w:tabs>
          <w:tab w:val="left" w:pos="880"/>
        </w:tabs>
        <w:kinsoku/>
        <w:wordWrap/>
        <w:overflowPunct/>
        <w:topLinePunct w:val="0"/>
        <w:autoSpaceDE w:val="0"/>
        <w:autoSpaceDN w:val="0"/>
        <w:bidi w:val="0"/>
        <w:adjustRightInd/>
        <w:snapToGrid/>
        <w:spacing w:before="161" w:after="0" w:line="500" w:lineRule="exact"/>
        <w:ind w:left="552" w:leftChars="0" w:right="70" w:rightChars="0" w:hanging="112"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6"/>
          <w:sz w:val="24"/>
        </w:rPr>
        <w:t>、在</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3"/>
          <w:sz w:val="24"/>
        </w:rPr>
        <w:t>文件规定的时间和地</w:t>
      </w:r>
      <w:r>
        <w:rPr>
          <w:rFonts w:hint="eastAsia" w:asciiTheme="minorEastAsia" w:hAnsiTheme="minorEastAsia" w:eastAsiaTheme="minorEastAsia" w:cstheme="minorEastAsia"/>
          <w:color w:val="auto"/>
          <w:spacing w:val="-6"/>
          <w:sz w:val="24"/>
        </w:rPr>
        <w:t>点，由采购代理机构组织</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6"/>
          <w:sz w:val="24"/>
        </w:rPr>
        <w:t>工作，供应商</w:t>
      </w:r>
      <w:r>
        <w:rPr>
          <w:rFonts w:hint="eastAsia" w:asciiTheme="minorEastAsia" w:hAnsiTheme="minorEastAsia" w:eastAsiaTheme="minorEastAsia" w:cstheme="minorEastAsia"/>
          <w:color w:val="auto"/>
          <w:spacing w:val="-6"/>
          <w:sz w:val="24"/>
          <w:lang w:eastAsia="zh-CN"/>
        </w:rPr>
        <w:t>在线上</w:t>
      </w:r>
      <w:r>
        <w:rPr>
          <w:rFonts w:hint="eastAsia" w:asciiTheme="minorEastAsia" w:hAnsiTheme="minorEastAsia" w:eastAsiaTheme="minorEastAsia" w:cstheme="minorEastAsia"/>
          <w:color w:val="auto"/>
          <w:sz w:val="24"/>
        </w:rPr>
        <w:t>签名报</w:t>
      </w:r>
    </w:p>
    <w:p w14:paraId="67EE7D75">
      <w:pPr>
        <w:pStyle w:val="29"/>
        <w:keepNext w:val="0"/>
        <w:keepLines w:val="0"/>
        <w:pageBreakBefore w:val="0"/>
        <w:widowControl w:val="0"/>
        <w:numPr>
          <w:ilvl w:val="0"/>
          <w:numId w:val="0"/>
        </w:numPr>
        <w:tabs>
          <w:tab w:val="left" w:pos="880"/>
        </w:tabs>
        <w:kinsoku/>
        <w:wordWrap/>
        <w:overflowPunct/>
        <w:topLinePunct w:val="0"/>
        <w:autoSpaceDE w:val="0"/>
        <w:autoSpaceDN w:val="0"/>
        <w:bidi w:val="0"/>
        <w:adjustRightInd/>
        <w:snapToGrid/>
        <w:spacing w:before="161" w:after="0" w:line="500" w:lineRule="exact"/>
        <w:ind w:right="70" w:right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到以证明其出席。</w:t>
      </w:r>
    </w:p>
    <w:p w14:paraId="0D36760F">
      <w:pPr>
        <w:pStyle w:val="29"/>
        <w:keepNext w:val="0"/>
        <w:keepLines w:val="0"/>
        <w:pageBreakBefore w:val="0"/>
        <w:widowControl w:val="0"/>
        <w:numPr>
          <w:ilvl w:val="1"/>
          <w:numId w:val="18"/>
        </w:numPr>
        <w:tabs>
          <w:tab w:val="left" w:pos="660"/>
        </w:tabs>
        <w:kinsoku/>
        <w:wordWrap/>
        <w:overflowPunct/>
        <w:topLinePunct w:val="0"/>
        <w:autoSpaceDE w:val="0"/>
        <w:autoSpaceDN w:val="0"/>
        <w:bidi w:val="0"/>
        <w:adjustRightInd/>
        <w:snapToGrid/>
        <w:spacing w:before="1" w:after="0" w:line="500" w:lineRule="exact"/>
        <w:ind w:left="673" w:leftChars="0" w:right="0" w:hanging="233" w:firstLineChars="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过程由采购代理机构指定专人记录。</w:t>
      </w:r>
    </w:p>
    <w:p w14:paraId="061E1156">
      <w:pPr>
        <w:pStyle w:val="11"/>
        <w:keepNext w:val="0"/>
        <w:keepLines w:val="0"/>
        <w:pageBreakBefore w:val="0"/>
        <w:widowControl w:val="0"/>
        <w:kinsoku/>
        <w:wordWrap/>
        <w:overflowPunct/>
        <w:topLinePunct w:val="0"/>
        <w:autoSpaceDE w:val="0"/>
        <w:autoSpaceDN w:val="0"/>
        <w:bidi w:val="0"/>
        <w:adjustRightInd/>
        <w:snapToGrid/>
        <w:spacing w:before="161" w:line="500"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2、响应文件评审</w:t>
      </w:r>
    </w:p>
    <w:p w14:paraId="3E28056B">
      <w:pPr>
        <w:pStyle w:val="29"/>
        <w:keepNext w:val="0"/>
        <w:keepLines w:val="0"/>
        <w:pageBreakBefore w:val="0"/>
        <w:widowControl w:val="0"/>
        <w:numPr>
          <w:ilvl w:val="1"/>
          <w:numId w:val="0"/>
        </w:numPr>
        <w:tabs>
          <w:tab w:val="left" w:pos="1334"/>
        </w:tabs>
        <w:kinsoku/>
        <w:wordWrap/>
        <w:overflowPunct/>
        <w:topLinePunct w:val="0"/>
        <w:autoSpaceDE w:val="0"/>
        <w:autoSpaceDN w:val="0"/>
        <w:bidi w:val="0"/>
        <w:adjustRightInd/>
        <w:snapToGrid/>
        <w:spacing w:before="160" w:after="0" w:line="500" w:lineRule="exact"/>
        <w:ind w:right="70" w:rightChars="0" w:firstLine="440" w:firstLineChars="200"/>
        <w:jc w:val="both"/>
        <w:textAlignment w:val="auto"/>
        <w:rPr>
          <w:rFonts w:hint="eastAsia" w:asciiTheme="minorEastAsia" w:hAnsiTheme="minorEastAsia" w:eastAsiaTheme="minorEastAsia" w:cstheme="minorEastAsia"/>
          <w:color w:val="auto"/>
          <w:sz w:val="24"/>
        </w:rPr>
      </w:pPr>
      <w:r>
        <w:rPr>
          <w:rFonts w:hint="default" w:ascii="Times New Roman" w:hAnsi="Times New Roman" w:eastAsia="Times New Roman" w:cs="Times New Roman"/>
          <w:color w:val="auto"/>
          <w:w w:val="100"/>
          <w:sz w:val="22"/>
          <w:szCs w:val="22"/>
          <w:lang w:val="zh-CN" w:eastAsia="zh-CN" w:bidi="zh-CN"/>
        </w:rPr>
        <w:t>2.1</w:t>
      </w:r>
      <w:r>
        <w:rPr>
          <w:rFonts w:hint="eastAsia" w:asciiTheme="minorEastAsia" w:hAnsiTheme="minorEastAsia" w:eastAsiaTheme="minorEastAsia" w:cstheme="minorEastAsia"/>
          <w:color w:val="auto"/>
          <w:spacing w:val="-6"/>
          <w:sz w:val="24"/>
        </w:rPr>
        <w:t>、</w:t>
      </w:r>
      <w:r>
        <w:rPr>
          <w:rFonts w:hint="eastAsia" w:asciiTheme="minorEastAsia" w:hAnsiTheme="minorEastAsia" w:eastAsiaTheme="minorEastAsia" w:cstheme="minorEastAsia"/>
          <w:b/>
          <w:bCs/>
          <w:color w:val="auto"/>
          <w:spacing w:val="-6"/>
          <w:sz w:val="24"/>
        </w:rPr>
        <w:t>响应文件的资格性审查</w:t>
      </w:r>
      <w:r>
        <w:rPr>
          <w:rFonts w:hint="eastAsia" w:asciiTheme="minorEastAsia" w:hAnsiTheme="minorEastAsia" w:eastAsiaTheme="minorEastAsia" w:cstheme="minorEastAsia"/>
          <w:color w:val="auto"/>
          <w:spacing w:val="-6"/>
          <w:sz w:val="24"/>
        </w:rPr>
        <w:t>：依据法律法规和响应文件的规定，对响应文件中的供应商资格证明文件</w:t>
      </w:r>
      <w:r>
        <w:rPr>
          <w:rFonts w:hint="eastAsia" w:asciiTheme="minorEastAsia" w:hAnsiTheme="minorEastAsia" w:eastAsiaTheme="minorEastAsia" w:cstheme="minorEastAsia"/>
          <w:color w:val="auto"/>
          <w:sz w:val="24"/>
        </w:rPr>
        <w:t>进行审查，以确认供应商具备相应资格。采购人代表将审查资格证明文件是否齐全有效。</w:t>
      </w:r>
    </w:p>
    <w:p w14:paraId="79765061">
      <w:pPr>
        <w:pStyle w:val="17"/>
        <w:rPr>
          <w:rFonts w:hint="eastAsia" w:asciiTheme="minorEastAsia" w:hAnsiTheme="minorEastAsia" w:eastAsiaTheme="minorEastAsia" w:cstheme="minorEastAsia"/>
          <w:color w:val="auto"/>
          <w:sz w:val="6"/>
        </w:rPr>
      </w:pPr>
    </w:p>
    <w:tbl>
      <w:tblPr>
        <w:tblStyle w:val="23"/>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68EE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08" w:type="dxa"/>
          </w:tcPr>
          <w:p w14:paraId="6CF8908B">
            <w:pPr>
              <w:pStyle w:val="30"/>
              <w:keepNext w:val="0"/>
              <w:keepLines w:val="0"/>
              <w:suppressLineNumbers w:val="0"/>
              <w:spacing w:before="111" w:beforeAutospacing="0" w:afterAutospacing="0"/>
              <w:ind w:left="272" w:right="265"/>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序号</w:t>
            </w:r>
          </w:p>
        </w:tc>
        <w:tc>
          <w:tcPr>
            <w:tcW w:w="1974" w:type="dxa"/>
          </w:tcPr>
          <w:p w14:paraId="59C19DB4">
            <w:pPr>
              <w:pStyle w:val="30"/>
              <w:keepNext w:val="0"/>
              <w:keepLines w:val="0"/>
              <w:suppressLineNumbers w:val="0"/>
              <w:spacing w:before="111" w:beforeAutospacing="0" w:afterAutospacing="0"/>
              <w:ind w:left="122" w:right="113"/>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审查因素</w:t>
            </w:r>
          </w:p>
        </w:tc>
        <w:tc>
          <w:tcPr>
            <w:tcW w:w="6477" w:type="dxa"/>
          </w:tcPr>
          <w:p w14:paraId="25B7D809">
            <w:pPr>
              <w:pStyle w:val="30"/>
              <w:keepNext w:val="0"/>
              <w:keepLines w:val="0"/>
              <w:suppressLineNumbers w:val="0"/>
              <w:spacing w:before="111" w:beforeAutospacing="0" w:afterAutospacing="0"/>
              <w:ind w:right="2787" w:firstLine="2650" w:firstLineChars="1200"/>
              <w:jc w:val="both"/>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审查标准</w:t>
            </w:r>
          </w:p>
        </w:tc>
      </w:tr>
      <w:tr w14:paraId="507F0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3" w:hRule="atLeast"/>
          <w:jc w:val="center"/>
        </w:trPr>
        <w:tc>
          <w:tcPr>
            <w:tcW w:w="1008" w:type="dxa"/>
            <w:vAlign w:val="center"/>
          </w:tcPr>
          <w:p w14:paraId="16E505A5">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4"/>
                <w:szCs w:val="24"/>
              </w:rPr>
            </w:pPr>
          </w:p>
          <w:p w14:paraId="4F857288">
            <w:pPr>
              <w:pStyle w:val="30"/>
              <w:keepNext w:val="0"/>
              <w:keepLines w:val="0"/>
              <w:suppressLineNumbers w:val="0"/>
              <w:spacing w:before="2" w:beforeAutospacing="0" w:afterAutospacing="0"/>
              <w:jc w:val="center"/>
              <w:rPr>
                <w:rFonts w:hint="eastAsia" w:asciiTheme="minorEastAsia" w:hAnsiTheme="minorEastAsia" w:eastAsiaTheme="minorEastAsia" w:cstheme="minorEastAsia"/>
                <w:color w:val="auto"/>
                <w:sz w:val="18"/>
                <w:szCs w:val="24"/>
              </w:rPr>
            </w:pPr>
          </w:p>
          <w:p w14:paraId="3E42B106">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w w:val="99"/>
                <w:sz w:val="22"/>
                <w:szCs w:val="24"/>
              </w:rPr>
              <w:t>1</w:t>
            </w:r>
          </w:p>
        </w:tc>
        <w:tc>
          <w:tcPr>
            <w:tcW w:w="1974" w:type="dxa"/>
            <w:vAlign w:val="center"/>
          </w:tcPr>
          <w:p w14:paraId="2FDFEA02">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jc w:val="center"/>
              <w:textAlignment w:val="auto"/>
              <w:rPr>
                <w:rFonts w:hint="eastAsia" w:asciiTheme="minorEastAsia" w:hAnsiTheme="minorEastAsia" w:eastAsiaTheme="minorEastAsia" w:cstheme="minorEastAsia"/>
                <w:color w:val="auto"/>
                <w:sz w:val="21"/>
                <w:szCs w:val="24"/>
              </w:rPr>
            </w:pPr>
          </w:p>
          <w:p w14:paraId="146F442E">
            <w:pPr>
              <w:pStyle w:val="30"/>
              <w:keepNext w:val="0"/>
              <w:keepLines w:val="0"/>
              <w:pageBreakBefore w:val="0"/>
              <w:widowControl w:val="0"/>
              <w:suppressLineNumbers w:val="0"/>
              <w:kinsoku/>
              <w:wordWrap/>
              <w:overflowPunct/>
              <w:topLinePunct w:val="0"/>
              <w:autoSpaceDE w:val="0"/>
              <w:autoSpaceDN w:val="0"/>
              <w:bidi w:val="0"/>
              <w:adjustRightInd/>
              <w:snapToGrid/>
              <w:spacing w:before="1" w:beforeAutospacing="0" w:afterAutospacing="0" w:line="240" w:lineRule="auto"/>
              <w:jc w:val="center"/>
              <w:textAlignment w:val="auto"/>
              <w:rPr>
                <w:rFonts w:hint="eastAsia" w:asciiTheme="minorEastAsia" w:hAnsiTheme="minorEastAsia" w:eastAsiaTheme="minorEastAsia" w:cstheme="minorEastAsia"/>
                <w:color w:val="auto"/>
                <w:sz w:val="20"/>
                <w:szCs w:val="24"/>
              </w:rPr>
            </w:pPr>
          </w:p>
          <w:p w14:paraId="204A4DE7">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营业执照</w:t>
            </w:r>
          </w:p>
        </w:tc>
        <w:tc>
          <w:tcPr>
            <w:tcW w:w="6477" w:type="dxa"/>
            <w:vAlign w:val="center"/>
          </w:tcPr>
          <w:p w14:paraId="3169901D">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color w:val="auto"/>
                <w:sz w:val="22"/>
                <w:szCs w:val="24"/>
              </w:rPr>
              <w:t>具有独立承担民事责任的能力：提供营业执照、税务登记证、组织机构代码证或三证合一的营业执照副本（或《事业单位法人证书》或其他合法组织登记证书、 自然人只</w:t>
            </w:r>
            <w:r>
              <w:rPr>
                <w:rFonts w:hint="eastAsia" w:asciiTheme="minorEastAsia" w:hAnsiTheme="minorEastAsia" w:eastAsiaTheme="minorEastAsia" w:cstheme="minorEastAsia"/>
                <w:color w:val="auto"/>
                <w:sz w:val="22"/>
                <w:szCs w:val="24"/>
                <w:lang w:eastAsia="zh-CN"/>
              </w:rPr>
              <w:t>需</w:t>
            </w:r>
            <w:r>
              <w:rPr>
                <w:rFonts w:hint="eastAsia" w:asciiTheme="minorEastAsia" w:hAnsiTheme="minorEastAsia" w:eastAsiaTheme="minorEastAsia" w:cstheme="minorEastAsia"/>
                <w:color w:val="auto"/>
                <w:sz w:val="22"/>
                <w:szCs w:val="24"/>
              </w:rPr>
              <w:t>提交身份证</w:t>
            </w:r>
            <w:r>
              <w:rPr>
                <w:rFonts w:hint="eastAsia" w:asciiTheme="minorEastAsia" w:hAnsiTheme="minorEastAsia" w:eastAsiaTheme="minorEastAsia" w:cstheme="minorEastAsia"/>
                <w:color w:val="auto"/>
                <w:sz w:val="22"/>
                <w:szCs w:val="24"/>
                <w:lang w:eastAsia="zh-CN"/>
              </w:rPr>
              <w:t>）</w:t>
            </w:r>
            <w:r>
              <w:rPr>
                <w:rFonts w:hint="eastAsia" w:asciiTheme="minorEastAsia" w:hAnsiTheme="minorEastAsia" w:eastAsiaTheme="minorEastAsia" w:cstheme="minorEastAsia"/>
                <w:color w:val="auto"/>
                <w:sz w:val="22"/>
                <w:szCs w:val="24"/>
              </w:rPr>
              <w:t>；</w:t>
            </w:r>
          </w:p>
        </w:tc>
      </w:tr>
      <w:tr w14:paraId="578BE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1" w:hRule="atLeast"/>
          <w:jc w:val="center"/>
        </w:trPr>
        <w:tc>
          <w:tcPr>
            <w:tcW w:w="1008" w:type="dxa"/>
            <w:vAlign w:val="center"/>
          </w:tcPr>
          <w:p w14:paraId="72922A72">
            <w:pPr>
              <w:pStyle w:val="30"/>
              <w:keepNext w:val="0"/>
              <w:keepLines w:val="0"/>
              <w:suppressLineNumbers w:val="0"/>
              <w:spacing w:before="11" w:beforeAutospacing="0" w:afterAutospacing="0"/>
              <w:jc w:val="center"/>
              <w:rPr>
                <w:rFonts w:hint="eastAsia" w:asciiTheme="minorEastAsia" w:hAnsiTheme="minorEastAsia" w:eastAsiaTheme="minorEastAsia" w:cstheme="minorEastAsia"/>
                <w:color w:val="auto"/>
                <w:sz w:val="24"/>
                <w:szCs w:val="24"/>
              </w:rPr>
            </w:pPr>
          </w:p>
          <w:p w14:paraId="67BFBD04">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w w:val="99"/>
                <w:sz w:val="22"/>
                <w:szCs w:val="24"/>
              </w:rPr>
              <w:t>2</w:t>
            </w:r>
          </w:p>
        </w:tc>
        <w:tc>
          <w:tcPr>
            <w:tcW w:w="1974" w:type="dxa"/>
            <w:vAlign w:val="center"/>
          </w:tcPr>
          <w:p w14:paraId="2963DDB8">
            <w:pPr>
              <w:pStyle w:val="30"/>
              <w:keepNext w:val="0"/>
              <w:keepLines w:val="0"/>
              <w:suppressLineNumbers w:val="0"/>
              <w:spacing w:before="10" w:beforeAutospacing="0" w:afterAutospacing="0"/>
              <w:jc w:val="center"/>
              <w:rPr>
                <w:rFonts w:hint="eastAsia" w:asciiTheme="minorEastAsia" w:hAnsiTheme="minorEastAsia" w:eastAsiaTheme="minorEastAsia" w:cstheme="minorEastAsia"/>
                <w:color w:val="auto"/>
                <w:sz w:val="22"/>
                <w:szCs w:val="24"/>
              </w:rPr>
            </w:pPr>
          </w:p>
          <w:p w14:paraId="1F3174A1">
            <w:pPr>
              <w:pStyle w:val="30"/>
              <w:keepNext w:val="0"/>
              <w:keepLines w:val="0"/>
              <w:suppressLineNumbers w:val="0"/>
              <w:spacing w:beforeAutospacing="0" w:afterAutospacing="0"/>
              <w:ind w:left="124" w:right="113"/>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授权委托书</w:t>
            </w:r>
          </w:p>
        </w:tc>
        <w:tc>
          <w:tcPr>
            <w:tcW w:w="6477" w:type="dxa"/>
            <w:vAlign w:val="center"/>
          </w:tcPr>
          <w:p w14:paraId="17DB5BD8">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color w:val="auto"/>
                <w:sz w:val="22"/>
                <w:szCs w:val="24"/>
              </w:rPr>
              <w:t>法定代表人直接参加投标的，须出具法定代表人身份证；法定代表人授权代表参加投标的，须出具法定代表人授权委托书、法定代表人身份证复印件以及被授权代表身份证复印件；</w:t>
            </w:r>
          </w:p>
        </w:tc>
      </w:tr>
      <w:tr w14:paraId="4ACA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jc w:val="center"/>
        </w:trPr>
        <w:tc>
          <w:tcPr>
            <w:tcW w:w="1008" w:type="dxa"/>
            <w:vAlign w:val="center"/>
          </w:tcPr>
          <w:p w14:paraId="7BE9BB0D">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4"/>
                <w:szCs w:val="24"/>
              </w:rPr>
            </w:pPr>
          </w:p>
          <w:p w14:paraId="4BF68E26">
            <w:pPr>
              <w:pStyle w:val="30"/>
              <w:keepNext w:val="0"/>
              <w:keepLines w:val="0"/>
              <w:suppressLineNumbers w:val="0"/>
              <w:spacing w:before="1" w:beforeAutospacing="0" w:afterAutospacing="0"/>
              <w:ind w:left="8" w:leftChars="0" w:right="0" w:rightChars="0"/>
              <w:jc w:val="center"/>
              <w:rPr>
                <w:rFonts w:hint="eastAsia" w:asciiTheme="minorEastAsia" w:hAnsiTheme="minorEastAsia" w:eastAsiaTheme="minorEastAsia" w:cstheme="minorEastAsia"/>
                <w:b/>
                <w:color w:val="auto"/>
                <w:sz w:val="22"/>
                <w:szCs w:val="24"/>
                <w:lang w:val="en-US" w:eastAsia="zh-CN" w:bidi="zh-CN"/>
              </w:rPr>
            </w:pPr>
            <w:r>
              <w:rPr>
                <w:rFonts w:hint="eastAsia" w:asciiTheme="minorEastAsia" w:hAnsiTheme="minorEastAsia" w:eastAsiaTheme="minorEastAsia" w:cstheme="minorEastAsia"/>
                <w:b/>
                <w:color w:val="auto"/>
                <w:w w:val="99"/>
                <w:sz w:val="22"/>
                <w:szCs w:val="24"/>
                <w:lang w:val="en-US" w:eastAsia="zh-CN"/>
              </w:rPr>
              <w:t>3</w:t>
            </w:r>
          </w:p>
        </w:tc>
        <w:tc>
          <w:tcPr>
            <w:tcW w:w="1974" w:type="dxa"/>
            <w:vAlign w:val="center"/>
          </w:tcPr>
          <w:p w14:paraId="01C2F857">
            <w:pPr>
              <w:pStyle w:val="30"/>
              <w:keepNext w:val="0"/>
              <w:keepLines w:val="0"/>
              <w:suppressLineNumbers w:val="0"/>
              <w:spacing w:before="12" w:beforeAutospacing="0" w:afterAutospacing="0"/>
              <w:jc w:val="center"/>
              <w:rPr>
                <w:rFonts w:hint="eastAsia" w:asciiTheme="minorEastAsia" w:hAnsiTheme="minorEastAsia" w:eastAsiaTheme="minorEastAsia" w:cstheme="minorEastAsia"/>
                <w:color w:val="auto"/>
                <w:sz w:val="21"/>
                <w:szCs w:val="24"/>
              </w:rPr>
            </w:pPr>
          </w:p>
          <w:p w14:paraId="6B105520">
            <w:pPr>
              <w:pStyle w:val="30"/>
              <w:keepNext w:val="0"/>
              <w:keepLines w:val="0"/>
              <w:suppressLineNumbers w:val="0"/>
              <w:spacing w:beforeAutospacing="0" w:afterAutospacing="0"/>
              <w:ind w:left="124" w:leftChars="0" w:right="113" w:rightChars="0"/>
              <w:jc w:val="center"/>
              <w:rPr>
                <w:rFonts w:hint="eastAsia" w:asciiTheme="minorEastAsia" w:hAnsiTheme="minorEastAsia" w:eastAsiaTheme="minorEastAsia" w:cstheme="minorEastAsia"/>
                <w:b/>
                <w:color w:val="auto"/>
                <w:sz w:val="22"/>
                <w:szCs w:val="24"/>
                <w:lang w:val="zh-CN" w:eastAsia="zh-CN" w:bidi="zh-CN"/>
              </w:rPr>
            </w:pPr>
            <w:r>
              <w:rPr>
                <w:rFonts w:hint="eastAsia" w:asciiTheme="minorEastAsia" w:hAnsiTheme="minorEastAsia" w:eastAsiaTheme="minorEastAsia" w:cstheme="minorEastAsia"/>
                <w:b/>
                <w:color w:val="auto"/>
                <w:sz w:val="22"/>
                <w:szCs w:val="24"/>
              </w:rPr>
              <w:t>财务状况报告</w:t>
            </w:r>
          </w:p>
        </w:tc>
        <w:tc>
          <w:tcPr>
            <w:tcW w:w="6477" w:type="dxa"/>
            <w:vAlign w:val="center"/>
          </w:tcPr>
          <w:p w14:paraId="4C2633E7">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left"/>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w:t>
            </w:r>
          </w:p>
        </w:tc>
      </w:tr>
      <w:tr w14:paraId="6F852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0" w:hRule="atLeast"/>
          <w:jc w:val="center"/>
        </w:trPr>
        <w:tc>
          <w:tcPr>
            <w:tcW w:w="1008" w:type="dxa"/>
            <w:vAlign w:val="center"/>
          </w:tcPr>
          <w:p w14:paraId="0BB49C86">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4"/>
                <w:szCs w:val="24"/>
              </w:rPr>
            </w:pPr>
          </w:p>
          <w:p w14:paraId="66CD1860">
            <w:pPr>
              <w:pStyle w:val="30"/>
              <w:keepNext w:val="0"/>
              <w:keepLines w:val="0"/>
              <w:suppressLineNumbers w:val="0"/>
              <w:spacing w:before="7" w:beforeAutospacing="0" w:afterAutospacing="0"/>
              <w:jc w:val="center"/>
              <w:rPr>
                <w:rFonts w:hint="eastAsia" w:asciiTheme="minorEastAsia" w:hAnsiTheme="minorEastAsia" w:eastAsiaTheme="minorEastAsia" w:cstheme="minorEastAsia"/>
                <w:color w:val="auto"/>
                <w:sz w:val="20"/>
                <w:szCs w:val="24"/>
              </w:rPr>
            </w:pPr>
          </w:p>
          <w:p w14:paraId="0655C42C">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sz w:val="22"/>
                <w:szCs w:val="24"/>
                <w:lang w:eastAsia="zh-CN"/>
              </w:rPr>
            </w:pPr>
            <w:r>
              <w:rPr>
                <w:rFonts w:hint="eastAsia" w:asciiTheme="minorEastAsia" w:hAnsiTheme="minorEastAsia" w:eastAsiaTheme="minorEastAsia" w:cstheme="minorEastAsia"/>
                <w:b/>
                <w:color w:val="auto"/>
                <w:w w:val="99"/>
                <w:sz w:val="22"/>
                <w:szCs w:val="24"/>
                <w:lang w:val="en-US" w:eastAsia="zh-CN"/>
              </w:rPr>
              <w:t>4</w:t>
            </w:r>
          </w:p>
        </w:tc>
        <w:tc>
          <w:tcPr>
            <w:tcW w:w="1974" w:type="dxa"/>
            <w:vAlign w:val="center"/>
          </w:tcPr>
          <w:p w14:paraId="724619B1">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1"/>
                <w:szCs w:val="24"/>
              </w:rPr>
            </w:pPr>
          </w:p>
          <w:p w14:paraId="2225D50C">
            <w:pPr>
              <w:pStyle w:val="30"/>
              <w:keepNext w:val="0"/>
              <w:keepLines w:val="0"/>
              <w:suppressLineNumbers w:val="0"/>
              <w:spacing w:before="166" w:beforeAutospacing="0" w:afterAutospacing="0" w:line="213" w:lineRule="auto"/>
              <w:ind w:left="462" w:right="132" w:hanging="317"/>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社会保障资金缴纳证明</w:t>
            </w:r>
          </w:p>
        </w:tc>
        <w:tc>
          <w:tcPr>
            <w:tcW w:w="6477" w:type="dxa"/>
            <w:vAlign w:val="center"/>
          </w:tcPr>
          <w:p w14:paraId="46A6703A">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color w:val="auto"/>
                <w:sz w:val="22"/>
                <w:szCs w:val="24"/>
              </w:rPr>
              <w:t>自</w:t>
            </w:r>
            <w:r>
              <w:rPr>
                <w:rFonts w:hint="eastAsia" w:asciiTheme="minorEastAsia" w:hAnsiTheme="minorEastAsia" w:eastAsiaTheme="minorEastAsia" w:cstheme="minorEastAsia"/>
                <w:color w:val="auto"/>
                <w:sz w:val="22"/>
                <w:szCs w:val="24"/>
                <w:lang w:val="en-US" w:eastAsia="zh-CN"/>
              </w:rPr>
              <w:t>2025</w:t>
            </w:r>
            <w:r>
              <w:rPr>
                <w:rFonts w:hint="eastAsia" w:asciiTheme="minorEastAsia" w:hAnsiTheme="minorEastAsia" w:eastAsiaTheme="minorEastAsia" w:cstheme="minorEastAsia"/>
                <w:color w:val="auto"/>
                <w:sz w:val="22"/>
                <w:szCs w:val="24"/>
              </w:rPr>
              <w:t>年</w:t>
            </w:r>
            <w:r>
              <w:rPr>
                <w:rFonts w:hint="eastAsia" w:asciiTheme="minorEastAsia" w:hAnsiTheme="minorEastAsia" w:eastAsiaTheme="minorEastAsia" w:cstheme="minorEastAsia"/>
                <w:color w:val="auto"/>
                <w:sz w:val="22"/>
                <w:szCs w:val="24"/>
                <w:lang w:val="en-US" w:eastAsia="zh-CN"/>
              </w:rPr>
              <w:t>6</w:t>
            </w:r>
            <w:r>
              <w:rPr>
                <w:rFonts w:hint="eastAsia" w:asciiTheme="minorEastAsia" w:hAnsiTheme="minorEastAsia" w:eastAsiaTheme="minorEastAsia" w:cstheme="minorEastAsia"/>
                <w:color w:val="auto"/>
                <w:sz w:val="22"/>
                <w:szCs w:val="24"/>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70302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jc w:val="center"/>
        </w:trPr>
        <w:tc>
          <w:tcPr>
            <w:tcW w:w="1008" w:type="dxa"/>
            <w:vAlign w:val="center"/>
          </w:tcPr>
          <w:p w14:paraId="67F1958D">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w w:val="99"/>
                <w:sz w:val="22"/>
                <w:szCs w:val="24"/>
                <w:lang w:val="en-US" w:eastAsia="zh-CN"/>
              </w:rPr>
            </w:pPr>
          </w:p>
          <w:p w14:paraId="4FE21BF4">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w w:val="99"/>
                <w:sz w:val="22"/>
                <w:szCs w:val="24"/>
                <w:lang w:val="en-US" w:eastAsia="zh-CN"/>
              </w:rPr>
            </w:pPr>
            <w:r>
              <w:rPr>
                <w:rFonts w:hint="eastAsia" w:asciiTheme="minorEastAsia" w:hAnsiTheme="minorEastAsia" w:eastAsiaTheme="minorEastAsia" w:cstheme="minorEastAsia"/>
                <w:b/>
                <w:color w:val="auto"/>
                <w:w w:val="99"/>
                <w:sz w:val="22"/>
                <w:szCs w:val="24"/>
                <w:lang w:val="en-US" w:eastAsia="zh-CN"/>
              </w:rPr>
              <w:t>5</w:t>
            </w:r>
          </w:p>
        </w:tc>
        <w:tc>
          <w:tcPr>
            <w:tcW w:w="1974" w:type="dxa"/>
            <w:vAlign w:val="center"/>
          </w:tcPr>
          <w:p w14:paraId="2E6451DA">
            <w:pPr>
              <w:pStyle w:val="30"/>
              <w:keepNext w:val="0"/>
              <w:keepLines w:val="0"/>
              <w:suppressLineNumbers w:val="0"/>
              <w:spacing w:before="166" w:beforeAutospacing="0" w:afterAutospacing="0" w:line="213" w:lineRule="auto"/>
              <w:ind w:right="132"/>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税收缴纳证明</w:t>
            </w:r>
          </w:p>
        </w:tc>
        <w:tc>
          <w:tcPr>
            <w:tcW w:w="6477" w:type="dxa"/>
            <w:vAlign w:val="center"/>
          </w:tcPr>
          <w:p w14:paraId="12739426">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color w:val="auto"/>
                <w:sz w:val="22"/>
                <w:szCs w:val="24"/>
              </w:rPr>
              <w:t>自</w:t>
            </w:r>
            <w:r>
              <w:rPr>
                <w:rFonts w:hint="eastAsia" w:asciiTheme="minorEastAsia" w:hAnsiTheme="minorEastAsia" w:eastAsiaTheme="minorEastAsia" w:cstheme="minorEastAsia"/>
                <w:color w:val="auto"/>
                <w:sz w:val="22"/>
                <w:szCs w:val="24"/>
                <w:lang w:val="en-US" w:eastAsia="zh-CN"/>
              </w:rPr>
              <w:t>2025</w:t>
            </w:r>
            <w:r>
              <w:rPr>
                <w:rFonts w:hint="eastAsia" w:asciiTheme="minorEastAsia" w:hAnsiTheme="minorEastAsia" w:eastAsiaTheme="minorEastAsia" w:cstheme="minorEastAsia"/>
                <w:color w:val="auto"/>
                <w:sz w:val="22"/>
                <w:szCs w:val="24"/>
              </w:rPr>
              <w:t>年</w:t>
            </w:r>
            <w:r>
              <w:rPr>
                <w:rFonts w:hint="eastAsia" w:asciiTheme="minorEastAsia" w:hAnsiTheme="minorEastAsia" w:eastAsiaTheme="minorEastAsia" w:cstheme="minorEastAsia"/>
                <w:color w:val="auto"/>
                <w:sz w:val="22"/>
                <w:szCs w:val="24"/>
                <w:lang w:val="en-US" w:eastAsia="zh-CN"/>
              </w:rPr>
              <w:t>6</w:t>
            </w:r>
            <w:r>
              <w:rPr>
                <w:rFonts w:hint="eastAsia" w:asciiTheme="minorEastAsia" w:hAnsiTheme="minorEastAsia" w:eastAsiaTheme="minorEastAsia" w:cstheme="minorEastAsia"/>
                <w:color w:val="auto"/>
                <w:sz w:val="22"/>
                <w:szCs w:val="24"/>
              </w:rPr>
              <w:t>月1日以来至少1个月的纳税证明或完税证明（提供增值税、企业所得税至少一种），纳税证明或完税证明上应有代收机构或税务机关的公章或业务专用章。依法免税的供应商应提供相关文件证明；</w:t>
            </w:r>
          </w:p>
        </w:tc>
      </w:tr>
      <w:tr w14:paraId="1F6E9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2" w:hRule="atLeast"/>
          <w:jc w:val="center"/>
        </w:trPr>
        <w:tc>
          <w:tcPr>
            <w:tcW w:w="1008" w:type="dxa"/>
            <w:vAlign w:val="center"/>
          </w:tcPr>
          <w:p w14:paraId="6FE92A94">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4"/>
                <w:szCs w:val="24"/>
              </w:rPr>
            </w:pPr>
          </w:p>
          <w:p w14:paraId="23BB5A95">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32"/>
                <w:szCs w:val="24"/>
              </w:rPr>
            </w:pPr>
          </w:p>
          <w:p w14:paraId="67BA1F0E">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sz w:val="22"/>
                <w:szCs w:val="24"/>
                <w:lang w:eastAsia="zh-CN"/>
              </w:rPr>
            </w:pPr>
            <w:r>
              <w:rPr>
                <w:rFonts w:hint="eastAsia" w:asciiTheme="minorEastAsia" w:hAnsiTheme="minorEastAsia" w:eastAsiaTheme="minorEastAsia" w:cstheme="minorEastAsia"/>
                <w:b/>
                <w:color w:val="auto"/>
                <w:w w:val="99"/>
                <w:sz w:val="22"/>
                <w:szCs w:val="24"/>
                <w:lang w:val="en-US" w:eastAsia="zh-CN"/>
              </w:rPr>
              <w:t>6</w:t>
            </w:r>
          </w:p>
        </w:tc>
        <w:tc>
          <w:tcPr>
            <w:tcW w:w="1974" w:type="dxa"/>
            <w:vAlign w:val="center"/>
          </w:tcPr>
          <w:p w14:paraId="3DDC4706">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1"/>
                <w:szCs w:val="24"/>
              </w:rPr>
            </w:pPr>
          </w:p>
          <w:p w14:paraId="6F525123">
            <w:pPr>
              <w:pStyle w:val="30"/>
              <w:keepNext w:val="0"/>
              <w:keepLines w:val="0"/>
              <w:suppressLineNumbers w:val="0"/>
              <w:spacing w:before="11" w:beforeAutospacing="0" w:afterAutospacing="0"/>
              <w:jc w:val="center"/>
              <w:rPr>
                <w:rFonts w:hint="eastAsia" w:asciiTheme="minorEastAsia" w:hAnsiTheme="minorEastAsia" w:eastAsiaTheme="minorEastAsia" w:cstheme="minorEastAsia"/>
                <w:color w:val="auto"/>
                <w:sz w:val="32"/>
                <w:szCs w:val="24"/>
              </w:rPr>
            </w:pPr>
          </w:p>
          <w:p w14:paraId="2B70F453">
            <w:pPr>
              <w:pStyle w:val="30"/>
              <w:keepNext w:val="0"/>
              <w:keepLines w:val="0"/>
              <w:suppressLineNumbers w:val="0"/>
              <w:spacing w:before="1" w:beforeAutospacing="0" w:afterAutospacing="0"/>
              <w:ind w:left="124" w:right="113"/>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主体信用查询记录</w:t>
            </w:r>
          </w:p>
        </w:tc>
        <w:tc>
          <w:tcPr>
            <w:tcW w:w="6477" w:type="dxa"/>
            <w:vAlign w:val="center"/>
          </w:tcPr>
          <w:p w14:paraId="6BE6825C">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color w:val="auto"/>
                <w:sz w:val="22"/>
                <w:szCs w:val="24"/>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tc>
      </w:tr>
      <w:tr w14:paraId="24B93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jc w:val="center"/>
        </w:trPr>
        <w:tc>
          <w:tcPr>
            <w:tcW w:w="1008" w:type="dxa"/>
            <w:vAlign w:val="center"/>
          </w:tcPr>
          <w:p w14:paraId="04E80EA6">
            <w:pPr>
              <w:pStyle w:val="30"/>
              <w:keepNext w:val="0"/>
              <w:keepLines w:val="0"/>
              <w:suppressLineNumbers w:val="0"/>
              <w:spacing w:beforeAutospacing="0" w:afterAutospacing="0"/>
              <w:ind w:left="8"/>
              <w:jc w:val="center"/>
              <w:rPr>
                <w:rFonts w:hint="eastAsia" w:asciiTheme="minorEastAsia" w:hAnsiTheme="minorEastAsia" w:eastAsiaTheme="minorEastAsia" w:cstheme="minorEastAsia"/>
                <w:b/>
                <w:color w:val="auto"/>
                <w:sz w:val="22"/>
                <w:szCs w:val="24"/>
                <w:lang w:val="en-US" w:eastAsia="zh-CN"/>
              </w:rPr>
            </w:pPr>
            <w:r>
              <w:rPr>
                <w:rFonts w:hint="eastAsia" w:asciiTheme="minorEastAsia" w:hAnsiTheme="minorEastAsia" w:eastAsiaTheme="minorEastAsia" w:cstheme="minorEastAsia"/>
                <w:b/>
                <w:color w:val="auto"/>
                <w:sz w:val="22"/>
                <w:szCs w:val="24"/>
                <w:lang w:val="en-US" w:eastAsia="zh-CN"/>
              </w:rPr>
              <w:t>7</w:t>
            </w:r>
          </w:p>
        </w:tc>
        <w:tc>
          <w:tcPr>
            <w:tcW w:w="1974" w:type="dxa"/>
            <w:vAlign w:val="center"/>
          </w:tcPr>
          <w:p w14:paraId="3E64CFD1">
            <w:pPr>
              <w:pStyle w:val="30"/>
              <w:keepNext w:val="0"/>
              <w:keepLines w:val="0"/>
              <w:suppressLineNumbers w:val="0"/>
              <w:spacing w:beforeAutospacing="0" w:afterAutospacing="0" w:line="213" w:lineRule="auto"/>
              <w:ind w:right="237"/>
              <w:jc w:val="center"/>
              <w:rPr>
                <w:rFonts w:hint="eastAsia" w:asciiTheme="minorEastAsia" w:hAnsiTheme="minorEastAsia" w:eastAsiaTheme="minorEastAsia" w:cstheme="minorEastAsia"/>
                <w:b/>
                <w:color w:val="auto"/>
                <w:sz w:val="22"/>
                <w:szCs w:val="24"/>
                <w:lang w:val="en-US" w:eastAsia="zh-CN"/>
              </w:rPr>
            </w:pPr>
            <w:r>
              <w:rPr>
                <w:rFonts w:hint="eastAsia" w:asciiTheme="minorEastAsia" w:hAnsiTheme="minorEastAsia" w:eastAsiaTheme="minorEastAsia" w:cstheme="minorEastAsia"/>
                <w:b/>
                <w:color w:val="auto"/>
                <w:sz w:val="22"/>
                <w:szCs w:val="24"/>
                <w:lang w:val="en-US" w:eastAsia="zh-CN"/>
              </w:rPr>
              <w:t>供应商三年无重大违法记录声明</w:t>
            </w:r>
          </w:p>
        </w:tc>
        <w:tc>
          <w:tcPr>
            <w:tcW w:w="6477" w:type="dxa"/>
            <w:vAlign w:val="center"/>
          </w:tcPr>
          <w:p w14:paraId="260D0DFB">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lang w:val="en-US" w:eastAsia="zh-CN"/>
              </w:rPr>
            </w:pPr>
            <w:r>
              <w:rPr>
                <w:rFonts w:hint="eastAsia" w:asciiTheme="minorEastAsia" w:hAnsiTheme="minorEastAsia" w:eastAsiaTheme="minorEastAsia" w:cstheme="minorEastAsia"/>
                <w:color w:val="auto"/>
                <w:sz w:val="22"/>
                <w:szCs w:val="24"/>
                <w:lang w:val="en-US" w:eastAsia="zh-CN"/>
              </w:rPr>
              <w:t>参加本次政府采购活动前三年内，在经营活动中没有重大违法记录声明；</w:t>
            </w:r>
          </w:p>
        </w:tc>
      </w:tr>
      <w:tr w14:paraId="08FB9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1008" w:type="dxa"/>
            <w:vAlign w:val="center"/>
          </w:tcPr>
          <w:p w14:paraId="7CFDDDAD">
            <w:pPr>
              <w:pStyle w:val="30"/>
              <w:keepNext w:val="0"/>
              <w:keepLines w:val="0"/>
              <w:suppressLineNumbers w:val="0"/>
              <w:spacing w:before="1" w:beforeAutospacing="0" w:afterAutospacing="0"/>
              <w:ind w:left="124" w:right="113"/>
              <w:jc w:val="center"/>
              <w:rPr>
                <w:rFonts w:hint="eastAsia" w:asciiTheme="minorEastAsia" w:hAnsiTheme="minorEastAsia" w:eastAsiaTheme="minorEastAsia" w:cstheme="minorEastAsia"/>
                <w:b/>
                <w:color w:val="auto"/>
                <w:sz w:val="22"/>
                <w:szCs w:val="24"/>
                <w:lang w:val="en-US" w:eastAsia="zh-CN"/>
              </w:rPr>
            </w:pPr>
            <w:r>
              <w:rPr>
                <w:rFonts w:hint="eastAsia" w:asciiTheme="minorEastAsia" w:hAnsiTheme="minorEastAsia" w:eastAsiaTheme="minorEastAsia" w:cstheme="minorEastAsia"/>
                <w:b/>
                <w:color w:val="auto"/>
                <w:sz w:val="22"/>
                <w:szCs w:val="24"/>
                <w:lang w:val="en-US" w:eastAsia="zh-CN"/>
              </w:rPr>
              <w:t>8</w:t>
            </w:r>
          </w:p>
        </w:tc>
        <w:tc>
          <w:tcPr>
            <w:tcW w:w="1974" w:type="dxa"/>
            <w:vAlign w:val="center"/>
          </w:tcPr>
          <w:p w14:paraId="1CF74AE1">
            <w:pPr>
              <w:pStyle w:val="30"/>
              <w:keepNext w:val="0"/>
              <w:keepLines w:val="0"/>
              <w:suppressLineNumbers w:val="0"/>
              <w:spacing w:before="1" w:beforeAutospacing="0" w:afterAutospacing="0"/>
              <w:ind w:left="124" w:right="113"/>
              <w:jc w:val="center"/>
              <w:rPr>
                <w:rFonts w:hint="eastAsia" w:asciiTheme="minorEastAsia" w:hAnsiTheme="minorEastAsia" w:eastAsiaTheme="minorEastAsia" w:cstheme="minorEastAsia"/>
                <w:b/>
                <w:color w:val="auto"/>
                <w:sz w:val="22"/>
                <w:szCs w:val="24"/>
                <w:lang w:eastAsia="zh-CN"/>
              </w:rPr>
            </w:pPr>
            <w:r>
              <w:rPr>
                <w:rFonts w:hint="eastAsia" w:asciiTheme="minorEastAsia" w:hAnsiTheme="minorEastAsia" w:eastAsiaTheme="minorEastAsia" w:cstheme="minorEastAsia"/>
                <w:b/>
                <w:color w:val="auto"/>
                <w:sz w:val="22"/>
                <w:szCs w:val="24"/>
                <w:lang w:eastAsia="zh-CN"/>
              </w:rPr>
              <w:t>书面声明</w:t>
            </w:r>
          </w:p>
        </w:tc>
        <w:tc>
          <w:tcPr>
            <w:tcW w:w="6477" w:type="dxa"/>
            <w:vAlign w:val="center"/>
          </w:tcPr>
          <w:p w14:paraId="7C02AC30">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left"/>
              <w:textAlignment w:val="auto"/>
              <w:rPr>
                <w:rFonts w:hint="eastAsia" w:asciiTheme="minorEastAsia" w:hAnsiTheme="minorEastAsia" w:eastAsiaTheme="minorEastAsia" w:cstheme="minorEastAsia"/>
                <w:color w:val="auto"/>
                <w:sz w:val="22"/>
                <w:szCs w:val="24"/>
                <w:lang w:eastAsia="zh-CN"/>
              </w:rPr>
            </w:pPr>
            <w:r>
              <w:rPr>
                <w:rFonts w:hint="eastAsia" w:asciiTheme="minorEastAsia" w:hAnsiTheme="minorEastAsia" w:eastAsiaTheme="minorEastAsia" w:cstheme="minorEastAsia"/>
                <w:color w:val="auto"/>
                <w:sz w:val="22"/>
                <w:szCs w:val="24"/>
                <w:lang w:eastAsia="zh-CN"/>
              </w:rPr>
              <w:t>供应商具有履行合同所必需的设备和专业技术能力的书面声明；</w:t>
            </w:r>
          </w:p>
        </w:tc>
      </w:tr>
      <w:tr w14:paraId="39C0F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shd w:val="clear" w:color="auto" w:fill="auto"/>
            <w:vAlign w:val="center"/>
          </w:tcPr>
          <w:p w14:paraId="5833B651">
            <w:pPr>
              <w:pStyle w:val="30"/>
              <w:keepNext w:val="0"/>
              <w:keepLines w:val="0"/>
              <w:suppressLineNumbers w:val="0"/>
              <w:spacing w:before="6" w:beforeAutospacing="0" w:afterAutospacing="0"/>
              <w:jc w:val="center"/>
              <w:rPr>
                <w:rFonts w:hint="eastAsia" w:asciiTheme="minorEastAsia" w:hAnsiTheme="minorEastAsia" w:eastAsiaTheme="minorEastAsia" w:cstheme="minorEastAsia"/>
                <w:color w:val="auto"/>
                <w:sz w:val="28"/>
                <w:szCs w:val="24"/>
              </w:rPr>
            </w:pPr>
          </w:p>
          <w:p w14:paraId="637BB169">
            <w:pPr>
              <w:pStyle w:val="30"/>
              <w:keepNext w:val="0"/>
              <w:keepLines w:val="0"/>
              <w:suppressLineNumbers w:val="0"/>
              <w:spacing w:beforeAutospacing="0" w:afterAutospacing="0"/>
              <w:ind w:left="8" w:leftChars="0" w:right="0" w:rightChars="0"/>
              <w:jc w:val="center"/>
              <w:rPr>
                <w:rFonts w:hint="eastAsia" w:asciiTheme="minorEastAsia" w:hAnsiTheme="minorEastAsia" w:eastAsiaTheme="minorEastAsia" w:cstheme="minorEastAsia"/>
                <w:b/>
                <w:color w:val="auto"/>
                <w:sz w:val="22"/>
                <w:szCs w:val="24"/>
                <w:lang w:val="en-US" w:eastAsia="zh-CN" w:bidi="zh-CN"/>
              </w:rPr>
            </w:pPr>
            <w:r>
              <w:rPr>
                <w:rFonts w:hint="eastAsia" w:asciiTheme="minorEastAsia" w:hAnsiTheme="minorEastAsia" w:eastAsiaTheme="minorEastAsia" w:cstheme="minorEastAsia"/>
                <w:b/>
                <w:color w:val="auto"/>
                <w:w w:val="99"/>
                <w:sz w:val="22"/>
                <w:szCs w:val="24"/>
                <w:lang w:val="en-US" w:eastAsia="zh-CN"/>
              </w:rPr>
              <w:t>9</w:t>
            </w:r>
          </w:p>
        </w:tc>
        <w:tc>
          <w:tcPr>
            <w:tcW w:w="1974" w:type="dxa"/>
            <w:shd w:val="clear" w:color="auto" w:fill="auto"/>
            <w:vAlign w:val="center"/>
          </w:tcPr>
          <w:p w14:paraId="439558A2">
            <w:pPr>
              <w:pStyle w:val="30"/>
              <w:keepNext w:val="0"/>
              <w:keepLines w:val="0"/>
              <w:suppressLineNumbers w:val="0"/>
              <w:spacing w:beforeAutospacing="0" w:afterAutospacing="0" w:line="213" w:lineRule="auto"/>
              <w:ind w:left="462" w:leftChars="0" w:right="237" w:rightChars="0" w:hanging="212" w:firstLineChars="0"/>
              <w:jc w:val="center"/>
              <w:rPr>
                <w:rFonts w:hint="eastAsia" w:asciiTheme="minorEastAsia" w:hAnsiTheme="minorEastAsia" w:eastAsiaTheme="minorEastAsia" w:cstheme="minorEastAsia"/>
                <w:b/>
                <w:color w:val="auto"/>
                <w:sz w:val="22"/>
                <w:szCs w:val="24"/>
                <w:lang w:val="zh-CN" w:eastAsia="zh-CN" w:bidi="zh-CN"/>
              </w:rPr>
            </w:pPr>
            <w:r>
              <w:rPr>
                <w:rFonts w:hint="eastAsia" w:asciiTheme="minorEastAsia" w:hAnsiTheme="minorEastAsia" w:eastAsiaTheme="minorEastAsia" w:cstheme="minorEastAsia"/>
                <w:b/>
                <w:color w:val="auto"/>
                <w:sz w:val="22"/>
                <w:szCs w:val="24"/>
                <w:lang w:eastAsia="zh-CN"/>
              </w:rPr>
              <w:t>中小企业声明函</w:t>
            </w:r>
          </w:p>
        </w:tc>
        <w:tc>
          <w:tcPr>
            <w:tcW w:w="6477" w:type="dxa"/>
            <w:shd w:val="clear" w:color="auto" w:fill="auto"/>
            <w:vAlign w:val="center"/>
          </w:tcPr>
          <w:p w14:paraId="0E745B60">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left"/>
              <w:textAlignment w:val="auto"/>
              <w:rPr>
                <w:rFonts w:hint="eastAsia" w:asciiTheme="minorEastAsia" w:hAnsiTheme="minorEastAsia" w:eastAsiaTheme="minorEastAsia" w:cstheme="minorEastAsia"/>
                <w:color w:val="auto"/>
                <w:sz w:val="22"/>
                <w:szCs w:val="24"/>
                <w:lang w:val="en-US" w:eastAsia="zh-CN" w:bidi="zh-CN"/>
              </w:rPr>
            </w:pPr>
            <w:r>
              <w:rPr>
                <w:rFonts w:hint="eastAsia" w:asciiTheme="minorEastAsia" w:hAnsiTheme="minorEastAsia" w:eastAsiaTheme="minorEastAsia" w:cstheme="minorEastAsia"/>
                <w:color w:val="auto"/>
                <w:sz w:val="22"/>
                <w:szCs w:val="24"/>
                <w:lang w:val="en-US" w:eastAsia="zh-CN"/>
              </w:rPr>
              <w:t>供应商应提供中小企业声明函或残疾人福利性单位声明函或监狱企业证明文件；</w:t>
            </w:r>
          </w:p>
        </w:tc>
      </w:tr>
      <w:tr w14:paraId="60331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jc w:val="center"/>
        </w:trPr>
        <w:tc>
          <w:tcPr>
            <w:tcW w:w="1008" w:type="dxa"/>
            <w:shd w:val="clear" w:color="auto" w:fill="auto"/>
            <w:vAlign w:val="center"/>
          </w:tcPr>
          <w:p w14:paraId="664A1691">
            <w:pPr>
              <w:pStyle w:val="30"/>
              <w:keepNext w:val="0"/>
              <w:keepLines w:val="0"/>
              <w:suppressLineNumbers w:val="0"/>
              <w:spacing w:before="1" w:beforeAutospacing="0" w:afterAutospacing="0"/>
              <w:ind w:left="124" w:right="113"/>
              <w:jc w:val="center"/>
              <w:rPr>
                <w:rFonts w:hint="eastAsia" w:asciiTheme="minorEastAsia" w:hAnsiTheme="minorEastAsia" w:eastAsiaTheme="minorEastAsia" w:cstheme="minorEastAsia"/>
                <w:b/>
                <w:color w:val="auto"/>
                <w:sz w:val="22"/>
                <w:szCs w:val="24"/>
              </w:rPr>
            </w:pPr>
          </w:p>
          <w:p w14:paraId="61AA1B4D">
            <w:pPr>
              <w:pStyle w:val="30"/>
              <w:keepNext w:val="0"/>
              <w:keepLines w:val="0"/>
              <w:suppressLineNumbers w:val="0"/>
              <w:spacing w:before="1" w:beforeAutospacing="0" w:afterAutospacing="0"/>
              <w:ind w:left="124" w:leftChars="0" w:right="113" w:rightChars="0"/>
              <w:jc w:val="center"/>
              <w:rPr>
                <w:rFonts w:hint="eastAsia" w:asciiTheme="minorEastAsia" w:hAnsiTheme="minorEastAsia" w:eastAsiaTheme="minorEastAsia" w:cstheme="minorEastAsia"/>
                <w:b/>
                <w:color w:val="auto"/>
                <w:sz w:val="22"/>
                <w:szCs w:val="24"/>
                <w:lang w:val="en-US" w:eastAsia="zh-CN" w:bidi="zh-CN"/>
              </w:rPr>
            </w:pPr>
            <w:r>
              <w:rPr>
                <w:rFonts w:hint="eastAsia" w:asciiTheme="minorEastAsia" w:hAnsiTheme="minorEastAsia" w:eastAsiaTheme="minorEastAsia" w:cstheme="minorEastAsia"/>
                <w:b/>
                <w:color w:val="auto"/>
                <w:sz w:val="22"/>
                <w:szCs w:val="24"/>
                <w:lang w:val="en-US" w:eastAsia="zh-CN"/>
              </w:rPr>
              <w:t>10</w:t>
            </w:r>
          </w:p>
        </w:tc>
        <w:tc>
          <w:tcPr>
            <w:tcW w:w="1974" w:type="dxa"/>
            <w:shd w:val="clear" w:color="auto" w:fill="auto"/>
            <w:vAlign w:val="center"/>
          </w:tcPr>
          <w:p w14:paraId="070D3D88">
            <w:pPr>
              <w:pStyle w:val="30"/>
              <w:keepNext w:val="0"/>
              <w:keepLines w:val="0"/>
              <w:suppressLineNumbers w:val="0"/>
              <w:spacing w:before="1" w:beforeAutospacing="0" w:afterAutospacing="0"/>
              <w:ind w:left="124" w:leftChars="0" w:right="113" w:rightChars="0"/>
              <w:jc w:val="center"/>
              <w:rPr>
                <w:rFonts w:hint="eastAsia" w:asciiTheme="minorEastAsia" w:hAnsiTheme="minorEastAsia" w:eastAsiaTheme="minorEastAsia" w:cstheme="minorEastAsia"/>
                <w:b/>
                <w:color w:val="auto"/>
                <w:sz w:val="22"/>
                <w:szCs w:val="24"/>
                <w:lang w:val="zh-CN" w:eastAsia="zh-CN" w:bidi="zh-CN"/>
              </w:rPr>
            </w:pPr>
            <w:r>
              <w:rPr>
                <w:rFonts w:hint="eastAsia" w:asciiTheme="minorEastAsia" w:hAnsiTheme="minorEastAsia" w:eastAsiaTheme="minorEastAsia" w:cstheme="minorEastAsia"/>
                <w:b/>
                <w:color w:val="auto"/>
                <w:sz w:val="22"/>
                <w:szCs w:val="24"/>
              </w:rPr>
              <w:t>非联合体投标</w:t>
            </w:r>
          </w:p>
        </w:tc>
        <w:tc>
          <w:tcPr>
            <w:tcW w:w="6477" w:type="dxa"/>
            <w:shd w:val="clear" w:color="auto" w:fill="auto"/>
            <w:vAlign w:val="center"/>
          </w:tcPr>
          <w:p w14:paraId="2D3CD1B1">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left"/>
              <w:textAlignment w:val="auto"/>
              <w:rPr>
                <w:rFonts w:hint="eastAsia" w:asciiTheme="minorEastAsia" w:hAnsiTheme="minorEastAsia" w:eastAsiaTheme="minorEastAsia" w:cstheme="minorEastAsia"/>
                <w:color w:val="auto"/>
                <w:sz w:val="22"/>
                <w:szCs w:val="24"/>
                <w:lang w:val="zh-CN" w:eastAsia="zh-CN" w:bidi="zh-CN"/>
              </w:rPr>
            </w:pPr>
            <w:r>
              <w:rPr>
                <w:rFonts w:hint="eastAsia" w:asciiTheme="minorEastAsia" w:hAnsiTheme="minorEastAsia" w:eastAsiaTheme="minorEastAsia" w:cstheme="minorEastAsia"/>
                <w:color w:val="auto"/>
                <w:sz w:val="22"/>
                <w:szCs w:val="24"/>
                <w:lang w:eastAsia="zh-CN"/>
              </w:rPr>
              <w:t>本项目不接受联合体投标。</w:t>
            </w:r>
          </w:p>
        </w:tc>
      </w:tr>
      <w:tr w14:paraId="0F667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9459" w:type="dxa"/>
            <w:gridSpan w:val="3"/>
            <w:vAlign w:val="center"/>
          </w:tcPr>
          <w:p w14:paraId="32EB06B1">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Theme="minorEastAsia" w:hAnsiTheme="minorEastAsia" w:eastAsiaTheme="minorEastAsia" w:cstheme="minorEastAsia"/>
                <w:color w:val="auto"/>
                <w:sz w:val="22"/>
                <w:szCs w:val="24"/>
              </w:rPr>
            </w:pPr>
            <w:r>
              <w:rPr>
                <w:rFonts w:hint="eastAsia" w:asciiTheme="minorEastAsia" w:hAnsiTheme="minorEastAsia" w:eastAsiaTheme="minorEastAsia" w:cstheme="minorEastAsia"/>
                <w:b/>
                <w:color w:val="auto"/>
                <w:sz w:val="28"/>
                <w:szCs w:val="24"/>
              </w:rPr>
              <w:t>备注：</w:t>
            </w:r>
            <w:r>
              <w:rPr>
                <w:rFonts w:hint="eastAsia" w:asciiTheme="minorEastAsia" w:hAnsiTheme="minorEastAsia" w:eastAsiaTheme="minorEastAsia" w:cstheme="minorEastAsia"/>
                <w:b/>
                <w:color w:val="auto"/>
                <w:sz w:val="28"/>
                <w:szCs w:val="24"/>
                <w:lang w:eastAsia="zh-CN"/>
              </w:rPr>
              <w:t>资格性</w:t>
            </w:r>
            <w:r>
              <w:rPr>
                <w:rFonts w:hint="eastAsia" w:asciiTheme="minorEastAsia" w:hAnsiTheme="minorEastAsia" w:eastAsiaTheme="minorEastAsia" w:cstheme="minorEastAsia"/>
                <w:b/>
                <w:color w:val="auto"/>
                <w:sz w:val="28"/>
                <w:szCs w:val="24"/>
              </w:rPr>
              <w:t>审查不合格的</w:t>
            </w:r>
            <w:r>
              <w:rPr>
                <w:rFonts w:hint="eastAsia" w:asciiTheme="minorEastAsia" w:hAnsiTheme="minorEastAsia" w:eastAsiaTheme="minorEastAsia" w:cstheme="minorEastAsia"/>
                <w:b/>
                <w:color w:val="auto"/>
                <w:sz w:val="28"/>
                <w:szCs w:val="24"/>
                <w:lang w:eastAsia="zh-CN"/>
              </w:rPr>
              <w:t>供应商</w:t>
            </w:r>
            <w:r>
              <w:rPr>
                <w:rFonts w:hint="eastAsia" w:asciiTheme="minorEastAsia" w:hAnsiTheme="minorEastAsia" w:eastAsiaTheme="minorEastAsia" w:cstheme="minorEastAsia"/>
                <w:b/>
                <w:color w:val="auto"/>
                <w:sz w:val="28"/>
                <w:szCs w:val="24"/>
              </w:rPr>
              <w:t>不得进入下一评审环节。</w:t>
            </w:r>
          </w:p>
        </w:tc>
      </w:tr>
    </w:tbl>
    <w:p w14:paraId="616FF1DE">
      <w:pPr>
        <w:pStyle w:val="11"/>
        <w:spacing w:before="1"/>
        <w:rPr>
          <w:rFonts w:hint="eastAsia" w:asciiTheme="minorEastAsia" w:hAnsiTheme="minorEastAsia" w:eastAsiaTheme="minorEastAsia" w:cstheme="minorEastAsia"/>
          <w:color w:val="auto"/>
          <w:sz w:val="7"/>
        </w:rPr>
      </w:pPr>
    </w:p>
    <w:p w14:paraId="0C39B728">
      <w:pPr>
        <w:pStyle w:val="29"/>
        <w:numPr>
          <w:ilvl w:val="1"/>
          <w:numId w:val="0"/>
        </w:numPr>
        <w:tabs>
          <w:tab w:val="left" w:pos="1334"/>
        </w:tabs>
        <w:spacing w:before="74" w:after="0" w:line="398" w:lineRule="auto"/>
        <w:ind w:right="510" w:rightChars="0" w:firstLine="440" w:firstLineChars="200"/>
        <w:jc w:val="left"/>
        <w:rPr>
          <w:rFonts w:hint="eastAsia" w:asciiTheme="minorEastAsia" w:hAnsiTheme="minorEastAsia" w:eastAsiaTheme="minorEastAsia" w:cstheme="minorEastAsia"/>
          <w:color w:val="auto"/>
          <w:sz w:val="24"/>
          <w:lang w:eastAsia="zh-CN"/>
        </w:rPr>
      </w:pPr>
      <w:r>
        <w:rPr>
          <w:rFonts w:hint="default" w:ascii="Times New Roman" w:hAnsi="Times New Roman" w:eastAsia="Times New Roman" w:cs="Times New Roman"/>
          <w:color w:val="auto"/>
          <w:w w:val="100"/>
          <w:sz w:val="22"/>
          <w:szCs w:val="22"/>
          <w:lang w:val="zh-CN" w:eastAsia="zh-CN" w:bidi="zh-CN"/>
        </w:rPr>
        <w:t>2.2</w:t>
      </w:r>
      <w:r>
        <w:rPr>
          <w:rFonts w:hint="eastAsia" w:asciiTheme="minorEastAsia" w:hAnsiTheme="minorEastAsia" w:eastAsiaTheme="minorEastAsia" w:cstheme="minorEastAsia"/>
          <w:color w:val="auto"/>
          <w:spacing w:val="-6"/>
          <w:sz w:val="24"/>
        </w:rPr>
        <w:t>、响应文件符合性审查：依据</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pacing w:val="-6"/>
          <w:sz w:val="24"/>
        </w:rPr>
        <w:t>文件的规定，对响应文件的有效性、完整性和对</w:t>
      </w:r>
      <w:r>
        <w:rPr>
          <w:rFonts w:hint="eastAsia" w:asciiTheme="minorEastAsia" w:hAnsiTheme="minorEastAsia" w:eastAsiaTheme="minorEastAsia" w:cstheme="minorEastAsia"/>
          <w:color w:val="auto"/>
          <w:spacing w:val="-6"/>
          <w:sz w:val="24"/>
          <w:lang w:eastAsia="zh-CN"/>
        </w:rPr>
        <w:t>招标</w:t>
      </w:r>
      <w:r>
        <w:rPr>
          <w:rFonts w:hint="eastAsia" w:asciiTheme="minorEastAsia" w:hAnsiTheme="minorEastAsia" w:eastAsiaTheme="minorEastAsia" w:cstheme="minorEastAsia"/>
          <w:color w:val="auto"/>
          <w:sz w:val="24"/>
        </w:rPr>
        <w:t>文件的响应程度进行审查，以确定是否对</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文件的实质性内容作出</w:t>
      </w:r>
      <w:r>
        <w:rPr>
          <w:rFonts w:hint="eastAsia" w:asciiTheme="minorEastAsia" w:hAnsiTheme="minorEastAsia" w:eastAsiaTheme="minorEastAsia" w:cstheme="minorEastAsia"/>
          <w:color w:val="auto"/>
          <w:sz w:val="24"/>
          <w:lang w:eastAsia="zh-CN"/>
        </w:rPr>
        <w:t>响应。</w:t>
      </w:r>
    </w:p>
    <w:p w14:paraId="723AB272">
      <w:pPr>
        <w:pStyle w:val="29"/>
        <w:numPr>
          <w:ilvl w:val="1"/>
          <w:numId w:val="0"/>
        </w:numPr>
        <w:tabs>
          <w:tab w:val="left" w:pos="1334"/>
        </w:tabs>
        <w:spacing w:before="74" w:after="0" w:line="398" w:lineRule="auto"/>
        <w:ind w:right="510" w:rightChars="0" w:firstLine="480" w:firstLineChars="200"/>
        <w:jc w:val="left"/>
        <w:rPr>
          <w:rFonts w:hint="eastAsia" w:asciiTheme="minorEastAsia" w:hAnsiTheme="minorEastAsia" w:eastAsiaTheme="minorEastAsia" w:cstheme="minorEastAsia"/>
          <w:color w:val="auto"/>
          <w:sz w:val="24"/>
          <w:lang w:eastAsia="zh-CN"/>
        </w:rPr>
      </w:pPr>
    </w:p>
    <w:p w14:paraId="11C6164E">
      <w:pPr>
        <w:pStyle w:val="29"/>
        <w:numPr>
          <w:ilvl w:val="1"/>
          <w:numId w:val="0"/>
        </w:numPr>
        <w:tabs>
          <w:tab w:val="left" w:pos="1334"/>
        </w:tabs>
        <w:spacing w:before="74" w:after="0" w:line="398" w:lineRule="auto"/>
        <w:ind w:right="510" w:rightChars="0" w:firstLine="480" w:firstLineChars="200"/>
        <w:jc w:val="left"/>
        <w:rPr>
          <w:rFonts w:hint="eastAsia" w:asciiTheme="minorEastAsia" w:hAnsiTheme="minorEastAsia" w:eastAsiaTheme="minorEastAsia" w:cstheme="minorEastAsia"/>
          <w:color w:val="auto"/>
          <w:sz w:val="24"/>
          <w:lang w:eastAsia="zh-CN"/>
        </w:rPr>
      </w:pPr>
    </w:p>
    <w:p w14:paraId="2010D7D2">
      <w:pPr>
        <w:pStyle w:val="29"/>
        <w:numPr>
          <w:ilvl w:val="1"/>
          <w:numId w:val="0"/>
        </w:numPr>
        <w:tabs>
          <w:tab w:val="left" w:pos="1334"/>
        </w:tabs>
        <w:spacing w:before="74" w:after="0" w:line="398" w:lineRule="auto"/>
        <w:ind w:right="510" w:rightChars="0" w:firstLine="480" w:firstLineChars="200"/>
        <w:jc w:val="left"/>
        <w:rPr>
          <w:rFonts w:hint="eastAsia" w:asciiTheme="minorEastAsia" w:hAnsiTheme="minorEastAsia" w:eastAsiaTheme="minorEastAsia" w:cstheme="minorEastAsia"/>
          <w:color w:val="auto"/>
          <w:sz w:val="24"/>
          <w:lang w:eastAsia="zh-CN"/>
        </w:rPr>
      </w:pPr>
    </w:p>
    <w:tbl>
      <w:tblPr>
        <w:tblStyle w:val="23"/>
        <w:tblpPr w:leftFromText="180" w:rightFromText="180" w:vertAnchor="text" w:horzAnchor="page" w:tblpX="1389" w:tblpY="62"/>
        <w:tblOverlap w:val="never"/>
        <w:tblW w:w="9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6"/>
        <w:gridCol w:w="7420"/>
        <w:gridCol w:w="1162"/>
      </w:tblGrid>
      <w:tr w14:paraId="31E8E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836" w:type="dxa"/>
          </w:tcPr>
          <w:p w14:paraId="48E84261">
            <w:pPr>
              <w:pStyle w:val="30"/>
              <w:keepNext w:val="0"/>
              <w:keepLines w:val="0"/>
              <w:suppressLineNumbers w:val="0"/>
              <w:spacing w:beforeAutospacing="0" w:afterAutospacing="0"/>
              <w:ind w:right="166"/>
              <w:jc w:val="both"/>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序号</w:t>
            </w:r>
          </w:p>
        </w:tc>
        <w:tc>
          <w:tcPr>
            <w:tcW w:w="7420" w:type="dxa"/>
          </w:tcPr>
          <w:p w14:paraId="3C1BFDD8">
            <w:pPr>
              <w:pStyle w:val="30"/>
              <w:keepNext w:val="0"/>
              <w:keepLines w:val="0"/>
              <w:suppressLineNumbers w:val="0"/>
              <w:spacing w:before="4" w:beforeAutospacing="0" w:afterAutospacing="0"/>
              <w:rPr>
                <w:rFonts w:hint="eastAsia" w:asciiTheme="minorEastAsia" w:hAnsiTheme="minorEastAsia" w:eastAsiaTheme="minorEastAsia" w:cstheme="minorEastAsia"/>
                <w:color w:val="auto"/>
                <w:sz w:val="28"/>
                <w:szCs w:val="24"/>
              </w:rPr>
            </w:pPr>
          </w:p>
          <w:p w14:paraId="17C3F899">
            <w:pPr>
              <w:pStyle w:val="30"/>
              <w:keepNext w:val="0"/>
              <w:keepLines w:val="0"/>
              <w:suppressLineNumbers w:val="0"/>
              <w:spacing w:beforeAutospacing="0" w:afterAutospacing="0"/>
              <w:ind w:left="3225" w:right="3211"/>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审查因素</w:t>
            </w:r>
          </w:p>
        </w:tc>
        <w:tc>
          <w:tcPr>
            <w:tcW w:w="1162" w:type="dxa"/>
          </w:tcPr>
          <w:p w14:paraId="332F43BF">
            <w:pPr>
              <w:pStyle w:val="30"/>
              <w:keepNext w:val="0"/>
              <w:keepLines w:val="0"/>
              <w:suppressLineNumbers w:val="0"/>
              <w:spacing w:before="4" w:beforeAutospacing="0" w:afterAutospacing="0"/>
              <w:rPr>
                <w:rFonts w:hint="eastAsia" w:asciiTheme="minorEastAsia" w:hAnsiTheme="minorEastAsia" w:eastAsiaTheme="minorEastAsia" w:cstheme="minorEastAsia"/>
                <w:color w:val="auto"/>
                <w:sz w:val="28"/>
                <w:szCs w:val="24"/>
              </w:rPr>
            </w:pPr>
          </w:p>
          <w:p w14:paraId="4F1F12C0">
            <w:pPr>
              <w:pStyle w:val="30"/>
              <w:keepNext w:val="0"/>
              <w:keepLines w:val="0"/>
              <w:suppressLineNumbers w:val="0"/>
              <w:spacing w:beforeAutospacing="0" w:afterAutospacing="0"/>
              <w:ind w:left="108" w:right="113"/>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审核标准</w:t>
            </w:r>
          </w:p>
        </w:tc>
      </w:tr>
      <w:tr w14:paraId="2CEC2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836" w:type="dxa"/>
            <w:vAlign w:val="center"/>
          </w:tcPr>
          <w:p w14:paraId="27D4EFB4">
            <w:pPr>
              <w:pStyle w:val="30"/>
              <w:keepNext w:val="0"/>
              <w:keepLines w:val="0"/>
              <w:suppressLineNumbers w:val="0"/>
              <w:spacing w:before="182" w:beforeAutospacing="0" w:afterAutospacing="0"/>
              <w:ind w:left="8"/>
              <w:jc w:val="center"/>
              <w:rPr>
                <w:rFonts w:hint="eastAsia" w:asciiTheme="minorEastAsia" w:hAnsiTheme="minorEastAsia" w:eastAsiaTheme="minorEastAsia" w:cstheme="minorEastAsia"/>
                <w:b/>
                <w:color w:val="auto"/>
                <w:sz w:val="28"/>
                <w:szCs w:val="24"/>
              </w:rPr>
            </w:pPr>
            <w:r>
              <w:rPr>
                <w:rFonts w:hint="eastAsia" w:asciiTheme="minorEastAsia" w:hAnsiTheme="minorEastAsia" w:eastAsiaTheme="minorEastAsia" w:cstheme="minorEastAsia"/>
                <w:b/>
                <w:color w:val="auto"/>
                <w:w w:val="99"/>
                <w:sz w:val="28"/>
                <w:szCs w:val="24"/>
              </w:rPr>
              <w:t>1</w:t>
            </w:r>
          </w:p>
        </w:tc>
        <w:tc>
          <w:tcPr>
            <w:tcW w:w="7420" w:type="dxa"/>
            <w:vAlign w:val="center"/>
          </w:tcPr>
          <w:p w14:paraId="7393CCEF">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投标文件项目名称、项目编号与招标文件一致；</w:t>
            </w:r>
          </w:p>
        </w:tc>
        <w:tc>
          <w:tcPr>
            <w:tcW w:w="1162" w:type="dxa"/>
          </w:tcPr>
          <w:p w14:paraId="2A7F12C6">
            <w:pPr>
              <w:pStyle w:val="30"/>
              <w:keepNext w:val="0"/>
              <w:keepLines w:val="0"/>
              <w:suppressLineNumbers w:val="0"/>
              <w:spacing w:beforeAutospacing="0" w:afterAutospacing="0"/>
              <w:rPr>
                <w:rFonts w:hint="eastAsia" w:asciiTheme="minorEastAsia" w:hAnsiTheme="minorEastAsia" w:eastAsiaTheme="minorEastAsia" w:cstheme="minorEastAsia"/>
                <w:color w:val="auto"/>
                <w:sz w:val="21"/>
                <w:szCs w:val="24"/>
              </w:rPr>
            </w:pPr>
          </w:p>
          <w:p w14:paraId="48CC8808">
            <w:pPr>
              <w:pStyle w:val="30"/>
              <w:keepNext w:val="0"/>
              <w:keepLines w:val="0"/>
              <w:suppressLineNumbers w:val="0"/>
              <w:spacing w:before="7" w:beforeAutospacing="0" w:afterAutospacing="0"/>
              <w:rPr>
                <w:rFonts w:hint="eastAsia" w:asciiTheme="minorEastAsia" w:hAnsiTheme="minorEastAsia" w:eastAsiaTheme="minorEastAsia" w:cstheme="minorEastAsia"/>
                <w:color w:val="auto"/>
                <w:sz w:val="21"/>
                <w:szCs w:val="24"/>
              </w:rPr>
            </w:pPr>
          </w:p>
          <w:p w14:paraId="29A1044D">
            <w:pPr>
              <w:pStyle w:val="30"/>
              <w:keepNext w:val="0"/>
              <w:keepLines w:val="0"/>
              <w:suppressLineNumbers w:val="0"/>
              <w:spacing w:beforeAutospacing="0" w:afterAutospacing="0"/>
              <w:ind w:left="108" w:right="100"/>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是/否</w:t>
            </w:r>
          </w:p>
        </w:tc>
      </w:tr>
      <w:tr w14:paraId="19481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836" w:type="dxa"/>
            <w:vAlign w:val="center"/>
          </w:tcPr>
          <w:p w14:paraId="7D8BA41F">
            <w:pPr>
              <w:pStyle w:val="30"/>
              <w:keepNext w:val="0"/>
              <w:keepLines w:val="0"/>
              <w:suppressLineNumbers w:val="0"/>
              <w:spacing w:beforeAutospacing="0" w:afterAutospacing="0"/>
              <w:jc w:val="center"/>
              <w:rPr>
                <w:rFonts w:hint="eastAsia" w:asciiTheme="minorEastAsia" w:hAnsiTheme="minorEastAsia" w:eastAsiaTheme="minorEastAsia" w:cstheme="minorEastAsia"/>
                <w:b/>
                <w:color w:val="auto"/>
                <w:sz w:val="28"/>
                <w:szCs w:val="24"/>
              </w:rPr>
            </w:pPr>
            <w:r>
              <w:rPr>
                <w:rFonts w:hint="eastAsia" w:asciiTheme="minorEastAsia" w:hAnsiTheme="minorEastAsia" w:eastAsiaTheme="minorEastAsia" w:cstheme="minorEastAsia"/>
                <w:b/>
                <w:color w:val="auto"/>
                <w:w w:val="99"/>
                <w:sz w:val="28"/>
                <w:szCs w:val="24"/>
              </w:rPr>
              <w:t>2</w:t>
            </w:r>
          </w:p>
        </w:tc>
        <w:tc>
          <w:tcPr>
            <w:tcW w:w="7420" w:type="dxa"/>
            <w:vAlign w:val="center"/>
          </w:tcPr>
          <w:p w14:paraId="3B075ACF">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签署、盖章符合招标文件要求，且无遗漏；</w:t>
            </w:r>
          </w:p>
        </w:tc>
        <w:tc>
          <w:tcPr>
            <w:tcW w:w="1162" w:type="dxa"/>
          </w:tcPr>
          <w:p w14:paraId="7A1C23C6">
            <w:pPr>
              <w:pStyle w:val="30"/>
              <w:keepNext w:val="0"/>
              <w:keepLines w:val="0"/>
              <w:suppressLineNumbers w:val="0"/>
              <w:spacing w:beforeAutospacing="0" w:afterAutospacing="0"/>
              <w:rPr>
                <w:rFonts w:hint="eastAsia" w:asciiTheme="minorEastAsia" w:hAnsiTheme="minorEastAsia" w:eastAsiaTheme="minorEastAsia" w:cstheme="minorEastAsia"/>
                <w:color w:val="auto"/>
                <w:sz w:val="21"/>
                <w:szCs w:val="24"/>
              </w:rPr>
            </w:pPr>
          </w:p>
          <w:p w14:paraId="5F9ED992">
            <w:pPr>
              <w:pStyle w:val="30"/>
              <w:keepNext w:val="0"/>
              <w:keepLines w:val="0"/>
              <w:suppressLineNumbers w:val="0"/>
              <w:spacing w:before="10" w:beforeAutospacing="0" w:afterAutospacing="0"/>
              <w:rPr>
                <w:rFonts w:hint="eastAsia" w:asciiTheme="minorEastAsia" w:hAnsiTheme="minorEastAsia" w:eastAsiaTheme="minorEastAsia" w:cstheme="minorEastAsia"/>
                <w:color w:val="auto"/>
                <w:sz w:val="18"/>
                <w:szCs w:val="24"/>
              </w:rPr>
            </w:pPr>
          </w:p>
          <w:p w14:paraId="223C5394">
            <w:pPr>
              <w:pStyle w:val="30"/>
              <w:keepNext w:val="0"/>
              <w:keepLines w:val="0"/>
              <w:suppressLineNumbers w:val="0"/>
              <w:spacing w:before="1" w:beforeAutospacing="0" w:afterAutospacing="0"/>
              <w:ind w:left="108" w:right="100"/>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是/否</w:t>
            </w:r>
          </w:p>
        </w:tc>
      </w:tr>
      <w:tr w14:paraId="3ACBB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36" w:type="dxa"/>
            <w:vAlign w:val="center"/>
          </w:tcPr>
          <w:p w14:paraId="237CADBF">
            <w:pPr>
              <w:pStyle w:val="30"/>
              <w:keepNext w:val="0"/>
              <w:keepLines w:val="0"/>
              <w:suppressLineNumbers w:val="0"/>
              <w:spacing w:beforeAutospacing="0" w:afterAutospacing="0"/>
              <w:jc w:val="center"/>
              <w:rPr>
                <w:rFonts w:hint="eastAsia" w:asciiTheme="minorEastAsia" w:hAnsiTheme="minorEastAsia" w:eastAsiaTheme="minorEastAsia" w:cstheme="minorEastAsia"/>
                <w:b/>
                <w:color w:val="auto"/>
                <w:w w:val="99"/>
                <w:sz w:val="28"/>
                <w:szCs w:val="24"/>
                <w:lang w:val="en-US" w:eastAsia="zh-CN"/>
              </w:rPr>
            </w:pPr>
            <w:r>
              <w:rPr>
                <w:rFonts w:hint="eastAsia" w:asciiTheme="minorEastAsia" w:hAnsiTheme="minorEastAsia" w:eastAsiaTheme="minorEastAsia" w:cstheme="minorEastAsia"/>
                <w:b/>
                <w:color w:val="auto"/>
                <w:w w:val="99"/>
                <w:sz w:val="28"/>
                <w:szCs w:val="24"/>
                <w:lang w:val="en-US" w:eastAsia="zh-CN"/>
              </w:rPr>
              <w:t>3</w:t>
            </w:r>
          </w:p>
        </w:tc>
        <w:tc>
          <w:tcPr>
            <w:tcW w:w="7420" w:type="dxa"/>
            <w:vAlign w:val="center"/>
          </w:tcPr>
          <w:p w14:paraId="43E529D9">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p>
          <w:p w14:paraId="6090C899">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投标有效期为开标之日起九十（90）个日历日；</w:t>
            </w:r>
          </w:p>
        </w:tc>
        <w:tc>
          <w:tcPr>
            <w:tcW w:w="1162" w:type="dxa"/>
            <w:vAlign w:val="center"/>
          </w:tcPr>
          <w:p w14:paraId="4853874C">
            <w:pPr>
              <w:pStyle w:val="30"/>
              <w:keepNext w:val="0"/>
              <w:keepLines w:val="0"/>
              <w:suppressLineNumbers w:val="0"/>
              <w:spacing w:before="1" w:beforeAutospacing="0" w:afterAutospacing="0"/>
              <w:ind w:left="108" w:right="100"/>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是/否</w:t>
            </w:r>
          </w:p>
        </w:tc>
      </w:tr>
      <w:tr w14:paraId="04F16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9" w:hRule="atLeast"/>
        </w:trPr>
        <w:tc>
          <w:tcPr>
            <w:tcW w:w="836" w:type="dxa"/>
            <w:vAlign w:val="center"/>
          </w:tcPr>
          <w:p w14:paraId="32EB33B9">
            <w:pPr>
              <w:pStyle w:val="30"/>
              <w:keepNext w:val="0"/>
              <w:keepLines w:val="0"/>
              <w:suppressLineNumbers w:val="0"/>
              <w:spacing w:beforeAutospacing="0" w:afterAutospacing="0"/>
              <w:jc w:val="center"/>
              <w:rPr>
                <w:rFonts w:hint="eastAsia" w:asciiTheme="minorEastAsia" w:hAnsiTheme="minorEastAsia" w:eastAsiaTheme="minorEastAsia" w:cstheme="minorEastAsia"/>
                <w:color w:val="auto"/>
                <w:sz w:val="28"/>
                <w:szCs w:val="24"/>
              </w:rPr>
            </w:pPr>
          </w:p>
          <w:p w14:paraId="1867DD94">
            <w:pPr>
              <w:pStyle w:val="30"/>
              <w:keepNext w:val="0"/>
              <w:keepLines w:val="0"/>
              <w:suppressLineNumbers w:val="0"/>
              <w:spacing w:before="157" w:beforeAutospacing="0" w:afterAutospacing="0"/>
              <w:jc w:val="center"/>
              <w:rPr>
                <w:rFonts w:hint="eastAsia" w:asciiTheme="minorEastAsia" w:hAnsiTheme="minorEastAsia" w:eastAsiaTheme="minorEastAsia" w:cstheme="minorEastAsia"/>
                <w:b/>
                <w:color w:val="auto"/>
                <w:sz w:val="28"/>
                <w:szCs w:val="24"/>
              </w:rPr>
            </w:pPr>
            <w:r>
              <w:rPr>
                <w:rFonts w:hint="eastAsia" w:asciiTheme="minorEastAsia" w:hAnsiTheme="minorEastAsia" w:eastAsiaTheme="minorEastAsia" w:cstheme="minorEastAsia"/>
                <w:b/>
                <w:color w:val="auto"/>
                <w:w w:val="99"/>
                <w:sz w:val="28"/>
                <w:szCs w:val="24"/>
              </w:rPr>
              <w:t>4</w:t>
            </w:r>
          </w:p>
        </w:tc>
        <w:tc>
          <w:tcPr>
            <w:tcW w:w="7420" w:type="dxa"/>
          </w:tcPr>
          <w:p w14:paraId="14404ABC">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p>
          <w:p w14:paraId="1B1D5BEF">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报价同时满足以下条款：（1）投标报价符合唯一性要求；（2）开标一览表填写符合要求；（3）报价货币符合招标文件要求；（4）未超出招标文件规定的最高限价；</w:t>
            </w:r>
          </w:p>
        </w:tc>
        <w:tc>
          <w:tcPr>
            <w:tcW w:w="1162" w:type="dxa"/>
            <w:vAlign w:val="center"/>
          </w:tcPr>
          <w:p w14:paraId="2E825E72">
            <w:pPr>
              <w:pStyle w:val="30"/>
              <w:keepNext w:val="0"/>
              <w:keepLines w:val="0"/>
              <w:suppressLineNumbers w:val="0"/>
              <w:spacing w:before="7" w:beforeAutospacing="0" w:afterAutospacing="0"/>
              <w:jc w:val="both"/>
              <w:rPr>
                <w:rFonts w:hint="eastAsia" w:asciiTheme="minorEastAsia" w:hAnsiTheme="minorEastAsia" w:eastAsiaTheme="minorEastAsia" w:cstheme="minorEastAsia"/>
                <w:color w:val="auto"/>
                <w:sz w:val="24"/>
                <w:szCs w:val="24"/>
              </w:rPr>
            </w:pPr>
          </w:p>
          <w:p w14:paraId="03382FC6">
            <w:pPr>
              <w:pStyle w:val="30"/>
              <w:keepNext w:val="0"/>
              <w:keepLines w:val="0"/>
              <w:suppressLineNumbers w:val="0"/>
              <w:spacing w:before="1" w:beforeAutospacing="0" w:afterAutospacing="0"/>
              <w:ind w:left="108" w:right="100"/>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是/否</w:t>
            </w:r>
          </w:p>
        </w:tc>
      </w:tr>
      <w:tr w14:paraId="5C99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36" w:type="dxa"/>
            <w:vAlign w:val="center"/>
          </w:tcPr>
          <w:p w14:paraId="3569C912">
            <w:pPr>
              <w:pStyle w:val="30"/>
              <w:keepNext w:val="0"/>
              <w:keepLines w:val="0"/>
              <w:suppressLineNumbers w:val="0"/>
              <w:spacing w:before="157" w:beforeAutospacing="0" w:afterAutospacing="0"/>
              <w:jc w:val="center"/>
              <w:rPr>
                <w:rFonts w:hint="eastAsia" w:asciiTheme="minorEastAsia" w:hAnsiTheme="minorEastAsia" w:eastAsiaTheme="minorEastAsia" w:cstheme="minorEastAsia"/>
                <w:b/>
                <w:color w:val="auto"/>
                <w:w w:val="99"/>
                <w:sz w:val="28"/>
                <w:szCs w:val="24"/>
                <w:lang w:val="en-US" w:eastAsia="zh-CN"/>
              </w:rPr>
            </w:pPr>
            <w:r>
              <w:rPr>
                <w:rFonts w:hint="eastAsia" w:asciiTheme="minorEastAsia" w:hAnsiTheme="minorEastAsia" w:eastAsiaTheme="minorEastAsia" w:cstheme="minorEastAsia"/>
                <w:b/>
                <w:color w:val="auto"/>
                <w:w w:val="99"/>
                <w:sz w:val="28"/>
                <w:szCs w:val="24"/>
                <w:lang w:val="en-US" w:eastAsia="zh-CN"/>
              </w:rPr>
              <w:t>5</w:t>
            </w:r>
          </w:p>
        </w:tc>
        <w:tc>
          <w:tcPr>
            <w:tcW w:w="7420" w:type="dxa"/>
          </w:tcPr>
          <w:p w14:paraId="58209C0E">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p>
          <w:p w14:paraId="617C0F46">
            <w:pPr>
              <w:pStyle w:val="30"/>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0" w:leftChars="0" w:right="46" w:rightChars="0"/>
              <w:jc w:val="both"/>
              <w:textAlignment w:val="auto"/>
              <w:rPr>
                <w:rFonts w:hint="eastAsia" w:asciiTheme="minorEastAsia" w:hAnsiTheme="minorEastAsia" w:eastAsiaTheme="minorEastAsia" w:cstheme="minorEastAsia"/>
                <w:color w:val="auto"/>
                <w:sz w:val="22"/>
                <w:szCs w:val="24"/>
                <w:lang w:val="zh-CN" w:eastAsia="zh-CN"/>
              </w:rPr>
            </w:pPr>
            <w:r>
              <w:rPr>
                <w:rFonts w:hint="eastAsia" w:asciiTheme="minorEastAsia" w:hAnsiTheme="minorEastAsia" w:eastAsiaTheme="minorEastAsia" w:cstheme="minorEastAsia"/>
                <w:color w:val="auto"/>
                <w:sz w:val="22"/>
                <w:szCs w:val="24"/>
                <w:lang w:val="zh-CN" w:eastAsia="zh-CN"/>
              </w:rPr>
              <w:t>完全理解并接受法律法规和招标文件对供应商的各项须知、规约要求和责任义务，没有出现法律法规或招标文件明确规定的其他被视为“无效投标”的情形。</w:t>
            </w:r>
          </w:p>
        </w:tc>
        <w:tc>
          <w:tcPr>
            <w:tcW w:w="1162" w:type="dxa"/>
            <w:vAlign w:val="center"/>
          </w:tcPr>
          <w:p w14:paraId="1E6D811D">
            <w:pPr>
              <w:pStyle w:val="30"/>
              <w:keepNext w:val="0"/>
              <w:keepLines w:val="0"/>
              <w:suppressLineNumbers w:val="0"/>
              <w:spacing w:before="1" w:beforeAutospacing="0" w:afterAutospacing="0"/>
              <w:ind w:left="108" w:right="100"/>
              <w:jc w:val="center"/>
              <w:rPr>
                <w:rFonts w:hint="eastAsia" w:asciiTheme="minorEastAsia" w:hAnsiTheme="minorEastAsia" w:eastAsiaTheme="minorEastAsia" w:cstheme="minorEastAsia"/>
                <w:b/>
                <w:color w:val="auto"/>
                <w:sz w:val="22"/>
                <w:szCs w:val="24"/>
              </w:rPr>
            </w:pPr>
            <w:r>
              <w:rPr>
                <w:rFonts w:hint="eastAsia" w:asciiTheme="minorEastAsia" w:hAnsiTheme="minorEastAsia" w:eastAsiaTheme="minorEastAsia" w:cstheme="minorEastAsia"/>
                <w:b/>
                <w:color w:val="auto"/>
                <w:sz w:val="22"/>
                <w:szCs w:val="24"/>
              </w:rPr>
              <w:t>是/否</w:t>
            </w:r>
          </w:p>
        </w:tc>
      </w:tr>
      <w:tr w14:paraId="6AC17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418" w:type="dxa"/>
            <w:gridSpan w:val="3"/>
          </w:tcPr>
          <w:p w14:paraId="6A136DE7">
            <w:pPr>
              <w:pStyle w:val="30"/>
              <w:keepNext w:val="0"/>
              <w:keepLines w:val="0"/>
              <w:suppressLineNumbers w:val="0"/>
              <w:spacing w:before="8" w:beforeAutospacing="0" w:afterAutospacing="0"/>
              <w:rPr>
                <w:rFonts w:hint="eastAsia" w:asciiTheme="minorEastAsia" w:hAnsiTheme="minorEastAsia" w:eastAsiaTheme="minorEastAsia" w:cstheme="minorEastAsia"/>
                <w:color w:val="auto"/>
                <w:sz w:val="22"/>
                <w:szCs w:val="24"/>
              </w:rPr>
            </w:pPr>
          </w:p>
          <w:p w14:paraId="6CE03B4F">
            <w:pPr>
              <w:pStyle w:val="30"/>
              <w:keepNext w:val="0"/>
              <w:keepLines w:val="0"/>
              <w:suppressLineNumbers w:val="0"/>
              <w:spacing w:before="1" w:beforeAutospacing="0" w:afterAutospacing="0"/>
              <w:ind w:right="1325"/>
              <w:jc w:val="both"/>
              <w:rPr>
                <w:rFonts w:hint="eastAsia" w:asciiTheme="minorEastAsia" w:hAnsiTheme="minorEastAsia" w:eastAsiaTheme="minorEastAsia" w:cstheme="minorEastAsia"/>
                <w:b/>
                <w:color w:val="auto"/>
                <w:sz w:val="28"/>
                <w:szCs w:val="24"/>
              </w:rPr>
            </w:pPr>
            <w:r>
              <w:rPr>
                <w:rFonts w:hint="eastAsia" w:asciiTheme="minorEastAsia" w:hAnsiTheme="minorEastAsia" w:eastAsiaTheme="minorEastAsia" w:cstheme="minorEastAsia"/>
                <w:b/>
                <w:color w:val="auto"/>
                <w:sz w:val="28"/>
                <w:szCs w:val="24"/>
              </w:rPr>
              <w:t>备注：符合性审查不合格的</w:t>
            </w:r>
            <w:r>
              <w:rPr>
                <w:rFonts w:hint="eastAsia" w:asciiTheme="minorEastAsia" w:hAnsiTheme="minorEastAsia" w:eastAsiaTheme="minorEastAsia" w:cstheme="minorEastAsia"/>
                <w:b/>
                <w:color w:val="auto"/>
                <w:sz w:val="28"/>
                <w:szCs w:val="24"/>
                <w:lang w:eastAsia="zh-CN"/>
              </w:rPr>
              <w:t>供应商</w:t>
            </w:r>
            <w:r>
              <w:rPr>
                <w:rFonts w:hint="eastAsia" w:asciiTheme="minorEastAsia" w:hAnsiTheme="minorEastAsia" w:eastAsiaTheme="minorEastAsia" w:cstheme="minorEastAsia"/>
                <w:b/>
                <w:color w:val="auto"/>
                <w:sz w:val="28"/>
                <w:szCs w:val="24"/>
              </w:rPr>
              <w:t>不得进入下一评审环节。</w:t>
            </w:r>
          </w:p>
        </w:tc>
      </w:tr>
    </w:tbl>
    <w:p w14:paraId="207F35D2">
      <w:pPr>
        <w:pStyle w:val="29"/>
        <w:numPr>
          <w:ilvl w:val="0"/>
          <w:numId w:val="0"/>
        </w:numPr>
        <w:tabs>
          <w:tab w:val="left" w:pos="1336"/>
        </w:tabs>
        <w:spacing w:before="175" w:after="0" w:line="396" w:lineRule="auto"/>
        <w:ind w:left="240" w:leftChars="109" w:right="70" w:rightChars="0" w:firstLine="488"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2"/>
          <w:sz w:val="24"/>
          <w:lang w:eastAsia="zh-CN"/>
        </w:rPr>
        <w:t>供</w:t>
      </w:r>
      <w:r>
        <w:rPr>
          <w:rFonts w:hint="eastAsia" w:asciiTheme="minorEastAsia" w:hAnsiTheme="minorEastAsia" w:eastAsiaTheme="minorEastAsia" w:cstheme="minorEastAsia"/>
          <w:color w:val="auto"/>
          <w:spacing w:val="2"/>
          <w:sz w:val="24"/>
        </w:rPr>
        <w:t>应商响应文件的资格性和符合性审查，出现下列情况者（但不限于），</w:t>
      </w:r>
      <w:r>
        <w:rPr>
          <w:rFonts w:hint="eastAsia" w:asciiTheme="minorEastAsia" w:hAnsiTheme="minorEastAsia" w:eastAsiaTheme="minorEastAsia" w:cstheme="minorEastAsia"/>
          <w:color w:val="auto"/>
          <w:spacing w:val="1"/>
          <w:sz w:val="24"/>
        </w:rPr>
        <w:t>按无效文件处理。</w:t>
      </w:r>
    </w:p>
    <w:p w14:paraId="024DC242">
      <w:pPr>
        <w:pStyle w:val="29"/>
        <w:numPr>
          <w:ilvl w:val="0"/>
          <w:numId w:val="19"/>
        </w:numPr>
        <w:tabs>
          <w:tab w:val="left" w:pos="1637"/>
        </w:tabs>
        <w:spacing w:before="5" w:after="0" w:line="396" w:lineRule="auto"/>
        <w:ind w:left="160" w:leftChars="0" w:right="70" w:rightChars="0" w:firstLine="280" w:firstLineChars="0"/>
        <w:jc w:val="left"/>
        <w:rPr>
          <w:rFonts w:hint="eastAsia" w:asciiTheme="minorEastAsia" w:hAnsiTheme="minorEastAsia" w:eastAsiaTheme="minorEastAsia" w:cstheme="minorEastAsia"/>
          <w:color w:val="auto"/>
          <w:spacing w:val="-3"/>
          <w:sz w:val="24"/>
        </w:rPr>
      </w:pPr>
      <w:r>
        <w:rPr>
          <w:rFonts w:hint="eastAsia" w:asciiTheme="minorEastAsia" w:hAnsiTheme="minorEastAsia" w:eastAsiaTheme="minorEastAsia" w:cstheme="minorEastAsia"/>
          <w:color w:val="auto"/>
          <w:sz w:val="24"/>
        </w:rPr>
        <w:t>、供应商没有经过正常渠道</w:t>
      </w:r>
      <w:r>
        <w:rPr>
          <w:rFonts w:hint="eastAsia" w:asciiTheme="minorEastAsia" w:hAnsiTheme="minorEastAsia" w:eastAsiaTheme="minorEastAsia" w:cstheme="minorEastAsia"/>
          <w:color w:val="auto"/>
          <w:sz w:val="24"/>
          <w:lang w:eastAsia="zh-CN"/>
        </w:rPr>
        <w:t>领取招标</w:t>
      </w:r>
      <w:r>
        <w:rPr>
          <w:rFonts w:hint="eastAsia" w:asciiTheme="minorEastAsia" w:hAnsiTheme="minorEastAsia" w:eastAsiaTheme="minorEastAsia" w:cstheme="minorEastAsia"/>
          <w:color w:val="auto"/>
          <w:sz w:val="24"/>
        </w:rPr>
        <w:t>文件或供应商的名称与登记领取</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文件单</w:t>
      </w:r>
      <w:r>
        <w:rPr>
          <w:rFonts w:hint="eastAsia" w:asciiTheme="minorEastAsia" w:hAnsiTheme="minorEastAsia" w:eastAsiaTheme="minorEastAsia" w:cstheme="minorEastAsia"/>
          <w:color w:val="auto"/>
          <w:spacing w:val="-3"/>
          <w:sz w:val="24"/>
        </w:rPr>
        <w:t>位的名称不符。</w:t>
      </w:r>
    </w:p>
    <w:p w14:paraId="4D422109">
      <w:pPr>
        <w:pStyle w:val="29"/>
        <w:numPr>
          <w:ilvl w:val="0"/>
          <w:numId w:val="19"/>
        </w:numPr>
        <w:tabs>
          <w:tab w:val="left" w:pos="1637"/>
        </w:tabs>
        <w:spacing w:before="5" w:after="0" w:line="396" w:lineRule="auto"/>
        <w:ind w:left="160" w:leftChars="0" w:right="83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供应商的</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报价超出采购预算的。</w:t>
      </w:r>
    </w:p>
    <w:p w14:paraId="7FFAE2D1">
      <w:pPr>
        <w:pStyle w:val="29"/>
        <w:numPr>
          <w:ilvl w:val="0"/>
          <w:numId w:val="19"/>
        </w:numPr>
        <w:tabs>
          <w:tab w:val="left" w:pos="1637"/>
        </w:tabs>
        <w:spacing w:before="5" w:after="0" w:line="396" w:lineRule="auto"/>
        <w:ind w:left="160" w:leftChars="0" w:right="7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响应文件中未提交法定代表人授权书（法定代表人直接参加</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未按要求</w:t>
      </w:r>
      <w:r>
        <w:rPr>
          <w:rFonts w:hint="eastAsia" w:asciiTheme="minorEastAsia" w:hAnsiTheme="minorEastAsia" w:eastAsiaTheme="minorEastAsia" w:cstheme="minorEastAsia"/>
          <w:color w:val="auto"/>
          <w:spacing w:val="-3"/>
          <w:sz w:val="24"/>
        </w:rPr>
        <w:t>提交其有效身份证</w:t>
      </w:r>
      <w:r>
        <w:rPr>
          <w:rFonts w:hint="eastAsia" w:asciiTheme="minorEastAsia" w:hAnsiTheme="minorEastAsia" w:eastAsiaTheme="minorEastAsia" w:cstheme="minorEastAsia"/>
          <w:color w:val="auto"/>
          <w:sz w:val="24"/>
        </w:rPr>
        <w:t>）或授权书的合法性或有效性不符合</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文件规定。授权代表本单位证明的有效性或符合性不符合要求的。</w:t>
      </w:r>
    </w:p>
    <w:p w14:paraId="57E28D0B">
      <w:pPr>
        <w:pStyle w:val="29"/>
        <w:numPr>
          <w:ilvl w:val="0"/>
          <w:numId w:val="19"/>
        </w:numPr>
        <w:tabs>
          <w:tab w:val="left" w:pos="1637"/>
        </w:tabs>
        <w:spacing w:before="5" w:after="0" w:line="396" w:lineRule="auto"/>
        <w:ind w:left="160" w:leftChars="0" w:right="83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响应</w:t>
      </w:r>
      <w:r>
        <w:rPr>
          <w:rFonts w:hint="eastAsia" w:asciiTheme="minorEastAsia" w:hAnsiTheme="minorEastAsia" w:eastAsiaTheme="minorEastAsia" w:cstheme="minorEastAsia"/>
          <w:color w:val="auto"/>
          <w:sz w:val="24"/>
        </w:rPr>
        <w:t>文件的有效性或符合性不符合要求的。</w:t>
      </w:r>
    </w:p>
    <w:p w14:paraId="03F913B7">
      <w:pPr>
        <w:pStyle w:val="29"/>
        <w:numPr>
          <w:ilvl w:val="0"/>
          <w:numId w:val="19"/>
        </w:numPr>
        <w:tabs>
          <w:tab w:val="left" w:pos="1637"/>
        </w:tabs>
        <w:spacing w:before="5" w:after="0" w:line="396" w:lineRule="auto"/>
        <w:ind w:left="160" w:leftChars="0" w:right="83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响应文件没有盖单位公章，无有效期或有效期达不到</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文件的要求</w:t>
      </w:r>
      <w:r>
        <w:rPr>
          <w:rFonts w:hint="eastAsia" w:asciiTheme="minorEastAsia" w:hAnsiTheme="minorEastAsia" w:eastAsiaTheme="minorEastAsia" w:cstheme="minorEastAsia"/>
          <w:color w:val="auto"/>
          <w:sz w:val="24"/>
          <w:lang w:eastAsia="zh-CN"/>
        </w:rPr>
        <w:t>。</w:t>
      </w:r>
    </w:p>
    <w:p w14:paraId="5B523399">
      <w:pPr>
        <w:pStyle w:val="29"/>
        <w:numPr>
          <w:ilvl w:val="0"/>
          <w:numId w:val="19"/>
        </w:numPr>
        <w:tabs>
          <w:tab w:val="left" w:pos="1637"/>
        </w:tabs>
        <w:spacing w:before="5" w:after="0" w:line="396" w:lineRule="auto"/>
        <w:ind w:left="160" w:leftChars="0" w:right="7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响应文件对</w:t>
      </w:r>
      <w:r>
        <w:rPr>
          <w:rFonts w:hint="eastAsia" w:asciiTheme="minorEastAsia" w:hAnsiTheme="minorEastAsia" w:eastAsiaTheme="minorEastAsia" w:cstheme="minorEastAsia"/>
          <w:color w:val="auto"/>
          <w:spacing w:val="-1"/>
          <w:sz w:val="24"/>
          <w:lang w:eastAsia="zh-CN"/>
        </w:rPr>
        <w:t>招标</w:t>
      </w:r>
      <w:r>
        <w:rPr>
          <w:rFonts w:hint="eastAsia" w:asciiTheme="minorEastAsia" w:hAnsiTheme="minorEastAsia" w:eastAsiaTheme="minorEastAsia" w:cstheme="minorEastAsia"/>
          <w:color w:val="auto"/>
          <w:spacing w:val="-1"/>
          <w:sz w:val="24"/>
        </w:rPr>
        <w:t>文件要求</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pacing w:val="-6"/>
          <w:sz w:val="24"/>
        </w:rPr>
        <w:t>交货期、付款、验收、售后服务等项</w:t>
      </w:r>
      <w:r>
        <w:rPr>
          <w:rFonts w:hint="eastAsia" w:asciiTheme="minorEastAsia" w:hAnsiTheme="minorEastAsia" w:eastAsiaTheme="minorEastAsia" w:cstheme="minorEastAsia"/>
          <w:color w:val="auto"/>
          <w:spacing w:val="-12"/>
          <w:sz w:val="24"/>
        </w:rPr>
        <w:t>）</w:t>
      </w:r>
      <w:r>
        <w:rPr>
          <w:rFonts w:hint="eastAsia" w:asciiTheme="minorEastAsia" w:hAnsiTheme="minorEastAsia" w:eastAsiaTheme="minorEastAsia" w:cstheme="minorEastAsia"/>
          <w:color w:val="auto"/>
          <w:spacing w:val="-5"/>
          <w:sz w:val="24"/>
        </w:rPr>
        <w:t>不一致，或附加</w:t>
      </w:r>
      <w:r>
        <w:rPr>
          <w:rFonts w:hint="eastAsia" w:asciiTheme="minorEastAsia" w:hAnsiTheme="minorEastAsia" w:eastAsiaTheme="minorEastAsia" w:cstheme="minorEastAsia"/>
          <w:color w:val="auto"/>
          <w:sz w:val="24"/>
        </w:rPr>
        <w:t>了采购人难以接受的条件。</w:t>
      </w:r>
    </w:p>
    <w:p w14:paraId="46F2B69B">
      <w:pPr>
        <w:pStyle w:val="29"/>
        <w:numPr>
          <w:ilvl w:val="0"/>
          <w:numId w:val="19"/>
        </w:numPr>
        <w:tabs>
          <w:tab w:val="left" w:pos="1637"/>
        </w:tabs>
        <w:spacing w:before="5" w:after="0" w:line="396" w:lineRule="auto"/>
        <w:ind w:left="160" w:leftChars="0" w:right="83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内容出现漏项或数量与要求不符，出现重大负偏差。</w:t>
      </w:r>
    </w:p>
    <w:p w14:paraId="5D28398B">
      <w:pPr>
        <w:pStyle w:val="29"/>
        <w:numPr>
          <w:ilvl w:val="0"/>
          <w:numId w:val="19"/>
        </w:numPr>
        <w:tabs>
          <w:tab w:val="left" w:pos="1637"/>
        </w:tabs>
        <w:spacing w:before="5" w:after="0" w:line="396" w:lineRule="auto"/>
        <w:ind w:left="160" w:leftChars="0" w:right="7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响应文件中技术指标达不到采购要求，降低了产品档次或影响产品性能、功能。</w:t>
      </w:r>
    </w:p>
    <w:p w14:paraId="36642449">
      <w:pPr>
        <w:pStyle w:val="29"/>
        <w:numPr>
          <w:ilvl w:val="0"/>
          <w:numId w:val="19"/>
        </w:numPr>
        <w:tabs>
          <w:tab w:val="left" w:pos="1637"/>
        </w:tabs>
        <w:spacing w:before="5" w:after="0" w:line="396" w:lineRule="auto"/>
        <w:ind w:left="160" w:leftChars="0" w:right="830" w:rightChars="0" w:firstLine="280"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响应报价与市场价偏离较大，低于成本，形成不正当竞争。</w:t>
      </w:r>
    </w:p>
    <w:p w14:paraId="5522C156">
      <w:pPr>
        <w:adjustRightInd w:val="0"/>
        <w:snapToGrid w:val="0"/>
        <w:spacing w:line="440" w:lineRule="exact"/>
        <w:ind w:firstLine="482" w:firstLineChars="200"/>
        <w:rPr>
          <w:rFonts w:hint="eastAsia" w:asciiTheme="minorEastAsia" w:hAnsiTheme="minorEastAsia" w:eastAsiaTheme="minorEastAsia" w:cstheme="minorEastAsia"/>
          <w:b/>
          <w:color w:val="auto"/>
          <w:sz w:val="24"/>
          <w:shd w:val="clear" w:color="auto" w:fill="auto"/>
        </w:rPr>
      </w:pPr>
      <w:r>
        <w:rPr>
          <w:rFonts w:hint="eastAsia" w:asciiTheme="minorEastAsia" w:hAnsiTheme="minorEastAsia" w:eastAsiaTheme="minorEastAsia" w:cstheme="minorEastAsia"/>
          <w:b/>
          <w:color w:val="auto"/>
          <w:sz w:val="24"/>
          <w:shd w:val="clear" w:color="auto" w:fill="auto"/>
          <w:lang w:val="en-US" w:eastAsia="zh-CN"/>
        </w:rPr>
        <w:t>六</w:t>
      </w:r>
      <w:r>
        <w:rPr>
          <w:rFonts w:hint="eastAsia" w:asciiTheme="minorEastAsia" w:hAnsiTheme="minorEastAsia" w:eastAsiaTheme="minorEastAsia" w:cstheme="minorEastAsia"/>
          <w:b/>
          <w:color w:val="auto"/>
          <w:sz w:val="24"/>
          <w:shd w:val="clear" w:color="auto" w:fill="auto"/>
        </w:rPr>
        <w:t>、</w:t>
      </w:r>
      <w:r>
        <w:rPr>
          <w:rFonts w:hint="eastAsia" w:asciiTheme="minorEastAsia" w:hAnsiTheme="minorEastAsia" w:eastAsiaTheme="minorEastAsia" w:cstheme="minorEastAsia"/>
          <w:b/>
          <w:color w:val="auto"/>
          <w:sz w:val="24"/>
          <w:shd w:val="clear" w:color="auto" w:fill="auto"/>
          <w:lang w:eastAsia="zh-CN"/>
        </w:rPr>
        <w:t>评标</w:t>
      </w:r>
      <w:r>
        <w:rPr>
          <w:rFonts w:hint="eastAsia" w:asciiTheme="minorEastAsia" w:hAnsiTheme="minorEastAsia" w:eastAsiaTheme="minorEastAsia" w:cstheme="minorEastAsia"/>
          <w:b/>
          <w:color w:val="auto"/>
          <w:sz w:val="24"/>
          <w:shd w:val="clear" w:color="auto" w:fill="auto"/>
        </w:rPr>
        <w:t>办法及内容</w:t>
      </w:r>
    </w:p>
    <w:p w14:paraId="3F473984">
      <w:pPr>
        <w:adjustRightInd w:val="0"/>
        <w:snapToGrid w:val="0"/>
        <w:spacing w:line="440" w:lineRule="exact"/>
        <w:ind w:firstLine="480" w:firstLineChars="200"/>
        <w:rPr>
          <w:rFonts w:hint="eastAsia" w:asciiTheme="minorEastAsia" w:hAnsiTheme="minorEastAsia" w:eastAsiaTheme="minorEastAsia" w:cstheme="minorEastAsia"/>
          <w:b w:val="0"/>
          <w:bCs w:val="0"/>
          <w:color w:val="auto"/>
          <w:sz w:val="24"/>
          <w:shd w:val="clear" w:color="auto" w:fill="auto"/>
        </w:rPr>
      </w:pPr>
      <w:r>
        <w:rPr>
          <w:rFonts w:hint="eastAsia" w:asciiTheme="minorEastAsia" w:hAnsiTheme="minorEastAsia" w:eastAsiaTheme="minorEastAsia" w:cstheme="minorEastAsia"/>
          <w:b w:val="0"/>
          <w:bCs w:val="0"/>
          <w:color w:val="auto"/>
          <w:sz w:val="24"/>
          <w:shd w:val="clear" w:color="auto" w:fill="auto"/>
          <w:lang w:val="en-US" w:eastAsia="zh-CN"/>
        </w:rPr>
        <w:t>6</w:t>
      </w:r>
      <w:r>
        <w:rPr>
          <w:rFonts w:hint="eastAsia" w:asciiTheme="minorEastAsia" w:hAnsiTheme="minorEastAsia" w:eastAsiaTheme="minorEastAsia" w:cstheme="minorEastAsia"/>
          <w:b w:val="0"/>
          <w:bCs w:val="0"/>
          <w:color w:val="auto"/>
          <w:sz w:val="24"/>
          <w:shd w:val="clear" w:color="auto" w:fill="auto"/>
        </w:rPr>
        <w:t xml:space="preserve">.1 </w:t>
      </w:r>
      <w:r>
        <w:rPr>
          <w:rFonts w:hint="eastAsia" w:asciiTheme="minorEastAsia" w:hAnsiTheme="minorEastAsia" w:eastAsiaTheme="minorEastAsia" w:cstheme="minorEastAsia"/>
          <w:b w:val="0"/>
          <w:bCs w:val="0"/>
          <w:color w:val="auto"/>
          <w:sz w:val="24"/>
          <w:shd w:val="clear" w:color="auto" w:fill="auto"/>
          <w:lang w:eastAsia="zh-CN"/>
        </w:rPr>
        <w:t>评审</w:t>
      </w:r>
      <w:r>
        <w:rPr>
          <w:rFonts w:hint="eastAsia" w:asciiTheme="minorEastAsia" w:hAnsiTheme="minorEastAsia" w:eastAsiaTheme="minorEastAsia" w:cstheme="minorEastAsia"/>
          <w:b w:val="0"/>
          <w:bCs w:val="0"/>
          <w:color w:val="auto"/>
          <w:sz w:val="24"/>
          <w:shd w:val="clear" w:color="auto" w:fill="auto"/>
        </w:rPr>
        <w:t>原则：</w:t>
      </w:r>
    </w:p>
    <w:p w14:paraId="206E73AE">
      <w:pPr>
        <w:adjustRightInd w:val="0"/>
        <w:snapToGrid w:val="0"/>
        <w:spacing w:line="440" w:lineRule="exact"/>
        <w:ind w:firstLine="480" w:firstLineChars="200"/>
        <w:rPr>
          <w:rFonts w:hint="eastAsia" w:asciiTheme="minorEastAsia" w:hAnsiTheme="minorEastAsia" w:eastAsiaTheme="minorEastAsia" w:cstheme="minorEastAsia"/>
          <w:b/>
          <w:bCs/>
          <w:color w:val="auto"/>
          <w:sz w:val="24"/>
          <w:shd w:val="clear" w:color="auto" w:fill="auto"/>
        </w:rPr>
      </w:pPr>
      <w:r>
        <w:rPr>
          <w:rFonts w:hint="eastAsia" w:asciiTheme="minorEastAsia" w:hAnsiTheme="minorEastAsia" w:eastAsiaTheme="minorEastAsia" w:cstheme="minorEastAsia"/>
          <w:color w:val="auto"/>
          <w:sz w:val="24"/>
          <w:shd w:val="clear" w:color="auto" w:fill="auto"/>
        </w:rPr>
        <w:t>（1）坚持</w:t>
      </w:r>
      <w:r>
        <w:rPr>
          <w:rFonts w:hint="eastAsia" w:asciiTheme="minorEastAsia" w:hAnsiTheme="minorEastAsia" w:eastAsiaTheme="minorEastAsia" w:cstheme="minorEastAsia"/>
          <w:color w:val="auto"/>
          <w:sz w:val="24"/>
          <w:shd w:val="clear" w:color="auto" w:fill="auto"/>
          <w:lang w:eastAsia="zh-CN"/>
        </w:rPr>
        <w:t>投标</w:t>
      </w:r>
      <w:r>
        <w:rPr>
          <w:rFonts w:hint="eastAsia" w:asciiTheme="minorEastAsia" w:hAnsiTheme="minorEastAsia" w:eastAsiaTheme="minorEastAsia" w:cstheme="minorEastAsia"/>
          <w:color w:val="auto"/>
          <w:sz w:val="24"/>
          <w:shd w:val="clear" w:color="auto" w:fill="auto"/>
        </w:rPr>
        <w:t xml:space="preserve">机会均等，信息公开，公平竞争的原则。  </w:t>
      </w:r>
    </w:p>
    <w:p w14:paraId="1FB8E2AE">
      <w:pPr>
        <w:adjustRightInd w:val="0"/>
        <w:snapToGrid w:val="0"/>
        <w:spacing w:line="440" w:lineRule="exact"/>
        <w:ind w:firstLine="480" w:firstLineChars="200"/>
        <w:rPr>
          <w:rFonts w:hint="eastAsia" w:asciiTheme="minorEastAsia" w:hAnsiTheme="minorEastAsia" w:eastAsiaTheme="minorEastAsia" w:cstheme="minorEastAsia"/>
          <w:color w:val="auto"/>
          <w:sz w:val="24"/>
          <w:shd w:val="clear" w:color="auto" w:fill="auto"/>
        </w:rPr>
      </w:pPr>
      <w:r>
        <w:rPr>
          <w:rFonts w:hint="eastAsia" w:asciiTheme="minorEastAsia" w:hAnsiTheme="minorEastAsia" w:eastAsiaTheme="minorEastAsia" w:cstheme="minorEastAsia"/>
          <w:color w:val="auto"/>
          <w:sz w:val="24"/>
          <w:shd w:val="clear" w:color="auto" w:fill="auto"/>
        </w:rPr>
        <w:t>（2）坚持</w:t>
      </w:r>
      <w:r>
        <w:rPr>
          <w:rFonts w:hint="eastAsia" w:asciiTheme="minorEastAsia" w:hAnsiTheme="minorEastAsia" w:eastAsiaTheme="minorEastAsia" w:cstheme="minorEastAsia"/>
          <w:color w:val="auto"/>
          <w:sz w:val="24"/>
          <w:shd w:val="clear" w:color="auto" w:fill="auto"/>
          <w:lang w:eastAsia="zh-CN"/>
        </w:rPr>
        <w:t>公开</w:t>
      </w:r>
      <w:r>
        <w:rPr>
          <w:rFonts w:hint="eastAsia" w:asciiTheme="minorEastAsia" w:hAnsiTheme="minorEastAsia" w:eastAsiaTheme="minorEastAsia" w:cstheme="minorEastAsia"/>
          <w:color w:val="auto"/>
          <w:sz w:val="24"/>
          <w:shd w:val="clear" w:color="auto" w:fill="auto"/>
        </w:rPr>
        <w:t>性、经济实效性和公平性原则。</w:t>
      </w:r>
    </w:p>
    <w:p w14:paraId="19473077">
      <w:pPr>
        <w:adjustRightInd w:val="0"/>
        <w:snapToGrid w:val="0"/>
        <w:spacing w:line="440" w:lineRule="exact"/>
        <w:ind w:firstLine="480" w:firstLineChars="200"/>
        <w:rPr>
          <w:rFonts w:hint="eastAsia" w:asciiTheme="minorEastAsia" w:hAnsiTheme="minorEastAsia" w:eastAsiaTheme="minorEastAsia" w:cstheme="minorEastAsia"/>
          <w:color w:val="auto"/>
          <w:sz w:val="24"/>
          <w:shd w:val="clear" w:color="auto" w:fill="auto"/>
          <w:lang w:val="en-US" w:eastAsia="zh-CN"/>
        </w:rPr>
      </w:pPr>
      <w:r>
        <w:rPr>
          <w:rFonts w:hint="eastAsia" w:asciiTheme="minorEastAsia" w:hAnsiTheme="minorEastAsia" w:eastAsiaTheme="minorEastAsia" w:cstheme="minorEastAsia"/>
          <w:color w:val="auto"/>
          <w:sz w:val="24"/>
          <w:shd w:val="clear" w:color="auto" w:fill="auto"/>
        </w:rPr>
        <w:t>（3）综合</w:t>
      </w:r>
      <w:r>
        <w:rPr>
          <w:rFonts w:hint="eastAsia" w:asciiTheme="minorEastAsia" w:hAnsiTheme="minorEastAsia" w:eastAsiaTheme="minorEastAsia" w:cstheme="minorEastAsia"/>
          <w:color w:val="auto"/>
          <w:sz w:val="24"/>
          <w:shd w:val="clear" w:color="auto" w:fill="auto"/>
          <w:lang w:eastAsia="zh-CN"/>
        </w:rPr>
        <w:t>评审</w:t>
      </w:r>
      <w:r>
        <w:rPr>
          <w:rFonts w:hint="eastAsia" w:asciiTheme="minorEastAsia" w:hAnsiTheme="minorEastAsia" w:eastAsiaTheme="minorEastAsia" w:cstheme="minorEastAsia"/>
          <w:color w:val="auto"/>
          <w:sz w:val="24"/>
          <w:shd w:val="clear" w:color="auto" w:fill="auto"/>
        </w:rPr>
        <w:t>，择优选择技术方案优、业绩好、服务有保证的成交单位。</w:t>
      </w:r>
    </w:p>
    <w:p w14:paraId="7C540F74">
      <w:pPr>
        <w:adjustRightInd w:val="0"/>
        <w:snapToGrid w:val="0"/>
        <w:spacing w:line="440" w:lineRule="exact"/>
        <w:ind w:firstLine="480" w:firstLineChars="200"/>
        <w:rPr>
          <w:rFonts w:hint="eastAsia" w:asciiTheme="minorEastAsia" w:hAnsiTheme="minorEastAsia" w:eastAsiaTheme="minorEastAsia" w:cstheme="minorEastAsia"/>
          <w:color w:val="auto"/>
          <w:sz w:val="24"/>
          <w:shd w:val="clear" w:color="auto" w:fill="auto"/>
          <w:lang w:val="en-US" w:eastAsia="zh-CN"/>
        </w:rPr>
      </w:pPr>
      <w:r>
        <w:rPr>
          <w:rFonts w:hint="eastAsia" w:asciiTheme="minorEastAsia" w:hAnsiTheme="minorEastAsia" w:eastAsiaTheme="minorEastAsia" w:cstheme="minorEastAsia"/>
          <w:color w:val="auto"/>
          <w:sz w:val="24"/>
          <w:shd w:val="clear" w:color="auto" w:fill="auto"/>
          <w:lang w:val="en-US" w:eastAsia="zh-CN"/>
        </w:rPr>
        <w:t>7、综合评分法（分值，总分100分）</w:t>
      </w:r>
    </w:p>
    <w:p w14:paraId="6B1D3C10">
      <w:pPr>
        <w:pStyle w:val="27"/>
        <w:rPr>
          <w:rFonts w:hint="eastAsia" w:asciiTheme="minorEastAsia" w:hAnsiTheme="minorEastAsia" w:eastAsiaTheme="minorEastAsia" w:cstheme="minorEastAsia"/>
          <w:color w:val="auto"/>
          <w:sz w:val="24"/>
          <w:shd w:val="clear" w:color="auto" w:fill="auto"/>
          <w:lang w:val="en-US" w:eastAsia="zh-CN"/>
        </w:rPr>
      </w:pPr>
    </w:p>
    <w:tbl>
      <w:tblPr>
        <w:tblStyle w:val="23"/>
        <w:tblW w:w="10379"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855"/>
        <w:gridCol w:w="7950"/>
        <w:gridCol w:w="762"/>
      </w:tblGrid>
      <w:tr w14:paraId="3357E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trPr>
        <w:tc>
          <w:tcPr>
            <w:tcW w:w="1667" w:type="dxa"/>
            <w:gridSpan w:val="2"/>
            <w:noWrap w:val="0"/>
            <w:vAlign w:val="center"/>
          </w:tcPr>
          <w:p w14:paraId="0D9F0739">
            <w:pPr>
              <w:keepNext w:val="0"/>
              <w:keepLines w:val="0"/>
              <w:suppressLineNumbers w:val="0"/>
              <w:spacing w:beforeAutospacing="0" w:afterAutospacing="0" w:line="360" w:lineRule="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总分  100分</w:t>
            </w:r>
          </w:p>
        </w:tc>
        <w:tc>
          <w:tcPr>
            <w:tcW w:w="7950" w:type="dxa"/>
            <w:noWrap w:val="0"/>
            <w:vAlign w:val="center"/>
          </w:tcPr>
          <w:p w14:paraId="4295D565">
            <w:pPr>
              <w:keepNext w:val="0"/>
              <w:keepLines w:val="0"/>
              <w:suppressLineNumbers w:val="0"/>
              <w:spacing w:beforeAutospacing="0" w:afterAutospacing="0" w:line="360" w:lineRule="auto"/>
              <w:ind w:firstLine="442" w:firstLineChars="200"/>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评  审  要  素</w:t>
            </w:r>
          </w:p>
        </w:tc>
        <w:tc>
          <w:tcPr>
            <w:tcW w:w="762" w:type="dxa"/>
            <w:noWrap w:val="0"/>
            <w:vAlign w:val="center"/>
          </w:tcPr>
          <w:p w14:paraId="2793C3F9">
            <w:pPr>
              <w:keepNext w:val="0"/>
              <w:keepLines w:val="0"/>
              <w:suppressLineNumbers w:val="0"/>
              <w:spacing w:beforeAutospacing="0" w:afterAutospacing="0" w:line="360" w:lineRule="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分项</w:t>
            </w:r>
          </w:p>
          <w:p w14:paraId="431AD61F">
            <w:pPr>
              <w:keepNext w:val="0"/>
              <w:keepLines w:val="0"/>
              <w:suppressLineNumbers w:val="0"/>
              <w:spacing w:beforeAutospacing="0" w:afterAutospacing="0" w:line="360" w:lineRule="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分值</w:t>
            </w:r>
          </w:p>
        </w:tc>
      </w:tr>
      <w:tr w14:paraId="6CD5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9" w:hRule="atLeast"/>
        </w:trPr>
        <w:tc>
          <w:tcPr>
            <w:tcW w:w="812" w:type="dxa"/>
            <w:noWrap w:val="0"/>
            <w:vAlign w:val="center"/>
          </w:tcPr>
          <w:p w14:paraId="1268A3CB">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价格</w:t>
            </w:r>
          </w:p>
          <w:p w14:paraId="2C6BFCCB">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Cs w:val="24"/>
                <w:highlight w:val="none"/>
                <w:lang w:eastAsia="zh-CN"/>
              </w:rPr>
            </w:pPr>
            <w:r>
              <w:rPr>
                <w:rFonts w:hint="eastAsia" w:asciiTheme="minorEastAsia" w:hAnsiTheme="minorEastAsia" w:eastAsiaTheme="minorEastAsia" w:cstheme="minorEastAsia"/>
                <w:b/>
                <w:color w:val="auto"/>
                <w:szCs w:val="24"/>
                <w:highlight w:val="none"/>
              </w:rPr>
              <w:t>部分</w:t>
            </w:r>
            <w:r>
              <w:rPr>
                <w:rFonts w:hint="eastAsia" w:asciiTheme="minorEastAsia" w:hAnsiTheme="minorEastAsia" w:eastAsiaTheme="minorEastAsia" w:cstheme="minorEastAsia"/>
                <w:b/>
                <w:color w:val="auto"/>
                <w:szCs w:val="24"/>
                <w:highlight w:val="none"/>
                <w:lang w:eastAsia="zh-CN"/>
              </w:rPr>
              <w:t>（</w:t>
            </w:r>
            <w:r>
              <w:rPr>
                <w:rFonts w:hint="eastAsia" w:asciiTheme="minorEastAsia" w:hAnsiTheme="minorEastAsia" w:eastAsiaTheme="minorEastAsia" w:cstheme="minorEastAsia"/>
                <w:b/>
                <w:color w:val="auto"/>
                <w:szCs w:val="24"/>
                <w:highlight w:val="none"/>
                <w:lang w:val="en-US" w:eastAsia="zh-CN"/>
              </w:rPr>
              <w:t>30分</w:t>
            </w:r>
            <w:r>
              <w:rPr>
                <w:rFonts w:hint="eastAsia" w:asciiTheme="minorEastAsia" w:hAnsiTheme="minorEastAsia" w:eastAsiaTheme="minorEastAsia" w:cstheme="minorEastAsia"/>
                <w:b/>
                <w:color w:val="auto"/>
                <w:szCs w:val="24"/>
                <w:highlight w:val="none"/>
                <w:lang w:eastAsia="zh-CN"/>
              </w:rPr>
              <w:t>）</w:t>
            </w:r>
          </w:p>
        </w:tc>
        <w:tc>
          <w:tcPr>
            <w:tcW w:w="855" w:type="dxa"/>
            <w:noWrap w:val="0"/>
            <w:vAlign w:val="center"/>
          </w:tcPr>
          <w:p w14:paraId="10CAFFF1">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投标</w:t>
            </w:r>
          </w:p>
          <w:p w14:paraId="30537234">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Cs/>
                <w:color w:val="auto"/>
                <w:szCs w:val="24"/>
                <w:highlight w:val="none"/>
              </w:rPr>
              <w:t>报价</w:t>
            </w:r>
          </w:p>
        </w:tc>
        <w:tc>
          <w:tcPr>
            <w:tcW w:w="7950" w:type="dxa"/>
            <w:noWrap w:val="0"/>
            <w:vAlign w:val="center"/>
          </w:tcPr>
          <w:p w14:paraId="5BCBE957">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zh-CN" w:eastAsia="zh-CN" w:bidi="zh-CN"/>
              </w:rPr>
              <w:t>1.</w:t>
            </w:r>
            <w:r>
              <w:rPr>
                <w:rFonts w:hint="eastAsia" w:asciiTheme="majorEastAsia" w:hAnsiTheme="majorEastAsia" w:eastAsiaTheme="majorEastAsia" w:cstheme="majorEastAsia"/>
                <w:color w:val="auto"/>
                <w:kern w:val="2"/>
                <w:sz w:val="20"/>
                <w:szCs w:val="21"/>
                <w:highlight w:val="none"/>
                <w:lang w:val="en-US" w:eastAsia="zh-CN" w:bidi="zh-CN"/>
              </w:rPr>
              <w:t>经初审合格的投标文件，其投标报价为有效投标报价。</w:t>
            </w:r>
          </w:p>
          <w:p w14:paraId="089CE084">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2.满足招标文件实质性要求且最终报价最低的投标人的价格为投标基准价，其价格分为满分30分。</w:t>
            </w:r>
          </w:p>
          <w:p w14:paraId="78B75D23">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3.投标报价得分=（投标基准价/投标报价）×30的公式计算得分。</w:t>
            </w:r>
          </w:p>
          <w:p w14:paraId="4BF84AD2">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4.投标报价不完整的，不进入评标标准价的计算，本项得0分。</w:t>
            </w:r>
          </w:p>
          <w:p w14:paraId="3B40ED05">
            <w:pPr>
              <w:keepNext w:val="0"/>
              <w:keepLines w:val="0"/>
              <w:suppressLineNumbers w:val="0"/>
              <w:spacing w:beforeAutospacing="0" w:afterAutospacing="0" w:line="360" w:lineRule="auto"/>
              <w:ind w:firstLine="400" w:firstLineChars="200"/>
              <w:rPr>
                <w:rFonts w:hint="eastAsia" w:asciiTheme="minorEastAsia" w:hAnsiTheme="minorEastAsia" w:eastAsiaTheme="minorEastAsia" w:cstheme="minorEastAsia"/>
                <w:color w:val="auto"/>
                <w:szCs w:val="24"/>
                <w:highlight w:val="none"/>
              </w:rPr>
            </w:pPr>
            <w:r>
              <w:rPr>
                <w:rFonts w:hint="eastAsia" w:asciiTheme="majorEastAsia" w:hAnsiTheme="majorEastAsia" w:eastAsiaTheme="majorEastAsia" w:cstheme="majorEastAsia"/>
                <w:color w:val="auto"/>
                <w:kern w:val="2"/>
                <w:sz w:val="20"/>
                <w:szCs w:val="21"/>
                <w:highlight w:val="none"/>
                <w:lang w:val="en-US" w:eastAsia="zh-CN" w:bidi="zh-CN"/>
              </w:rPr>
              <w:t>5.投标报价明显低于其他投标人，经磋商小组质询后不能在规定时间内说明理由，或说明理由但评审委员会认为理由不能成立的，客观上形成不良竞争，按无效标处理。</w:t>
            </w:r>
          </w:p>
        </w:tc>
        <w:tc>
          <w:tcPr>
            <w:tcW w:w="762" w:type="dxa"/>
            <w:noWrap w:val="0"/>
            <w:vAlign w:val="center"/>
          </w:tcPr>
          <w:p w14:paraId="5E3EF082">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30分</w:t>
            </w:r>
          </w:p>
        </w:tc>
      </w:tr>
      <w:tr w14:paraId="1E24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9" w:hRule="atLeast"/>
        </w:trPr>
        <w:tc>
          <w:tcPr>
            <w:tcW w:w="812" w:type="dxa"/>
            <w:noWrap w:val="0"/>
            <w:vAlign w:val="center"/>
          </w:tcPr>
          <w:p w14:paraId="5AF2C7D0">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Cs w:val="24"/>
                <w:highlight w:val="none"/>
                <w:lang w:eastAsia="zh-CN"/>
              </w:rPr>
            </w:pPr>
            <w:r>
              <w:rPr>
                <w:rFonts w:hint="eastAsia" w:asciiTheme="minorEastAsia" w:hAnsiTheme="minorEastAsia" w:eastAsiaTheme="minorEastAsia" w:cstheme="minorEastAsia"/>
                <w:b/>
                <w:color w:val="auto"/>
                <w:szCs w:val="24"/>
                <w:highlight w:val="none"/>
                <w:lang w:eastAsia="zh-CN"/>
              </w:rPr>
              <w:t>商务评审（</w:t>
            </w:r>
            <w:r>
              <w:rPr>
                <w:rFonts w:hint="eastAsia" w:asciiTheme="minorEastAsia" w:hAnsiTheme="minorEastAsia" w:eastAsiaTheme="minorEastAsia" w:cstheme="minorEastAsia"/>
                <w:b/>
                <w:color w:val="auto"/>
                <w:szCs w:val="24"/>
                <w:highlight w:val="none"/>
                <w:lang w:val="en-US" w:eastAsia="zh-CN"/>
              </w:rPr>
              <w:t>5分</w:t>
            </w:r>
            <w:r>
              <w:rPr>
                <w:rFonts w:hint="eastAsia" w:asciiTheme="minorEastAsia" w:hAnsiTheme="minorEastAsia" w:eastAsiaTheme="minorEastAsia" w:cstheme="minorEastAsia"/>
                <w:b/>
                <w:color w:val="auto"/>
                <w:szCs w:val="24"/>
                <w:highlight w:val="none"/>
                <w:lang w:eastAsia="zh-CN"/>
              </w:rPr>
              <w:t>）</w:t>
            </w:r>
          </w:p>
        </w:tc>
        <w:tc>
          <w:tcPr>
            <w:tcW w:w="855" w:type="dxa"/>
            <w:noWrap w:val="0"/>
            <w:vAlign w:val="center"/>
          </w:tcPr>
          <w:p w14:paraId="6C145306">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lang w:eastAsia="zh-CN"/>
              </w:rPr>
            </w:pPr>
            <w:r>
              <w:rPr>
                <w:rFonts w:hint="eastAsia" w:asciiTheme="minorEastAsia" w:hAnsiTheme="minorEastAsia" w:eastAsiaTheme="minorEastAsia" w:cstheme="minorEastAsia"/>
                <w:bCs/>
                <w:color w:val="auto"/>
                <w:szCs w:val="24"/>
                <w:highlight w:val="none"/>
                <w:lang w:eastAsia="zh-CN"/>
              </w:rPr>
              <w:t>商务评审</w:t>
            </w:r>
          </w:p>
        </w:tc>
        <w:tc>
          <w:tcPr>
            <w:tcW w:w="7950" w:type="dxa"/>
            <w:noWrap w:val="0"/>
            <w:vAlign w:val="center"/>
          </w:tcPr>
          <w:p w14:paraId="1425CE3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经过有效性和符合性审核合格的单位，对全部商务条款付款、服务期、验收等方面进行响应。</w:t>
            </w:r>
          </w:p>
          <w:p w14:paraId="5B5E05EC">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（1）完全响应且逐项详细说明得5分；</w:t>
            </w:r>
          </w:p>
          <w:p w14:paraId="2915B8D4">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（2）有详细响应但响应内容不够详尽、完善得3分；</w:t>
            </w:r>
          </w:p>
          <w:p w14:paraId="11E90FF5">
            <w:pPr>
              <w:keepNext w:val="0"/>
              <w:keepLines w:val="0"/>
              <w:suppressLineNumbers w:val="0"/>
              <w:spacing w:beforeAutospacing="0" w:afterAutospacing="0" w:line="360" w:lineRule="auto"/>
              <w:ind w:firstLine="400" w:firstLineChars="200"/>
              <w:jc w:val="left"/>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（3）响应一般，较差得1分。</w:t>
            </w:r>
          </w:p>
          <w:p w14:paraId="5D9C00F3">
            <w:pPr>
              <w:pStyle w:val="2"/>
              <w:keepNext w:val="0"/>
              <w:keepLines w:val="0"/>
              <w:suppressLineNumbers w:val="0"/>
              <w:spacing w:beforeAutospacing="0" w:afterAutospacing="0"/>
              <w:ind w:left="0" w:leftChars="0" w:firstLine="602" w:firstLineChars="300"/>
              <w:jc w:val="both"/>
              <w:rPr>
                <w:rFonts w:hint="eastAsia"/>
              </w:rPr>
            </w:pPr>
            <w:r>
              <w:rPr>
                <w:rFonts w:hint="eastAsia" w:asciiTheme="majorEastAsia" w:hAnsiTheme="majorEastAsia" w:eastAsiaTheme="majorEastAsia" w:cstheme="majorEastAsia"/>
                <w:b/>
                <w:bCs/>
                <w:color w:val="auto"/>
                <w:kern w:val="2"/>
                <w:sz w:val="20"/>
                <w:szCs w:val="21"/>
                <w:highlight w:val="none"/>
                <w:lang w:val="en-US" w:eastAsia="zh-CN" w:bidi="zh-CN"/>
              </w:rPr>
              <w:t>未响应不得分</w:t>
            </w:r>
          </w:p>
        </w:tc>
        <w:tc>
          <w:tcPr>
            <w:tcW w:w="762" w:type="dxa"/>
            <w:noWrap w:val="0"/>
            <w:vAlign w:val="center"/>
          </w:tcPr>
          <w:p w14:paraId="52968672">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5分</w:t>
            </w:r>
          </w:p>
        </w:tc>
      </w:tr>
      <w:tr w14:paraId="3F64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12" w:type="dxa"/>
            <w:vMerge w:val="restart"/>
            <w:noWrap w:val="0"/>
            <w:vAlign w:val="center"/>
          </w:tcPr>
          <w:p w14:paraId="51607298">
            <w:pPr>
              <w:keepNext w:val="0"/>
              <w:keepLines w:val="0"/>
              <w:suppressLineNumbers w:val="0"/>
              <w:spacing w:beforeAutospacing="0" w:afterAutospacing="0" w:line="360" w:lineRule="auto"/>
              <w:jc w:val="both"/>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color w:val="auto"/>
                <w:szCs w:val="24"/>
                <w:highlight w:val="none"/>
                <w:lang w:eastAsia="zh-CN"/>
              </w:rPr>
              <w:t>技术方案（</w:t>
            </w:r>
            <w:r>
              <w:rPr>
                <w:rFonts w:hint="eastAsia" w:asciiTheme="minorEastAsia" w:hAnsiTheme="minorEastAsia" w:eastAsiaTheme="minorEastAsia" w:cstheme="minorEastAsia"/>
                <w:b/>
                <w:color w:val="auto"/>
                <w:szCs w:val="24"/>
                <w:highlight w:val="none"/>
                <w:lang w:val="en-US" w:eastAsia="zh-CN"/>
              </w:rPr>
              <w:t>49分</w:t>
            </w:r>
            <w:r>
              <w:rPr>
                <w:rFonts w:hint="eastAsia" w:asciiTheme="minorEastAsia" w:hAnsiTheme="minorEastAsia" w:eastAsiaTheme="minorEastAsia" w:cstheme="minorEastAsia"/>
                <w:b/>
                <w:color w:val="auto"/>
                <w:szCs w:val="24"/>
                <w:highlight w:val="none"/>
                <w:lang w:eastAsia="zh-CN"/>
              </w:rPr>
              <w:t>）</w:t>
            </w:r>
          </w:p>
        </w:tc>
        <w:tc>
          <w:tcPr>
            <w:tcW w:w="855" w:type="dxa"/>
            <w:shd w:val="clear" w:color="auto" w:fill="auto"/>
            <w:noWrap w:val="0"/>
            <w:vAlign w:val="center"/>
          </w:tcPr>
          <w:p w14:paraId="52D85575">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lang w:eastAsia="zh-CN"/>
              </w:rPr>
            </w:pPr>
            <w:r>
              <w:rPr>
                <w:rFonts w:hint="eastAsia" w:asciiTheme="minorEastAsia" w:hAnsiTheme="minorEastAsia" w:eastAsiaTheme="minorEastAsia" w:cstheme="minorEastAsia"/>
                <w:bCs/>
                <w:color w:val="auto"/>
                <w:szCs w:val="24"/>
                <w:highlight w:val="none"/>
                <w:lang w:eastAsia="zh-CN"/>
              </w:rPr>
              <w:t>项目实施方案</w:t>
            </w:r>
          </w:p>
        </w:tc>
        <w:tc>
          <w:tcPr>
            <w:tcW w:w="7950" w:type="dxa"/>
            <w:shd w:val="clear" w:color="auto" w:fill="auto"/>
            <w:noWrap w:val="0"/>
            <w:vAlign w:val="top"/>
          </w:tcPr>
          <w:p w14:paraId="3E45BC03">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涵盖供货计划、运输保障、现场服务三大模块，按以下标准打分：</w:t>
            </w:r>
          </w:p>
          <w:p w14:paraId="28D91AB8">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1.方案完整详实、可直接落地；供货、运输、现场服务三大模块要素齐全，明确供货周期、批次拆分、应急补货、库存保障、运输防护、温控防泄漏、时效承诺，及2 小时到货清点、1 个工作日配合送检、责任人和响应机制，完全满足项目需求。得10分</w:t>
            </w:r>
          </w:p>
          <w:p w14:paraId="10384EC2">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2.三大模块完整，内容完善、可落地，仅1处次要细节未明确。得9分</w:t>
            </w:r>
          </w:p>
          <w:p w14:paraId="52150DB4">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3.完整覆盖三大模块，内容完善、整体可行，少量细节需补充，不影响整体落地。得8分</w:t>
            </w:r>
          </w:p>
          <w:p w14:paraId="0F22D2B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4.三大模块齐全，内容较完整，部分关键措施表述一般，稍加完善即可落地。得7分</w:t>
            </w:r>
          </w:p>
          <w:p w14:paraId="6567864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5.基本覆盖三大模块，内容整体偏笼统，需较多优化完善后方可落地实施。得6分</w:t>
            </w:r>
          </w:p>
          <w:p w14:paraId="0DD845F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6.内容笼统空洞，未完整覆盖三大模块，缺少核心措施，无法满足基本实施需求。得5分</w:t>
            </w:r>
          </w:p>
          <w:p w14:paraId="74C24F8E">
            <w:pPr>
              <w:keepNext w:val="0"/>
              <w:keepLines w:val="0"/>
              <w:suppressLineNumbers w:val="0"/>
              <w:spacing w:beforeAutospacing="0" w:afterAutospacing="0" w:line="360" w:lineRule="auto"/>
              <w:ind w:firstLine="402" w:firstLineChars="200"/>
              <w:rPr>
                <w:rFonts w:hint="default" w:eastAsia="宋体"/>
                <w:lang w:val="en-US" w:eastAsia="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未提供本项内容或内容与项目无关。不得分</w:t>
            </w:r>
          </w:p>
        </w:tc>
        <w:tc>
          <w:tcPr>
            <w:tcW w:w="762" w:type="dxa"/>
            <w:noWrap w:val="0"/>
            <w:vAlign w:val="center"/>
          </w:tcPr>
          <w:p w14:paraId="26030FD8">
            <w:pPr>
              <w:keepNext w:val="0"/>
              <w:keepLines w:val="0"/>
              <w:suppressLineNumbers w:val="0"/>
              <w:spacing w:beforeAutospacing="0" w:afterAutospacing="0" w:line="360" w:lineRule="auto"/>
              <w:jc w:val="center"/>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10分</w:t>
            </w:r>
          </w:p>
        </w:tc>
      </w:tr>
      <w:tr w14:paraId="3826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12" w:type="dxa"/>
            <w:vMerge w:val="continue"/>
            <w:noWrap w:val="0"/>
            <w:vAlign w:val="center"/>
          </w:tcPr>
          <w:p w14:paraId="3D294BDC">
            <w:pPr>
              <w:keepNext w:val="0"/>
              <w:keepLines w:val="0"/>
              <w:suppressLineNumbers w:val="0"/>
              <w:spacing w:beforeAutospacing="0" w:afterAutospacing="0" w:line="360" w:lineRule="auto"/>
              <w:ind w:firstLine="442" w:firstLineChars="200"/>
              <w:jc w:val="center"/>
              <w:rPr>
                <w:rFonts w:hint="eastAsia" w:asciiTheme="minorEastAsia" w:hAnsiTheme="minorEastAsia" w:eastAsiaTheme="minorEastAsia" w:cstheme="minorEastAsia"/>
                <w:b/>
                <w:color w:val="auto"/>
                <w:szCs w:val="24"/>
                <w:highlight w:val="none"/>
                <w:lang w:eastAsia="zh-CN"/>
              </w:rPr>
            </w:pPr>
          </w:p>
        </w:tc>
        <w:tc>
          <w:tcPr>
            <w:tcW w:w="855" w:type="dxa"/>
            <w:shd w:val="clear" w:color="auto" w:fill="auto"/>
            <w:noWrap w:val="0"/>
            <w:vAlign w:val="center"/>
          </w:tcPr>
          <w:p w14:paraId="1C2C815B">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rPr>
            </w:pPr>
          </w:p>
          <w:p w14:paraId="5C9FEBDD">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lang w:eastAsia="zh-CN"/>
              </w:rPr>
            </w:pPr>
            <w:r>
              <w:rPr>
                <w:rFonts w:hint="eastAsia" w:asciiTheme="minorEastAsia" w:hAnsiTheme="minorEastAsia" w:eastAsiaTheme="minorEastAsia" w:cstheme="minorEastAsia"/>
                <w:bCs/>
                <w:color w:val="auto"/>
                <w:szCs w:val="24"/>
                <w:highlight w:val="none"/>
                <w:lang w:eastAsia="zh-CN"/>
              </w:rPr>
              <w:t>产品</w:t>
            </w:r>
          </w:p>
          <w:p w14:paraId="43B7E6B9">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质量</w:t>
            </w:r>
          </w:p>
          <w:p w14:paraId="3D3CEB2A">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保证</w:t>
            </w:r>
          </w:p>
          <w:p w14:paraId="3033D738">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2"/>
                <w:szCs w:val="24"/>
                <w:highlight w:val="none"/>
                <w:lang w:val="zh-CN" w:eastAsia="zh-CN" w:bidi="zh-CN"/>
              </w:rPr>
            </w:pPr>
          </w:p>
        </w:tc>
        <w:tc>
          <w:tcPr>
            <w:tcW w:w="7950" w:type="dxa"/>
            <w:shd w:val="clear" w:color="auto" w:fill="auto"/>
            <w:noWrap w:val="0"/>
            <w:vAlign w:val="top"/>
          </w:tcPr>
          <w:p w14:paraId="0583E808">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涵盖质量承诺、质量控制、质保期限三大核心，按以下标准打分：</w:t>
            </w:r>
          </w:p>
          <w:p w14:paraId="41F98400">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1.方案完整详实，责任界定清晰明确；承诺产品关键参数100% 达标，明确约定检测不合格3个工作日内承担全部损失；详细说明原料、生产、出厂三环节检测标准及检测频次；质保期≥6个月，承诺质量问题 24 小时响应、72 小时内补发；条款约束力强，可直接作为履约依据。得10分</w:t>
            </w:r>
          </w:p>
          <w:p w14:paraId="6CD17F82">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2.覆盖全部核心内容，满足各项要求，仅 1 处次要细节表述不够具体，不影响约束力。得9分</w:t>
            </w:r>
          </w:p>
          <w:p w14:paraId="4B3C4153">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3.完整覆盖三大核心，条款清晰，基本满足各项要求，少量细节需完善，约束力较强。得8分</w:t>
            </w:r>
          </w:p>
          <w:p w14:paraId="79A62FC1">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4.覆盖三大核心，条款基本完整，关键承诺基本响应，稍加完善即可满足要求。得7分</w:t>
            </w:r>
          </w:p>
          <w:p w14:paraId="7375AB9A">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5.覆盖三大核心，但内容简略，约定不够明确，约束力不足，需进一步完善。得6分</w:t>
            </w:r>
          </w:p>
          <w:p w14:paraId="764C5366">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6.部分核心内容缺失或表述模糊，无明确赔付、检测或质保约定，约束力较弱。得5分</w:t>
            </w:r>
          </w:p>
          <w:p w14:paraId="32E60CDA">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7.内容简略，核心信息缺失严重，无实质性约束条款，无法保障项目质量。得4分</w:t>
            </w:r>
          </w:p>
          <w:p w14:paraId="1BF81F82">
            <w:pPr>
              <w:keepNext w:val="0"/>
              <w:keepLines w:val="0"/>
              <w:suppressLineNumbers w:val="0"/>
              <w:spacing w:beforeAutospacing="0" w:afterAutospacing="0" w:line="360" w:lineRule="auto"/>
              <w:ind w:firstLine="402" w:firstLineChars="200"/>
              <w:rPr>
                <w:rFonts w:hint="eastAsia" w:asciiTheme="majorEastAsia" w:hAnsiTheme="majorEastAsia" w:eastAsiaTheme="majorEastAsia" w:cstheme="majorEastAsia"/>
                <w:color w:val="auto"/>
                <w:sz w:val="22"/>
                <w:szCs w:val="24"/>
                <w:highlight w:val="none"/>
                <w:lang w:val="en-US" w:eastAsia="zh-CN" w:bidi="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未提供本项方案或内容与本项目无关。不得分</w:t>
            </w:r>
          </w:p>
        </w:tc>
        <w:tc>
          <w:tcPr>
            <w:tcW w:w="762" w:type="dxa"/>
            <w:shd w:val="clear" w:color="auto" w:fill="auto"/>
            <w:noWrap w:val="0"/>
            <w:vAlign w:val="center"/>
          </w:tcPr>
          <w:p w14:paraId="5C7D1FE8">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2"/>
                <w:szCs w:val="24"/>
                <w:highlight w:val="none"/>
                <w:lang w:val="en-US" w:eastAsia="zh-CN" w:bidi="zh-CN"/>
              </w:rPr>
            </w:pPr>
            <w:r>
              <w:rPr>
                <w:rFonts w:hint="eastAsia" w:asciiTheme="minorEastAsia" w:hAnsiTheme="minorEastAsia" w:eastAsiaTheme="minorEastAsia" w:cstheme="minorEastAsia"/>
                <w:color w:val="auto"/>
                <w:szCs w:val="24"/>
                <w:highlight w:val="none"/>
                <w:lang w:val="en-US" w:eastAsia="zh-CN"/>
              </w:rPr>
              <w:t>10</w:t>
            </w:r>
            <w:r>
              <w:rPr>
                <w:rFonts w:hint="eastAsia" w:asciiTheme="minorEastAsia" w:hAnsiTheme="minorEastAsia" w:eastAsiaTheme="minorEastAsia" w:cstheme="minorEastAsia"/>
                <w:color w:val="auto"/>
                <w:szCs w:val="24"/>
                <w:highlight w:val="none"/>
              </w:rPr>
              <w:t>分</w:t>
            </w:r>
          </w:p>
        </w:tc>
      </w:tr>
      <w:tr w14:paraId="5BEAA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12" w:type="dxa"/>
            <w:vMerge w:val="continue"/>
            <w:noWrap w:val="0"/>
            <w:vAlign w:val="center"/>
          </w:tcPr>
          <w:p w14:paraId="1F82E1B5">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p>
        </w:tc>
        <w:tc>
          <w:tcPr>
            <w:tcW w:w="855" w:type="dxa"/>
            <w:shd w:val="clear" w:color="auto" w:fill="auto"/>
            <w:noWrap w:val="0"/>
            <w:vAlign w:val="center"/>
          </w:tcPr>
          <w:p w14:paraId="523B8536">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lang w:eastAsia="zh-CN"/>
              </w:rPr>
            </w:pPr>
          </w:p>
          <w:p w14:paraId="1EABA61C">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Cs/>
                <w:color w:val="auto"/>
                <w:szCs w:val="24"/>
                <w:highlight w:val="none"/>
                <w:lang w:eastAsia="zh-CN"/>
              </w:rPr>
            </w:pPr>
            <w:r>
              <w:rPr>
                <w:rFonts w:hint="eastAsia" w:asciiTheme="minorEastAsia" w:hAnsiTheme="minorEastAsia" w:eastAsiaTheme="minorEastAsia" w:cstheme="minorEastAsia"/>
                <w:bCs/>
                <w:color w:val="auto"/>
                <w:szCs w:val="24"/>
                <w:highlight w:val="none"/>
                <w:lang w:eastAsia="zh-CN"/>
              </w:rPr>
              <w:t>供应能力</w:t>
            </w:r>
          </w:p>
        </w:tc>
        <w:tc>
          <w:tcPr>
            <w:tcW w:w="7950" w:type="dxa"/>
            <w:shd w:val="clear" w:color="auto" w:fill="auto"/>
            <w:noWrap w:val="0"/>
            <w:vAlign w:val="top"/>
          </w:tcPr>
          <w:p w14:paraId="6037960E">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依据供应保障证明材料评审，材料需真实规范：</w:t>
            </w:r>
          </w:p>
          <w:p w14:paraId="3888DE89">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1.提供近 1 年原材料合同、生产能力说明、仓储证明三项材料，齐全完整、真实规范、信息相互对应一致，可充分证明供应保障能力。得8分</w:t>
            </w:r>
          </w:p>
          <w:p w14:paraId="5EA0AC0A">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2.三项材料均提供，内容规范、真实有效，仅个别信息瑕疵或备注不全，不影响证明效力。得7分</w:t>
            </w:r>
          </w:p>
          <w:p w14:paraId="2F2E8F47">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3.提供2 类及以上证明材料，内容规范完整，能有效佐证供应能力。得6分</w:t>
            </w:r>
          </w:p>
          <w:p w14:paraId="561C5BB3">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4.提供 2 类及以上证明材料，内容基本规范，存在少量信息缺失或不清晰，但仍具备证明力。得5分</w:t>
            </w:r>
          </w:p>
          <w:p w14:paraId="21D932C2">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5.提供 2 类及以上证明材料，但材料缺失较多、关键信息不全，证明力较弱。得4分</w:t>
            </w:r>
          </w:p>
          <w:p w14:paraId="44F23FD3">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6.仅提供 1 类证明材料，内容相对完整，有一定证明作用。得3分</w:t>
            </w:r>
          </w:p>
          <w:p w14:paraId="53239C17">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7.仅提供 1 类证明且内容不完整，或无书面材料、仅口头承诺。得2分</w:t>
            </w:r>
          </w:p>
          <w:p w14:paraId="4C86E0C0">
            <w:pPr>
              <w:keepNext w:val="0"/>
              <w:keepLines w:val="0"/>
              <w:suppressLineNumbers w:val="0"/>
              <w:spacing w:beforeAutospacing="0" w:afterAutospacing="0" w:line="360" w:lineRule="auto"/>
              <w:ind w:firstLine="402" w:firstLineChars="200"/>
              <w:rPr>
                <w:rFonts w:hint="eastAsia" w:asciiTheme="majorEastAsia" w:hAnsiTheme="majorEastAsia" w:eastAsiaTheme="majorEastAsia" w:cstheme="majorEastAsia"/>
                <w:sz w:val="22"/>
                <w:lang w:val="en-US" w:eastAsia="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未提供任何供应保障证明材料。不得分</w:t>
            </w:r>
          </w:p>
        </w:tc>
        <w:tc>
          <w:tcPr>
            <w:tcW w:w="762" w:type="dxa"/>
            <w:noWrap w:val="0"/>
            <w:vAlign w:val="center"/>
          </w:tcPr>
          <w:p w14:paraId="2F313A14">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8</w:t>
            </w:r>
            <w:r>
              <w:rPr>
                <w:rFonts w:hint="eastAsia" w:asciiTheme="minorEastAsia" w:hAnsiTheme="minorEastAsia" w:eastAsiaTheme="minorEastAsia" w:cstheme="minorEastAsia"/>
                <w:color w:val="auto"/>
                <w:szCs w:val="24"/>
                <w:highlight w:val="none"/>
              </w:rPr>
              <w:t>分</w:t>
            </w:r>
          </w:p>
        </w:tc>
      </w:tr>
      <w:tr w14:paraId="188B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4" w:hRule="atLeast"/>
        </w:trPr>
        <w:tc>
          <w:tcPr>
            <w:tcW w:w="812" w:type="dxa"/>
            <w:vMerge w:val="continue"/>
            <w:noWrap w:val="0"/>
            <w:vAlign w:val="center"/>
          </w:tcPr>
          <w:p w14:paraId="5B302C13">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p>
        </w:tc>
        <w:tc>
          <w:tcPr>
            <w:tcW w:w="855" w:type="dxa"/>
            <w:shd w:val="clear" w:color="auto" w:fill="auto"/>
            <w:noWrap w:val="0"/>
            <w:vAlign w:val="center"/>
          </w:tcPr>
          <w:p w14:paraId="42B757B8">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 w:val="22"/>
                <w:szCs w:val="24"/>
                <w:highlight w:val="none"/>
                <w:lang w:val="zh-CN" w:eastAsia="zh-CN" w:bidi="zh-CN"/>
              </w:rPr>
            </w:pPr>
            <w:r>
              <w:rPr>
                <w:rFonts w:hint="eastAsia" w:asciiTheme="minorEastAsia" w:hAnsiTheme="minorEastAsia" w:eastAsiaTheme="minorEastAsia" w:cstheme="minorEastAsia"/>
                <w:color w:val="auto"/>
                <w:sz w:val="22"/>
                <w:szCs w:val="24"/>
                <w:highlight w:val="none"/>
                <w:lang w:val="zh-CN" w:eastAsia="zh-CN" w:bidi="zh-CN"/>
              </w:rPr>
              <w:t>应急</w:t>
            </w:r>
          </w:p>
          <w:p w14:paraId="5476DB44">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2"/>
                <w:szCs w:val="24"/>
                <w:highlight w:val="none"/>
                <w:lang w:val="zh-CN" w:eastAsia="zh-CN" w:bidi="zh-CN"/>
              </w:rPr>
            </w:pPr>
            <w:r>
              <w:rPr>
                <w:rFonts w:hint="eastAsia" w:asciiTheme="minorEastAsia" w:hAnsiTheme="minorEastAsia" w:eastAsiaTheme="minorEastAsia" w:cstheme="minorEastAsia"/>
                <w:color w:val="auto"/>
                <w:sz w:val="22"/>
                <w:szCs w:val="24"/>
                <w:highlight w:val="none"/>
                <w:lang w:val="zh-CN" w:eastAsia="zh-CN" w:bidi="zh-CN"/>
              </w:rPr>
              <w:t>方案</w:t>
            </w:r>
          </w:p>
        </w:tc>
        <w:tc>
          <w:tcPr>
            <w:tcW w:w="7950" w:type="dxa"/>
            <w:shd w:val="clear" w:color="auto" w:fill="auto"/>
            <w:noWrap w:val="0"/>
            <w:vAlign w:val="top"/>
          </w:tcPr>
          <w:p w14:paraId="74628FAB">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针对应急供货、质量异常、使用异常评审：</w:t>
            </w:r>
          </w:p>
          <w:p w14:paraId="1B89F1F3">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1.全面覆盖应急供货、质量异常、使用异常场景，明确应急储备、响应时限、处置流程、技术支持及专职联系人，方案完整可落地。得7分</w:t>
            </w:r>
          </w:p>
          <w:p w14:paraId="2CE85E61">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2.覆盖全部三类场景，内容完善、要素齐全；仅 1 处次要细节未细化，不影响整体执行。得6分</w:t>
            </w:r>
          </w:p>
          <w:p w14:paraId="1F827612">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3.覆盖核心场景，内容完善合理；仅少量细节缺失，无关键信息遗漏。得5分</w:t>
            </w:r>
          </w:p>
          <w:p w14:paraId="5D4EF4E5">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4.覆盖核心场景，内容基本完整；部分措施不够具体，略有笼统，但仍具备可操作性。得4分</w:t>
            </w:r>
          </w:p>
          <w:p w14:paraId="732DEA1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5.覆盖核心场景，但内容较为笼统；无明确量化时限、储备、响应承诺，需进一步完善。得3分</w:t>
            </w:r>
          </w:p>
          <w:p w14:paraId="04CDE76D">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6.仅提及部分场景，内容简单，无有效处置措施；或虽有方案但明显缺乏针对性。得2分</w:t>
            </w:r>
          </w:p>
          <w:p w14:paraId="3D24C3B0">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7.方案笼统空洞，无任何量化承诺；或内容残缺、严重不完善，无法指导应急处置。得1分</w:t>
            </w:r>
          </w:p>
          <w:p w14:paraId="088BC461">
            <w:pPr>
              <w:keepNext w:val="0"/>
              <w:keepLines w:val="0"/>
              <w:suppressLineNumbers w:val="0"/>
              <w:spacing w:beforeAutospacing="0" w:afterAutospacing="0" w:line="360" w:lineRule="auto"/>
              <w:ind w:firstLine="402" w:firstLineChars="200"/>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未提供应急预案或内容与本项目无关。不得分</w:t>
            </w:r>
          </w:p>
        </w:tc>
        <w:tc>
          <w:tcPr>
            <w:tcW w:w="762" w:type="dxa"/>
            <w:noWrap w:val="0"/>
            <w:vAlign w:val="center"/>
          </w:tcPr>
          <w:p w14:paraId="213AFEE5">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7分</w:t>
            </w:r>
          </w:p>
        </w:tc>
      </w:tr>
      <w:tr w14:paraId="7F07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trPr>
        <w:tc>
          <w:tcPr>
            <w:tcW w:w="812" w:type="dxa"/>
            <w:vMerge w:val="continue"/>
            <w:noWrap w:val="0"/>
            <w:vAlign w:val="center"/>
          </w:tcPr>
          <w:p w14:paraId="3CB6B200">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p>
        </w:tc>
        <w:tc>
          <w:tcPr>
            <w:tcW w:w="855" w:type="dxa"/>
            <w:shd w:val="clear" w:color="auto" w:fill="auto"/>
            <w:noWrap w:val="0"/>
            <w:vAlign w:val="center"/>
          </w:tcPr>
          <w:p w14:paraId="0C8E0185">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2"/>
                <w:szCs w:val="24"/>
                <w:highlight w:val="none"/>
                <w:lang w:val="zh-CN" w:eastAsia="zh-CN" w:bidi="zh-CN"/>
              </w:rPr>
            </w:pPr>
            <w:r>
              <w:rPr>
                <w:rFonts w:hint="eastAsia" w:asciiTheme="minorEastAsia" w:hAnsiTheme="minorEastAsia" w:eastAsiaTheme="minorEastAsia" w:cstheme="minorEastAsia"/>
                <w:color w:val="auto"/>
                <w:szCs w:val="24"/>
                <w:highlight w:val="none"/>
                <w:lang w:eastAsia="zh-CN"/>
              </w:rPr>
              <w:t>废弃物处理</w:t>
            </w:r>
          </w:p>
        </w:tc>
        <w:tc>
          <w:tcPr>
            <w:tcW w:w="7950" w:type="dxa"/>
            <w:shd w:val="clear" w:color="auto" w:fill="auto"/>
            <w:noWrap w:val="0"/>
            <w:vAlign w:val="top"/>
          </w:tcPr>
          <w:p w14:paraId="1327856B">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针对所投药剂全部废弃物处置评审：</w:t>
            </w:r>
          </w:p>
          <w:p w14:paraId="0693AB51">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1.方案完整详实，全面覆盖分类收集、暂存、转运、合规处置全流程，明确符合国家及地方环保法律法规，责任清晰、可直接落地执行。得7分</w:t>
            </w:r>
          </w:p>
          <w:p w14:paraId="6F66287B">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2.覆盖全部核心处置内容，条款清晰、措施具体；仅个别次要细节未细化，不影响合规性与可操作性。得6分</w:t>
            </w:r>
          </w:p>
          <w:p w14:paraId="57756828">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3.覆盖核心处置内容，条款清晰完整；仅少量细节缺失，整体合规可行。得5分</w:t>
            </w:r>
          </w:p>
          <w:p w14:paraId="0219196E">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4.基本覆盖核心处置内容，流程基本清晰；部分表述较笼统，稍加补充即可完善。得4分</w:t>
            </w:r>
          </w:p>
          <w:p w14:paraId="3D825B7E">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5.覆盖核心处置内容，但内容较为简略；无具体操作要求，需进一步补充完善方可实施。得3分</w:t>
            </w:r>
          </w:p>
          <w:p w14:paraId="0C9F0962">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6.仅简单提及处置思路，内容不完整，缺少关键环节；未充分结合环保要求，实用性较弱。得2 分</w:t>
            </w:r>
          </w:p>
          <w:p w14:paraId="436AF097">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7.内容极其简略，未明确处置规范，或未实质性提及废弃物处理；无法满足环保及项目基本要求。得1分</w:t>
            </w:r>
          </w:p>
          <w:p w14:paraId="301DF8B8">
            <w:pPr>
              <w:keepNext w:val="0"/>
              <w:keepLines w:val="0"/>
              <w:suppressLineNumbers w:val="0"/>
              <w:spacing w:beforeAutospacing="0" w:afterAutospacing="0" w:line="360" w:lineRule="auto"/>
              <w:ind w:firstLine="402"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未提供废弃物处置方案或内容与本项目无关。不得分</w:t>
            </w:r>
          </w:p>
        </w:tc>
        <w:tc>
          <w:tcPr>
            <w:tcW w:w="762" w:type="dxa"/>
            <w:noWrap w:val="0"/>
            <w:vAlign w:val="center"/>
          </w:tcPr>
          <w:p w14:paraId="5CB50672">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7分</w:t>
            </w:r>
          </w:p>
        </w:tc>
      </w:tr>
      <w:tr w14:paraId="3C50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trPr>
        <w:tc>
          <w:tcPr>
            <w:tcW w:w="812" w:type="dxa"/>
            <w:vMerge w:val="continue"/>
            <w:noWrap w:val="0"/>
            <w:vAlign w:val="center"/>
          </w:tcPr>
          <w:p w14:paraId="4900B5F7">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p>
        </w:tc>
        <w:tc>
          <w:tcPr>
            <w:tcW w:w="855" w:type="dxa"/>
            <w:shd w:val="clear" w:color="auto" w:fill="auto"/>
            <w:noWrap w:val="0"/>
            <w:vAlign w:val="center"/>
          </w:tcPr>
          <w:p w14:paraId="6AED2DA5">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培训</w:t>
            </w:r>
          </w:p>
          <w:p w14:paraId="3E766A4F">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2"/>
                <w:szCs w:val="24"/>
                <w:highlight w:val="none"/>
                <w:lang w:val="zh-CN" w:eastAsia="zh-CN" w:bidi="zh-CN"/>
              </w:rPr>
            </w:pPr>
            <w:r>
              <w:rPr>
                <w:rFonts w:hint="eastAsia" w:asciiTheme="minorEastAsia" w:hAnsiTheme="minorEastAsia" w:eastAsiaTheme="minorEastAsia" w:cstheme="minorEastAsia"/>
                <w:color w:val="auto"/>
                <w:szCs w:val="24"/>
                <w:highlight w:val="none"/>
              </w:rPr>
              <w:t>方案</w:t>
            </w:r>
          </w:p>
        </w:tc>
        <w:tc>
          <w:tcPr>
            <w:tcW w:w="7950" w:type="dxa"/>
            <w:shd w:val="clear" w:color="auto" w:fill="auto"/>
            <w:noWrap w:val="0"/>
            <w:vAlign w:val="center"/>
          </w:tcPr>
          <w:p w14:paraId="132C33BE">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针对所投药剂使用培训评审：</w:t>
            </w:r>
          </w:p>
          <w:p w14:paraId="52958BB6">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1.方案完整、可直接落地实施；全面覆盖药剂特性、操作规范、异常情况处理等内容；明确培训时间、培训形式、培训频次及配套培训资料，针对性极强。得7分</w:t>
            </w:r>
          </w:p>
          <w:p w14:paraId="339F9E91">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2.培训内容完整、场景全面，各项要素基本齐全；仅 1 处次要细节未细化，不影响培训落地。得6分</w:t>
            </w:r>
          </w:p>
          <w:p w14:paraId="738F91D1">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3.覆盖药剂完整培训内容，结构合理、条款清晰；仅少量细节不完善，整体可行。得5分</w:t>
            </w:r>
          </w:p>
          <w:p w14:paraId="6235E525">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4.基本覆盖完整培训内容，表述略笼统；稍加补充即可满足实施要求。得4分</w:t>
            </w:r>
          </w:p>
          <w:p w14:paraId="03DBAB00">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5.覆盖药剂基础培训内容，但内容简略、针对性不足，需优化完善。得3分</w:t>
            </w:r>
          </w:p>
          <w:p w14:paraId="5AA62CEC">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6.仅简单提及培训，内容不完整、无具体安排，实用性较弱。得2分</w:t>
            </w:r>
          </w:p>
          <w:p w14:paraId="7CF5C8EA">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7.内容极其简略、无针对性，或未实质提供培训方案。得1分</w:t>
            </w:r>
          </w:p>
          <w:p w14:paraId="14DD6EF5">
            <w:pPr>
              <w:keepNext w:val="0"/>
              <w:keepLines w:val="0"/>
              <w:suppressLineNumbers w:val="0"/>
              <w:spacing w:beforeAutospacing="0" w:afterAutospacing="0" w:line="360" w:lineRule="auto"/>
              <w:ind w:firstLine="402"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未提供本项方案。不得分</w:t>
            </w:r>
          </w:p>
        </w:tc>
        <w:tc>
          <w:tcPr>
            <w:tcW w:w="762" w:type="dxa"/>
            <w:shd w:val="clear" w:color="auto" w:fill="auto"/>
            <w:noWrap w:val="0"/>
            <w:vAlign w:val="center"/>
          </w:tcPr>
          <w:p w14:paraId="4B8F1276">
            <w:pPr>
              <w:keepNext w:val="0"/>
              <w:keepLines w:val="0"/>
              <w:suppressLineNumbers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2"/>
                <w:szCs w:val="24"/>
                <w:highlight w:val="none"/>
                <w:lang w:val="en-US" w:eastAsia="zh-CN" w:bidi="zh-CN"/>
              </w:rPr>
            </w:pPr>
            <w:r>
              <w:rPr>
                <w:rFonts w:hint="eastAsia" w:asciiTheme="minorEastAsia" w:hAnsiTheme="minorEastAsia" w:eastAsiaTheme="minorEastAsia" w:cstheme="minorEastAsia"/>
                <w:color w:val="auto"/>
                <w:szCs w:val="24"/>
                <w:highlight w:val="none"/>
                <w:lang w:val="en-US" w:eastAsia="zh-CN"/>
              </w:rPr>
              <w:t>7</w:t>
            </w:r>
            <w:r>
              <w:rPr>
                <w:rFonts w:hint="eastAsia" w:asciiTheme="minorEastAsia" w:hAnsiTheme="minorEastAsia" w:eastAsiaTheme="minorEastAsia" w:cstheme="minorEastAsia"/>
                <w:color w:val="auto"/>
                <w:szCs w:val="24"/>
                <w:highlight w:val="none"/>
              </w:rPr>
              <w:t>分</w:t>
            </w:r>
          </w:p>
        </w:tc>
      </w:tr>
      <w:tr w14:paraId="5E06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1" w:hRule="atLeast"/>
        </w:trPr>
        <w:tc>
          <w:tcPr>
            <w:tcW w:w="812" w:type="dxa"/>
            <w:noWrap w:val="0"/>
            <w:vAlign w:val="center"/>
          </w:tcPr>
          <w:p w14:paraId="3289FE94">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b/>
                <w:bCs/>
                <w:color w:val="auto"/>
                <w:sz w:val="24"/>
                <w:lang w:val="en-US" w:eastAsia="zh-CN"/>
              </w:rPr>
              <w:t>售后服务（10分）</w:t>
            </w:r>
          </w:p>
        </w:tc>
        <w:tc>
          <w:tcPr>
            <w:tcW w:w="855" w:type="dxa"/>
            <w:noWrap w:val="0"/>
            <w:vAlign w:val="center"/>
          </w:tcPr>
          <w:p w14:paraId="7E7DCBAC">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 w:val="22"/>
                <w:szCs w:val="24"/>
                <w:highlight w:val="none"/>
                <w:lang w:val="en-US" w:eastAsia="zh-CN" w:bidi="zh-CN"/>
              </w:rPr>
            </w:pPr>
            <w:r>
              <w:rPr>
                <w:rFonts w:hint="eastAsia" w:asciiTheme="minorEastAsia" w:hAnsiTheme="minorEastAsia" w:eastAsiaTheme="minorEastAsia" w:cstheme="minorEastAsia"/>
                <w:color w:val="auto"/>
                <w:sz w:val="22"/>
                <w:szCs w:val="24"/>
                <w:highlight w:val="none"/>
                <w:lang w:val="en-US" w:eastAsia="zh-CN" w:bidi="zh-CN"/>
              </w:rPr>
              <w:t>售后</w:t>
            </w:r>
          </w:p>
          <w:p w14:paraId="632EE3C8">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2"/>
                <w:szCs w:val="24"/>
                <w:highlight w:val="none"/>
                <w:lang w:val="en-US" w:eastAsia="zh-CN" w:bidi="zh-CN"/>
              </w:rPr>
              <w:t>服务</w:t>
            </w:r>
          </w:p>
        </w:tc>
        <w:tc>
          <w:tcPr>
            <w:tcW w:w="7950" w:type="dxa"/>
            <w:noWrap w:val="0"/>
            <w:vAlign w:val="center"/>
          </w:tcPr>
          <w:p w14:paraId="1C477027">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围绕药剂全生命周期售后需求评审：</w:t>
            </w:r>
          </w:p>
          <w:p w14:paraId="015FDCFE">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1.方案完善，覆盖药剂全生命周期售后需求；明确承诺工作日 1 小时响应、24 小时出具解决方案、48 小时现场处理；质保期≥6 个月；补发流程、时限、责任主体清晰，可直接落地执行。得10分</w:t>
            </w:r>
          </w:p>
          <w:p w14:paraId="0AE1A836">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2.全生命周期售后内容完整，各项时效、质保、补发均已明确；仅个别次要细节表述简略，不影响整体执行。得9分</w:t>
            </w:r>
          </w:p>
          <w:p w14:paraId="784FB06C">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3.覆盖核心售后需求，服务时效清晰明确；仅少量细节不完善，整体约束力与可操作性较强。得8分</w:t>
            </w:r>
          </w:p>
          <w:p w14:paraId="610B754A">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4.覆盖核心售后需求，时效与流程基本完整；部分条款表述较笼统，稍加优化即可满足要求。得7分</w:t>
            </w:r>
          </w:p>
          <w:p w14:paraId="0D2F263D">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5.覆盖核心售后需求，但内容较简单，未明确具体流程，时效与责任约定不够细化。得6分</w:t>
            </w:r>
          </w:p>
          <w:p w14:paraId="26C2162B">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6.售后内容有缺失，仅部分响应时效或质保内容提及，需大幅完善。得5分</w:t>
            </w:r>
          </w:p>
          <w:p w14:paraId="77E9D1AC">
            <w:pPr>
              <w:keepNext w:val="0"/>
              <w:keepLines w:val="0"/>
              <w:suppressLineNumbers w:val="0"/>
              <w:spacing w:beforeAutospacing="0" w:afterAutospacing="0" w:line="360" w:lineRule="auto"/>
              <w:ind w:firstLine="400" w:firstLineChars="200"/>
              <w:rPr>
                <w:rFonts w:hint="default"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7.仅简单提及售后概念，未明确响应时效、质保内容、补发流程，或方案严重残缺。得4分</w:t>
            </w:r>
          </w:p>
          <w:p w14:paraId="10A96CD1">
            <w:pPr>
              <w:keepNext w:val="0"/>
              <w:keepLines w:val="0"/>
              <w:suppressLineNumbers w:val="0"/>
              <w:spacing w:beforeAutospacing="0" w:afterAutospacing="0" w:line="360" w:lineRule="auto"/>
              <w:ind w:firstLine="402"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b/>
                <w:bCs/>
                <w:color w:val="auto"/>
                <w:kern w:val="2"/>
                <w:sz w:val="20"/>
                <w:szCs w:val="21"/>
                <w:highlight w:val="none"/>
                <w:lang w:val="en-US" w:eastAsia="zh-CN" w:bidi="zh-CN"/>
              </w:rPr>
              <w:t>未提供售后服务方案。不得分</w:t>
            </w:r>
          </w:p>
        </w:tc>
        <w:tc>
          <w:tcPr>
            <w:tcW w:w="762" w:type="dxa"/>
            <w:noWrap w:val="0"/>
            <w:vAlign w:val="center"/>
          </w:tcPr>
          <w:p w14:paraId="79BD46BD">
            <w:pPr>
              <w:keepNext w:val="0"/>
              <w:keepLines w:val="0"/>
              <w:suppressLineNumbers w:val="0"/>
              <w:spacing w:beforeAutospacing="0" w:afterAutospacing="0" w:line="360" w:lineRule="auto"/>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10分</w:t>
            </w:r>
          </w:p>
        </w:tc>
      </w:tr>
      <w:tr w14:paraId="13D3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5" w:hRule="atLeast"/>
        </w:trPr>
        <w:tc>
          <w:tcPr>
            <w:tcW w:w="1667" w:type="dxa"/>
            <w:gridSpan w:val="2"/>
            <w:noWrap w:val="0"/>
            <w:vAlign w:val="center"/>
          </w:tcPr>
          <w:p w14:paraId="7496258C">
            <w:pPr>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lang w:eastAsia="zh-CN"/>
              </w:rPr>
              <w:t>类似</w:t>
            </w:r>
            <w:r>
              <w:rPr>
                <w:rFonts w:hint="eastAsia" w:asciiTheme="minorEastAsia" w:hAnsiTheme="minorEastAsia" w:eastAsiaTheme="minorEastAsia" w:cstheme="minorEastAsia"/>
                <w:b/>
                <w:color w:val="auto"/>
                <w:szCs w:val="24"/>
                <w:highlight w:val="none"/>
              </w:rPr>
              <w:t>业绩</w:t>
            </w:r>
          </w:p>
          <w:p w14:paraId="73D64765">
            <w:pPr>
              <w:pStyle w:val="11"/>
              <w:keepNext w:val="0"/>
              <w:keepLines w:val="0"/>
              <w:suppressLineNumbers w:val="0"/>
              <w:spacing w:beforeAutospacing="0" w:afterAutospacing="0"/>
              <w:jc w:val="center"/>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6分</w:t>
            </w:r>
          </w:p>
        </w:tc>
        <w:tc>
          <w:tcPr>
            <w:tcW w:w="7950" w:type="dxa"/>
            <w:noWrap w:val="0"/>
            <w:vAlign w:val="center"/>
          </w:tcPr>
          <w:p w14:paraId="18AFD865">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根据投标人完成过类似项目的情况进行评分，提供2023年1月1日起至今完成过的类似项目业绩。每提供一个有效业绩证明得2分，最多得6分。</w:t>
            </w:r>
          </w:p>
          <w:p w14:paraId="0708E3AB">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注：以合同协议书复印件加盖公章为准。</w:t>
            </w:r>
          </w:p>
        </w:tc>
        <w:tc>
          <w:tcPr>
            <w:tcW w:w="762" w:type="dxa"/>
            <w:noWrap w:val="0"/>
            <w:vAlign w:val="center"/>
          </w:tcPr>
          <w:p w14:paraId="3B1257F8">
            <w:pPr>
              <w:keepNext w:val="0"/>
              <w:keepLines w:val="0"/>
              <w:suppressLineNumbers w:val="0"/>
              <w:spacing w:beforeAutospacing="0" w:afterAutospacing="0" w:line="360" w:lineRule="auto"/>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6分</w:t>
            </w:r>
          </w:p>
        </w:tc>
      </w:tr>
      <w:tr w14:paraId="6991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1" w:hRule="atLeast"/>
        </w:trPr>
        <w:tc>
          <w:tcPr>
            <w:tcW w:w="1667" w:type="dxa"/>
            <w:gridSpan w:val="2"/>
            <w:noWrap w:val="0"/>
            <w:vAlign w:val="center"/>
          </w:tcPr>
          <w:p w14:paraId="6735C11E">
            <w:pPr>
              <w:pStyle w:val="14"/>
              <w:keepNext w:val="0"/>
              <w:keepLines w:val="0"/>
              <w:suppressLineNumbers w:val="0"/>
              <w:spacing w:beforeAutospacing="0" w:afterAutospacing="0" w:line="360" w:lineRule="auto"/>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说明</w:t>
            </w:r>
          </w:p>
        </w:tc>
        <w:tc>
          <w:tcPr>
            <w:tcW w:w="8712" w:type="dxa"/>
            <w:gridSpan w:val="2"/>
            <w:noWrap w:val="0"/>
            <w:vAlign w:val="center"/>
          </w:tcPr>
          <w:p w14:paraId="3F955FB4">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1、评标委员会各成员独立打分。</w:t>
            </w:r>
          </w:p>
          <w:p w14:paraId="7327C9DC">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2、评委打分超过得分界限或未按本表规定赋分时，该评委的打分作废，不计入汇总分。</w:t>
            </w:r>
          </w:p>
          <w:p w14:paraId="11B0BA52">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54682EE8">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4、各种计算采用插入法，数字均保留一位小数，第二位“四舍五入”。</w:t>
            </w:r>
          </w:p>
          <w:p w14:paraId="37B30112">
            <w:pPr>
              <w:keepNext w:val="0"/>
              <w:keepLines w:val="0"/>
              <w:suppressLineNumbers w:val="0"/>
              <w:spacing w:beforeAutospacing="0" w:afterAutospacing="0" w:line="360" w:lineRule="auto"/>
              <w:ind w:firstLine="400" w:firstLineChars="200"/>
              <w:rPr>
                <w:rFonts w:hint="eastAsia" w:asciiTheme="majorEastAsia" w:hAnsiTheme="majorEastAsia" w:eastAsiaTheme="majorEastAsia" w:cstheme="majorEastAsia"/>
                <w:color w:val="auto"/>
                <w:kern w:val="2"/>
                <w:sz w:val="20"/>
                <w:szCs w:val="21"/>
                <w:highlight w:val="none"/>
                <w:lang w:val="en-US" w:eastAsia="zh-CN" w:bidi="zh-CN"/>
              </w:rPr>
            </w:pPr>
            <w:r>
              <w:rPr>
                <w:rFonts w:hint="eastAsia" w:asciiTheme="majorEastAsia" w:hAnsiTheme="majorEastAsia" w:eastAsiaTheme="majorEastAsia" w:cstheme="majorEastAsia"/>
                <w:color w:val="auto"/>
                <w:kern w:val="2"/>
                <w:sz w:val="20"/>
                <w:szCs w:val="21"/>
                <w:highlight w:val="none"/>
                <w:lang w:val="en-US" w:eastAsia="zh-CN" w:bidi="zh-CN"/>
              </w:rPr>
              <w:t>5、评标过程中，若出现特殊情况时，由评标委员会决定暂停评标，并提出具体处理意见。</w:t>
            </w:r>
          </w:p>
        </w:tc>
      </w:tr>
    </w:tbl>
    <w:p w14:paraId="2C048A46">
      <w:pPr>
        <w:pStyle w:val="27"/>
        <w:rPr>
          <w:rFonts w:hint="eastAsia" w:asciiTheme="minorEastAsia" w:hAnsiTheme="minorEastAsia" w:eastAsiaTheme="minorEastAsia" w:cstheme="minorEastAsia"/>
          <w:color w:val="auto"/>
          <w:sz w:val="24"/>
          <w:shd w:val="clear" w:color="auto" w:fill="auto"/>
          <w:lang w:val="en-US" w:eastAsia="zh-CN"/>
        </w:rPr>
      </w:pPr>
    </w:p>
    <w:p w14:paraId="4188D98F">
      <w:pPr>
        <w:pStyle w:val="29"/>
        <w:numPr>
          <w:ilvl w:val="1"/>
          <w:numId w:val="20"/>
        </w:numPr>
        <w:tabs>
          <w:tab w:val="left" w:pos="880"/>
        </w:tabs>
        <w:spacing w:before="74" w:after="0" w:line="240" w:lineRule="auto"/>
        <w:ind w:left="1333" w:leftChars="0" w:right="0" w:hanging="893"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、供应商企业政府采购政策</w:t>
      </w:r>
    </w:p>
    <w:p w14:paraId="307AF4BC">
      <w:pPr>
        <w:pStyle w:val="29"/>
        <w:numPr>
          <w:ilvl w:val="2"/>
          <w:numId w:val="20"/>
        </w:numPr>
        <w:tabs>
          <w:tab w:val="left" w:pos="880"/>
        </w:tabs>
        <w:spacing w:before="204" w:after="0" w:line="240" w:lineRule="auto"/>
        <w:ind w:left="1513" w:leftChars="0" w:right="0" w:hanging="1073"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、中小企业落实政府采购政策</w:t>
      </w:r>
    </w:p>
    <w:p w14:paraId="183A5253">
      <w:pPr>
        <w:pStyle w:val="29"/>
        <w:numPr>
          <w:ilvl w:val="0"/>
          <w:numId w:val="0"/>
        </w:numPr>
        <w:tabs>
          <w:tab w:val="left" w:pos="880"/>
        </w:tabs>
        <w:spacing w:before="201" w:after="0" w:line="398" w:lineRule="auto"/>
        <w:ind w:left="552" w:leftChars="0" w:right="70" w:rightChars="0" w:hanging="112" w:firstLineChars="0"/>
        <w:jc w:val="both"/>
        <w:rPr>
          <w:rFonts w:hint="eastAsia" w:asciiTheme="minorEastAsia" w:hAnsiTheme="minorEastAsia" w:eastAsiaTheme="minorEastAsia" w:cstheme="minorEastAsia"/>
          <w:b/>
          <w:bCs/>
          <w:color w:val="auto"/>
          <w:sz w:val="24"/>
        </w:rPr>
      </w:pPr>
      <w:r>
        <w:rPr>
          <w:rFonts w:hint="default" w:ascii="宋体" w:hAnsi="宋体" w:eastAsia="宋体" w:cs="宋体"/>
          <w:b/>
          <w:bCs/>
          <w:color w:val="auto"/>
          <w:spacing w:val="2"/>
          <w:w w:val="100"/>
          <w:sz w:val="22"/>
          <w:szCs w:val="22"/>
          <w:lang w:val="zh-CN" w:eastAsia="zh-CN" w:bidi="zh-CN"/>
        </w:rPr>
        <w:t>（1）</w:t>
      </w:r>
      <w:r>
        <w:rPr>
          <w:rFonts w:hint="eastAsia" w:asciiTheme="minorEastAsia" w:hAnsiTheme="minorEastAsia" w:eastAsiaTheme="minorEastAsia" w:cstheme="minorEastAsia"/>
          <w:color w:val="auto"/>
          <w:sz w:val="24"/>
          <w:lang w:eastAsia="zh-CN"/>
        </w:rPr>
        <w:t>按照</w:t>
      </w:r>
      <w:r>
        <w:rPr>
          <w:rFonts w:hint="eastAsia" w:asciiTheme="minorEastAsia" w:hAnsiTheme="minorEastAsia" w:eastAsiaTheme="minorEastAsia" w:cstheme="minorEastAsia"/>
          <w:color w:val="auto"/>
          <w:sz w:val="24"/>
        </w:rPr>
        <w:t>《陕西省财政厅关于落实政府采购支持中小企业政策有关事项的通知》陕</w:t>
      </w:r>
    </w:p>
    <w:p w14:paraId="75875F1D">
      <w:pPr>
        <w:pStyle w:val="29"/>
        <w:numPr>
          <w:ilvl w:val="0"/>
          <w:numId w:val="0"/>
        </w:numPr>
        <w:tabs>
          <w:tab w:val="left" w:pos="880"/>
        </w:tabs>
        <w:spacing w:before="201" w:after="0" w:line="398" w:lineRule="auto"/>
        <w:ind w:right="70" w:rightChars="0"/>
        <w:jc w:val="both"/>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财办采函〔2022〕10号 提高对小微企业的价格评审优惠。发布采购公告或者发出采购邀请、未预留份额专门面向中小企业的货物服务项目，采购人、采购代理机构应当对符合规定的小微企业报价给予 10 %的扣除，用扣除后的价格参加评审。并出具《</w:t>
      </w:r>
      <w:r>
        <w:rPr>
          <w:rFonts w:hint="eastAsia" w:asciiTheme="minorEastAsia" w:hAnsiTheme="minorEastAsia" w:eastAsiaTheme="minorEastAsia" w:cstheme="minorEastAsia"/>
          <w:color w:val="auto"/>
          <w:sz w:val="24"/>
          <w:lang w:eastAsia="zh-CN"/>
        </w:rPr>
        <w:t>中小企业声明函</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
          <w:bCs/>
          <w:color w:val="auto"/>
          <w:sz w:val="24"/>
        </w:rPr>
        <w:t>注：本项目为专门面向</w:t>
      </w:r>
      <w:r>
        <w:rPr>
          <w:rFonts w:hint="eastAsia" w:asciiTheme="minorEastAsia" w:hAnsiTheme="minorEastAsia" w:eastAsiaTheme="minorEastAsia" w:cstheme="minorEastAsia"/>
          <w:b/>
          <w:bCs/>
          <w:color w:val="auto"/>
          <w:sz w:val="24"/>
          <w:lang w:eastAsia="zh-CN"/>
        </w:rPr>
        <w:t>中小</w:t>
      </w:r>
      <w:r>
        <w:rPr>
          <w:rFonts w:hint="eastAsia" w:asciiTheme="minorEastAsia" w:hAnsiTheme="minorEastAsia" w:eastAsiaTheme="minorEastAsia" w:cstheme="minorEastAsia"/>
          <w:b/>
          <w:bCs/>
          <w:color w:val="auto"/>
          <w:sz w:val="24"/>
        </w:rPr>
        <w:t>企业采购的项目，因此，不再执行价格评审优惠扶持政策。</w:t>
      </w:r>
    </w:p>
    <w:p w14:paraId="683E38AC">
      <w:pPr>
        <w:pStyle w:val="29"/>
        <w:numPr>
          <w:ilvl w:val="0"/>
          <w:numId w:val="0"/>
        </w:numPr>
        <w:tabs>
          <w:tab w:val="left" w:pos="880"/>
        </w:tabs>
        <w:spacing w:before="0" w:after="0" w:line="398" w:lineRule="auto"/>
        <w:ind w:left="552" w:leftChars="0" w:right="70" w:rightChars="0" w:hanging="112" w:firstLineChars="0"/>
        <w:jc w:val="both"/>
        <w:rPr>
          <w:rFonts w:hint="eastAsia" w:asciiTheme="minorEastAsia" w:hAnsiTheme="minorEastAsia" w:eastAsiaTheme="minorEastAsia" w:cstheme="minorEastAsia"/>
          <w:color w:val="auto"/>
          <w:sz w:val="24"/>
        </w:rPr>
      </w:pPr>
      <w:r>
        <w:rPr>
          <w:rFonts w:hint="default" w:ascii="宋体" w:hAnsi="宋体" w:eastAsia="宋体" w:cs="宋体"/>
          <w:color w:val="auto"/>
          <w:spacing w:val="2"/>
          <w:w w:val="100"/>
          <w:sz w:val="22"/>
          <w:szCs w:val="22"/>
          <w:lang w:val="zh-CN" w:eastAsia="zh-CN" w:bidi="zh-CN"/>
        </w:rPr>
        <w:t>（2）</w:t>
      </w:r>
      <w:r>
        <w:rPr>
          <w:rFonts w:hint="eastAsia" w:asciiTheme="minorEastAsia" w:hAnsiTheme="minorEastAsia" w:eastAsiaTheme="minorEastAsia" w:cstheme="minorEastAsia"/>
          <w:color w:val="auto"/>
          <w:spacing w:val="-3"/>
          <w:sz w:val="24"/>
        </w:rPr>
        <w:t>供应商须提供本企业制造的货物、承担的工程或者服务，或者提供其他中小企业</w:t>
      </w:r>
    </w:p>
    <w:p w14:paraId="58D0880E">
      <w:pPr>
        <w:pStyle w:val="29"/>
        <w:numPr>
          <w:ilvl w:val="0"/>
          <w:numId w:val="0"/>
        </w:numPr>
        <w:tabs>
          <w:tab w:val="left" w:pos="880"/>
        </w:tabs>
        <w:spacing w:before="0" w:after="0" w:line="398" w:lineRule="auto"/>
        <w:ind w:right="70" w:rightChars="0"/>
        <w:jc w:val="both"/>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4"/>
          <w:sz w:val="24"/>
        </w:rPr>
        <w:t>制造的货物。本项所称货物不包括使用大型企业注册商标的货物。小型、微型企业提供中型企业制造的货物的，视同为中型企业。</w:t>
      </w:r>
    </w:p>
    <w:p w14:paraId="67B1ABA3">
      <w:pPr>
        <w:pStyle w:val="29"/>
        <w:numPr>
          <w:ilvl w:val="2"/>
          <w:numId w:val="20"/>
        </w:numPr>
        <w:tabs>
          <w:tab w:val="left" w:pos="880"/>
        </w:tabs>
        <w:spacing w:before="0" w:after="0" w:line="398" w:lineRule="auto"/>
        <w:ind w:left="552" w:leftChars="0" w:right="70" w:rightChars="0" w:hanging="112" w:firstLineChars="0"/>
        <w:jc w:val="both"/>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2"/>
          <w:sz w:val="24"/>
        </w:rPr>
        <w:t>、监狱和戒毒企业应符合《财政部 司法部关于政府采购支持监狱企业发展有关问题</w:t>
      </w:r>
      <w:r>
        <w:rPr>
          <w:rFonts w:hint="eastAsia" w:asciiTheme="minorEastAsia" w:hAnsiTheme="minorEastAsia" w:eastAsiaTheme="minorEastAsia" w:cstheme="minorEastAsia"/>
          <w:color w:val="auto"/>
          <w:spacing w:val="-1"/>
          <w:sz w:val="24"/>
        </w:rPr>
        <w:t>的通</w:t>
      </w:r>
    </w:p>
    <w:p w14:paraId="29188342">
      <w:pPr>
        <w:pStyle w:val="29"/>
        <w:numPr>
          <w:ilvl w:val="0"/>
          <w:numId w:val="0"/>
        </w:numPr>
        <w:tabs>
          <w:tab w:val="left" w:pos="880"/>
        </w:tabs>
        <w:spacing w:before="0" w:after="0" w:line="398" w:lineRule="auto"/>
        <w:ind w:right="70" w:rightChars="0"/>
        <w:jc w:val="both"/>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知》</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pacing w:val="-2"/>
          <w:sz w:val="24"/>
        </w:rPr>
        <w:t>财库〔</w:t>
      </w:r>
      <w:r>
        <w:rPr>
          <w:rFonts w:hint="eastAsia" w:asciiTheme="minorEastAsia" w:hAnsiTheme="minorEastAsia" w:eastAsiaTheme="minorEastAsia" w:cstheme="minorEastAsia"/>
          <w:color w:val="auto"/>
          <w:sz w:val="24"/>
        </w:rPr>
        <w:t>2014</w:t>
      </w:r>
      <w:r>
        <w:rPr>
          <w:rFonts w:hint="eastAsia" w:asciiTheme="minorEastAsia" w:hAnsiTheme="minorEastAsia" w:eastAsiaTheme="minorEastAsia" w:cstheme="minorEastAsia"/>
          <w:color w:val="auto"/>
          <w:spacing w:val="-5"/>
          <w:sz w:val="24"/>
        </w:rPr>
        <w:t>〕</w:t>
      </w:r>
      <w:r>
        <w:rPr>
          <w:rFonts w:hint="eastAsia" w:asciiTheme="minorEastAsia" w:hAnsiTheme="minorEastAsia" w:eastAsiaTheme="minorEastAsia" w:cstheme="minorEastAsia"/>
          <w:color w:val="auto"/>
          <w:sz w:val="24"/>
        </w:rPr>
        <w:t>68</w:t>
      </w:r>
      <w:r>
        <w:rPr>
          <w:rFonts w:hint="eastAsia" w:asciiTheme="minorEastAsia" w:hAnsiTheme="minorEastAsia" w:eastAsiaTheme="minorEastAsia" w:cstheme="minorEastAsia"/>
          <w:color w:val="auto"/>
          <w:spacing w:val="-2"/>
          <w:sz w:val="24"/>
        </w:rPr>
        <w:t xml:space="preserve"> </w:t>
      </w:r>
      <w:r>
        <w:rPr>
          <w:rFonts w:hint="eastAsia" w:asciiTheme="minorEastAsia" w:hAnsiTheme="minorEastAsia" w:eastAsiaTheme="minorEastAsia" w:cstheme="minorEastAsia"/>
          <w:color w:val="auto"/>
          <w:spacing w:val="-3"/>
          <w:sz w:val="24"/>
        </w:rPr>
        <w:t>号，并提供由省级以上监狱管理局、戒毒管理局</w:t>
      </w:r>
      <w:r>
        <w:rPr>
          <w:rFonts w:hint="eastAsia" w:asciiTheme="minorEastAsia" w:hAnsiTheme="minorEastAsia" w:eastAsiaTheme="minorEastAsia" w:cstheme="minorEastAsia"/>
          <w:color w:val="auto"/>
          <w:spacing w:val="-3"/>
          <w:sz w:val="24"/>
          <w:lang w:eastAsia="zh-CN"/>
        </w:rPr>
        <w:t>（</w:t>
      </w:r>
      <w:r>
        <w:rPr>
          <w:rFonts w:hint="eastAsia" w:asciiTheme="minorEastAsia" w:hAnsiTheme="minorEastAsia" w:eastAsiaTheme="minorEastAsia" w:cstheme="minorEastAsia"/>
          <w:color w:val="auto"/>
          <w:spacing w:val="-2"/>
          <w:sz w:val="24"/>
        </w:rPr>
        <w:t>含新疆生产建设</w:t>
      </w:r>
      <w:r>
        <w:rPr>
          <w:rFonts w:hint="eastAsia" w:asciiTheme="minorEastAsia" w:hAnsiTheme="minorEastAsia" w:eastAsiaTheme="minorEastAsia" w:cstheme="minorEastAsia"/>
          <w:color w:val="auto"/>
          <w:sz w:val="24"/>
        </w:rPr>
        <w:t>兵团</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出具的属于监狱企业的证明。</w:t>
      </w:r>
    </w:p>
    <w:p w14:paraId="00DD8F81">
      <w:pPr>
        <w:pStyle w:val="29"/>
        <w:numPr>
          <w:ilvl w:val="2"/>
          <w:numId w:val="20"/>
        </w:numPr>
        <w:tabs>
          <w:tab w:val="left" w:pos="880"/>
        </w:tabs>
        <w:spacing w:before="0" w:after="0" w:line="398" w:lineRule="auto"/>
        <w:ind w:left="552" w:leftChars="0" w:right="70" w:rightChars="0" w:hanging="112" w:firstLineChars="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、残疾人福利性单位应符合《财政部、民政部、中国残疾人联合会关于促进残疾人</w:t>
      </w:r>
    </w:p>
    <w:p w14:paraId="3868563E">
      <w:pPr>
        <w:pStyle w:val="29"/>
        <w:numPr>
          <w:ilvl w:val="0"/>
          <w:numId w:val="0"/>
        </w:numPr>
        <w:tabs>
          <w:tab w:val="left" w:pos="880"/>
        </w:tabs>
        <w:spacing w:before="0" w:after="0" w:line="398" w:lineRule="auto"/>
        <w:ind w:right="70" w:rightChars="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sz w:val="24"/>
        </w:rPr>
        <w:t>就业政府采购政策的通知》</w:t>
      </w:r>
      <w:r>
        <w:rPr>
          <w:rFonts w:hint="eastAsia" w:asciiTheme="minorEastAsia" w:hAnsiTheme="minorEastAsia" w:eastAsiaTheme="minorEastAsia" w:cstheme="minorEastAsia"/>
          <w:color w:val="auto"/>
          <w:sz w:val="24"/>
        </w:rPr>
        <w:t>（财库[2017]141</w:t>
      </w:r>
      <w:r>
        <w:rPr>
          <w:rFonts w:hint="eastAsia" w:asciiTheme="minorEastAsia" w:hAnsiTheme="minorEastAsia" w:eastAsiaTheme="minorEastAsia" w:cstheme="minorEastAsia"/>
          <w:color w:val="auto"/>
          <w:spacing w:val="36"/>
          <w:sz w:val="24"/>
        </w:rPr>
        <w:t xml:space="preserve"> </w:t>
      </w:r>
      <w:r>
        <w:rPr>
          <w:rFonts w:hint="eastAsia" w:asciiTheme="minorEastAsia" w:hAnsiTheme="minorEastAsia" w:eastAsiaTheme="minorEastAsia" w:cstheme="minorEastAsia"/>
          <w:color w:val="auto"/>
          <w:sz w:val="24"/>
        </w:rPr>
        <w:t>号）文件规定，并提供《残疾人福利性单位声明</w:t>
      </w:r>
      <w:r>
        <w:rPr>
          <w:rFonts w:hint="eastAsia" w:asciiTheme="minorEastAsia" w:hAnsiTheme="minorEastAsia" w:eastAsiaTheme="minorEastAsia" w:cstheme="minorEastAsia"/>
          <w:color w:val="auto"/>
        </w:rPr>
        <w:t>函》。</w:t>
      </w:r>
    </w:p>
    <w:p w14:paraId="7011EBF0">
      <w:pPr>
        <w:pStyle w:val="29"/>
        <w:numPr>
          <w:ilvl w:val="2"/>
          <w:numId w:val="20"/>
        </w:numPr>
        <w:tabs>
          <w:tab w:val="left" w:pos="880"/>
        </w:tabs>
        <w:spacing w:before="203" w:after="0" w:line="240" w:lineRule="auto"/>
        <w:ind w:left="1513" w:leftChars="0" w:right="68" w:rightChars="31" w:hanging="1073"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9"/>
          <w:sz w:val="24"/>
        </w:rPr>
        <w:t>、对于</w:t>
      </w:r>
      <w:r>
        <w:rPr>
          <w:rFonts w:hint="eastAsia" w:asciiTheme="minorEastAsia" w:hAnsiTheme="minorEastAsia" w:eastAsiaTheme="minorEastAsia" w:cstheme="minorEastAsia"/>
          <w:color w:val="auto"/>
          <w:sz w:val="24"/>
        </w:rPr>
        <w:t>同时属于小微</w:t>
      </w:r>
      <w:r>
        <w:rPr>
          <w:rFonts w:hint="eastAsia" w:asciiTheme="minorEastAsia" w:hAnsiTheme="minorEastAsia" w:eastAsiaTheme="minorEastAsia" w:cstheme="minorEastAsia"/>
          <w:color w:val="auto"/>
          <w:spacing w:val="-9"/>
          <w:sz w:val="24"/>
        </w:rPr>
        <w:t>企业、监狱企业或残疾人福利性单位的，不重复进行价格扣除。</w:t>
      </w:r>
    </w:p>
    <w:p w14:paraId="2DC13A44">
      <w:pPr>
        <w:pStyle w:val="29"/>
        <w:numPr>
          <w:ilvl w:val="2"/>
          <w:numId w:val="20"/>
        </w:numPr>
        <w:tabs>
          <w:tab w:val="left" w:pos="880"/>
        </w:tabs>
        <w:spacing w:before="202" w:after="0" w:line="398"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、若接受联合体，联合协议中约定，小型、微型企业和监狱企业的协议合同金额占</w:t>
      </w:r>
      <w:r>
        <w:rPr>
          <w:rFonts w:hint="eastAsia" w:asciiTheme="minorEastAsia" w:hAnsiTheme="minorEastAsia" w:eastAsiaTheme="minorEastAsia" w:cstheme="minorEastAsia"/>
          <w:color w:val="auto"/>
          <w:spacing w:val="-5"/>
          <w:sz w:val="24"/>
        </w:rPr>
        <w:t xml:space="preserve">到联合体协议合同总金额 </w:t>
      </w:r>
      <w:r>
        <w:rPr>
          <w:rFonts w:hint="eastAsia" w:asciiTheme="minorEastAsia" w:hAnsiTheme="minorEastAsia" w:eastAsiaTheme="minorEastAsia" w:cstheme="minorEastAsia"/>
          <w:color w:val="auto"/>
          <w:sz w:val="24"/>
        </w:rPr>
        <w:t>30%</w:t>
      </w:r>
      <w:r>
        <w:rPr>
          <w:rFonts w:hint="eastAsia" w:asciiTheme="minorEastAsia" w:hAnsiTheme="minorEastAsia" w:eastAsiaTheme="minorEastAsia" w:cstheme="minorEastAsia"/>
          <w:color w:val="auto"/>
          <w:spacing w:val="-6"/>
          <w:sz w:val="24"/>
        </w:rPr>
        <w:t xml:space="preserve">以上的，可给予联合体 </w:t>
      </w:r>
      <w:r>
        <w:rPr>
          <w:rFonts w:hint="eastAsia" w:asciiTheme="minorEastAsia" w:hAnsiTheme="minorEastAsia" w:eastAsiaTheme="minorEastAsia" w:cstheme="minorEastAsia"/>
          <w:color w:val="auto"/>
          <w:sz w:val="24"/>
        </w:rPr>
        <w:t>2%的价格扣除。</w:t>
      </w:r>
    </w:p>
    <w:p w14:paraId="4F1C7C9E">
      <w:pPr>
        <w:pStyle w:val="11"/>
        <w:spacing w:line="398" w:lineRule="auto"/>
        <w:ind w:right="70" w:rightChars="0"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联合体各方均为小型、微型企业和监狱企业的，联合体视同为小型、微型企业和监狱企业。</w:t>
      </w:r>
    </w:p>
    <w:p w14:paraId="31D6447C">
      <w:pPr>
        <w:pStyle w:val="29"/>
        <w:numPr>
          <w:ilvl w:val="1"/>
          <w:numId w:val="20"/>
        </w:numPr>
        <w:tabs>
          <w:tab w:val="left" w:pos="660"/>
        </w:tabs>
        <w:spacing w:before="0" w:after="0" w:line="307" w:lineRule="exact"/>
        <w:ind w:left="1392" w:leftChars="0" w:right="0" w:hanging="95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产品政府采购政策</w:t>
      </w:r>
    </w:p>
    <w:p w14:paraId="7E7005FF">
      <w:pPr>
        <w:pStyle w:val="29"/>
        <w:numPr>
          <w:ilvl w:val="2"/>
          <w:numId w:val="20"/>
        </w:numPr>
        <w:tabs>
          <w:tab w:val="left" w:pos="880"/>
          <w:tab w:val="left" w:pos="1540"/>
        </w:tabs>
        <w:spacing w:before="202" w:after="0" w:line="398" w:lineRule="auto"/>
        <w:ind w:left="552" w:leftChars="0" w:right="70" w:rightChars="0" w:hanging="112" w:firstLineChars="0"/>
        <w:jc w:val="both"/>
        <w:rPr>
          <w:rFonts w:hint="eastAsia" w:asciiTheme="minorEastAsia" w:hAnsiTheme="minorEastAsia" w:eastAsiaTheme="minorEastAsia" w:cstheme="minorEastAsia"/>
          <w:color w:val="auto"/>
          <w:spacing w:val="-1"/>
          <w:sz w:val="24"/>
        </w:rPr>
      </w:pPr>
      <w:r>
        <w:rPr>
          <w:rFonts w:hint="eastAsia" w:asciiTheme="minorEastAsia" w:hAnsiTheme="minorEastAsia" w:eastAsiaTheme="minorEastAsia" w:cstheme="minorEastAsia"/>
          <w:color w:val="auto"/>
          <w:spacing w:val="-8"/>
          <w:sz w:val="24"/>
        </w:rPr>
        <w:t>、</w:t>
      </w:r>
      <w:r>
        <w:rPr>
          <w:rFonts w:hint="eastAsia" w:asciiTheme="minorEastAsia" w:hAnsiTheme="minorEastAsia" w:eastAsiaTheme="minorEastAsia" w:cstheme="minorEastAsia"/>
          <w:color w:val="auto"/>
          <w:spacing w:val="-1"/>
          <w:sz w:val="24"/>
        </w:rPr>
        <w:t>节能产品根据《国务院办公厅关于建立政府强制采购节能产品制度的通知》（国</w:t>
      </w:r>
    </w:p>
    <w:p w14:paraId="48520FDE">
      <w:pPr>
        <w:pStyle w:val="29"/>
        <w:numPr>
          <w:ilvl w:val="0"/>
          <w:numId w:val="0"/>
        </w:numPr>
        <w:tabs>
          <w:tab w:val="left" w:pos="880"/>
          <w:tab w:val="left" w:pos="1540"/>
        </w:tabs>
        <w:spacing w:before="202" w:after="0" w:line="398" w:lineRule="auto"/>
        <w:ind w:right="70" w:rightChars="0"/>
        <w:jc w:val="both"/>
        <w:rPr>
          <w:rFonts w:hint="eastAsia" w:asciiTheme="minorEastAsia" w:hAnsiTheme="minorEastAsia" w:eastAsiaTheme="minorEastAsia" w:cstheme="minorEastAsia"/>
          <w:color w:val="auto"/>
          <w:spacing w:val="-1"/>
          <w:sz w:val="24"/>
        </w:rPr>
      </w:pPr>
      <w:r>
        <w:rPr>
          <w:rFonts w:hint="eastAsia" w:asciiTheme="minorEastAsia" w:hAnsiTheme="minorEastAsia" w:eastAsiaTheme="minorEastAsia" w:cstheme="minorEastAsia"/>
          <w:color w:val="auto"/>
          <w:spacing w:val="-1"/>
          <w:sz w:val="24"/>
        </w:rPr>
        <w:t>办发[2007]51 号）的规定</w:t>
      </w:r>
      <w:r>
        <w:rPr>
          <w:rFonts w:hint="eastAsia" w:asciiTheme="minorEastAsia" w:hAnsiTheme="minorEastAsia" w:eastAsiaTheme="minorEastAsia" w:cstheme="minorEastAsia"/>
          <w:color w:val="auto"/>
          <w:spacing w:val="-1"/>
          <w:sz w:val="24"/>
          <w:lang w:eastAsia="zh-CN"/>
        </w:rPr>
        <w:t>和关于调整优化节能产品、环境标志产品政府采购执行机制的通知（财库〔2019〕9 号）</w:t>
      </w:r>
      <w:r>
        <w:rPr>
          <w:rFonts w:hint="eastAsia" w:asciiTheme="minorEastAsia" w:hAnsiTheme="minorEastAsia" w:eastAsiaTheme="minorEastAsia" w:cstheme="minorEastAsia"/>
          <w:color w:val="auto"/>
          <w:spacing w:val="-1"/>
          <w:sz w:val="24"/>
        </w:rPr>
        <w:t>的规定，依据品目清单和认证证书实施政府采购优先采购和强制采购。</w:t>
      </w:r>
    </w:p>
    <w:p w14:paraId="1B671257">
      <w:pPr>
        <w:pStyle w:val="29"/>
        <w:numPr>
          <w:ilvl w:val="2"/>
          <w:numId w:val="20"/>
        </w:numPr>
        <w:tabs>
          <w:tab w:val="left" w:pos="880"/>
        </w:tabs>
        <w:spacing w:before="0" w:after="0" w:line="398"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、以处于有效期之内的，国家确定的认证机构出具的节能产品、环境标志产品认证</w:t>
      </w:r>
    </w:p>
    <w:p w14:paraId="65629A22">
      <w:pPr>
        <w:pStyle w:val="29"/>
        <w:numPr>
          <w:ilvl w:val="0"/>
          <w:numId w:val="0"/>
        </w:numPr>
        <w:tabs>
          <w:tab w:val="left" w:pos="880"/>
        </w:tabs>
        <w:spacing w:before="0" w:after="0" w:line="398" w:lineRule="auto"/>
        <w:ind w:right="70" w:right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证书为依据，复印件须加盖供应商公章，否则不予计分。</w:t>
      </w:r>
    </w:p>
    <w:p w14:paraId="6D4FE18A">
      <w:pPr>
        <w:pStyle w:val="29"/>
        <w:numPr>
          <w:ilvl w:val="2"/>
          <w:numId w:val="20"/>
        </w:numPr>
        <w:tabs>
          <w:tab w:val="left" w:pos="880"/>
        </w:tabs>
        <w:spacing w:before="0" w:after="0" w:line="398" w:lineRule="auto"/>
        <w:ind w:left="552" w:leftChars="0" w:right="70" w:rightChars="0" w:hanging="112" w:firstLineChars="0"/>
        <w:jc w:val="both"/>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、供应商在</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响应文件中对所投标产品为节能、环保、环境标志产品清单中的产</w:t>
      </w:r>
    </w:p>
    <w:p w14:paraId="73AA637F">
      <w:pPr>
        <w:pStyle w:val="29"/>
        <w:numPr>
          <w:ilvl w:val="0"/>
          <w:numId w:val="0"/>
        </w:numPr>
        <w:tabs>
          <w:tab w:val="left" w:pos="880"/>
        </w:tabs>
        <w:spacing w:before="0" w:after="0" w:line="398" w:lineRule="auto"/>
        <w:ind w:right="70" w:rightChars="0"/>
        <w:jc w:val="both"/>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品，在投标报价时必须对此类产品单独分项报价，未提供节能、环保、环境标志产品计分明</w:t>
      </w:r>
      <w:r>
        <w:rPr>
          <w:rFonts w:hint="eastAsia" w:asciiTheme="minorEastAsia" w:hAnsiTheme="minorEastAsia" w:eastAsiaTheme="minorEastAsia" w:cstheme="minorEastAsia"/>
          <w:color w:val="auto"/>
          <w:sz w:val="24"/>
        </w:rPr>
        <w:t>细表不予计分。</w:t>
      </w:r>
    </w:p>
    <w:p w14:paraId="35A7E0D7">
      <w:pPr>
        <w:pStyle w:val="29"/>
        <w:numPr>
          <w:ilvl w:val="2"/>
          <w:numId w:val="20"/>
        </w:numPr>
        <w:tabs>
          <w:tab w:val="left" w:pos="880"/>
        </w:tabs>
        <w:spacing w:before="0" w:after="0" w:line="396"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1"/>
          <w:sz w:val="24"/>
        </w:rPr>
        <w:t>、若节能、环保、环境标志清单内的产品</w:t>
      </w:r>
      <w:r>
        <w:rPr>
          <w:rFonts w:hint="eastAsia" w:asciiTheme="minorEastAsia" w:hAnsiTheme="minorEastAsia" w:eastAsiaTheme="minorEastAsia" w:cstheme="minorEastAsia"/>
          <w:color w:val="auto"/>
          <w:spacing w:val="-11"/>
          <w:sz w:val="24"/>
          <w:lang w:eastAsia="zh-CN"/>
        </w:rPr>
        <w:t>仅</w:t>
      </w:r>
      <w:r>
        <w:rPr>
          <w:rFonts w:hint="eastAsia" w:asciiTheme="minorEastAsia" w:hAnsiTheme="minorEastAsia" w:eastAsiaTheme="minorEastAsia" w:cstheme="minorEastAsia"/>
          <w:color w:val="auto"/>
          <w:spacing w:val="-11"/>
          <w:sz w:val="24"/>
        </w:rPr>
        <w:t xml:space="preserve">构成投标产品的部件、组件或零件的， </w:t>
      </w:r>
      <w:r>
        <w:rPr>
          <w:rFonts w:hint="eastAsia" w:asciiTheme="minorEastAsia" w:hAnsiTheme="minorEastAsia" w:eastAsiaTheme="minorEastAsia" w:cstheme="minorEastAsia"/>
          <w:color w:val="auto"/>
          <w:sz w:val="24"/>
        </w:rPr>
        <w:t>则该投</w:t>
      </w:r>
    </w:p>
    <w:p w14:paraId="543D458D">
      <w:pPr>
        <w:pStyle w:val="29"/>
        <w:numPr>
          <w:ilvl w:val="0"/>
          <w:numId w:val="0"/>
        </w:numPr>
        <w:tabs>
          <w:tab w:val="left" w:pos="880"/>
        </w:tabs>
        <w:spacing w:before="0" w:after="0" w:line="396" w:lineRule="auto"/>
        <w:ind w:right="70" w:right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标产品不享受鼓励优惠政策。</w:t>
      </w:r>
    </w:p>
    <w:p w14:paraId="2E061FAE">
      <w:pPr>
        <w:pStyle w:val="29"/>
        <w:numPr>
          <w:ilvl w:val="2"/>
          <w:numId w:val="20"/>
        </w:numPr>
        <w:tabs>
          <w:tab w:val="left" w:pos="880"/>
        </w:tabs>
        <w:spacing w:before="2" w:after="0" w:line="396"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、同一标段的节能、环保、环境标志产品部分计分只对属于清单内的非强制类产品</w:t>
      </w:r>
    </w:p>
    <w:p w14:paraId="7D73F299">
      <w:pPr>
        <w:pStyle w:val="29"/>
        <w:numPr>
          <w:ilvl w:val="0"/>
          <w:numId w:val="0"/>
        </w:numPr>
        <w:tabs>
          <w:tab w:val="left" w:pos="880"/>
        </w:tabs>
        <w:spacing w:before="2" w:after="0" w:line="396" w:lineRule="auto"/>
        <w:ind w:right="70" w:right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进行计分，强制类产品不给予计分。</w:t>
      </w:r>
    </w:p>
    <w:p w14:paraId="1A74D246">
      <w:pPr>
        <w:pStyle w:val="29"/>
        <w:numPr>
          <w:ilvl w:val="2"/>
          <w:numId w:val="20"/>
        </w:numPr>
        <w:tabs>
          <w:tab w:val="left" w:pos="880"/>
          <w:tab w:val="left" w:pos="9020"/>
        </w:tabs>
        <w:spacing w:before="5" w:after="0" w:line="396"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、节能、环保、环境标志产品不重复计分；同时列入国家级清单和省级清单的产品</w:t>
      </w:r>
    </w:p>
    <w:p w14:paraId="77E47D1E">
      <w:pPr>
        <w:pStyle w:val="29"/>
        <w:numPr>
          <w:ilvl w:val="0"/>
          <w:numId w:val="0"/>
        </w:numPr>
        <w:tabs>
          <w:tab w:val="left" w:pos="880"/>
          <w:tab w:val="left" w:pos="9020"/>
        </w:tabs>
        <w:spacing w:before="5" w:after="0" w:line="396" w:lineRule="auto"/>
        <w:ind w:right="70" w:right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不重复计分。</w:t>
      </w:r>
    </w:p>
    <w:p w14:paraId="456E80B0">
      <w:pPr>
        <w:pStyle w:val="29"/>
        <w:numPr>
          <w:ilvl w:val="2"/>
          <w:numId w:val="20"/>
        </w:numPr>
        <w:tabs>
          <w:tab w:val="left" w:pos="880"/>
        </w:tabs>
        <w:spacing w:before="5" w:after="0" w:line="396" w:lineRule="auto"/>
        <w:ind w:left="552" w:leftChars="0" w:right="70" w:rightChars="0" w:hanging="112" w:firstLine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陕西省财政厅关于印发 《陕西省中小企业政府采购信用融资办法》（陕财办采</w:t>
      </w:r>
    </w:p>
    <w:p w14:paraId="5692ACEA">
      <w:pPr>
        <w:pStyle w:val="29"/>
        <w:numPr>
          <w:ilvl w:val="0"/>
          <w:numId w:val="0"/>
        </w:numPr>
        <w:tabs>
          <w:tab w:val="left" w:pos="880"/>
        </w:tabs>
        <w:spacing w:before="5" w:after="0" w:line="396" w:lineRule="auto"/>
        <w:ind w:right="70" w:rightChars="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[2018]23 号）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陕西省中小企业政府采购信用融资办法</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的通知》（陕财办采〔2018〕23号）相关政策、业务流程、办理平</w:t>
      </w:r>
      <w:r>
        <w:rPr>
          <w:rFonts w:hint="eastAsia" w:asciiTheme="minorEastAsia" w:hAnsiTheme="minorEastAsia" w:eastAsiaTheme="minorEastAsia" w:cstheme="minorEastAsia"/>
          <w:color w:val="auto"/>
          <w:sz w:val="24"/>
          <w:lang w:eastAsia="zh-CN"/>
        </w:rPr>
        <w:t>台</w:t>
      </w:r>
      <w:r>
        <w:rPr>
          <w:rFonts w:hint="eastAsia" w:asciiTheme="minorEastAsia" w:hAnsiTheme="minorEastAsia" w:eastAsiaTheme="minorEastAsia" w:cstheme="minorEastAsia"/>
          <w:color w:val="auto"/>
          <w:sz w:val="24"/>
        </w:rPr>
        <w:t>（http://www.ccgpshaanxi.gov.cn/zcdservice/zcd/shanxi/）的程序办理</w:t>
      </w:r>
    </w:p>
    <w:p w14:paraId="4147C5FB">
      <w:pPr>
        <w:pStyle w:val="29"/>
        <w:numPr>
          <w:ilvl w:val="0"/>
          <w:numId w:val="0"/>
        </w:numPr>
        <w:tabs>
          <w:tab w:val="left" w:pos="1334"/>
        </w:tabs>
        <w:spacing w:before="5" w:after="0" w:line="240" w:lineRule="auto"/>
        <w:ind w:right="0" w:rightChars="0"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8.3</w:t>
      </w:r>
      <w:r>
        <w:rPr>
          <w:rFonts w:hint="eastAsia" w:asciiTheme="minorEastAsia" w:hAnsiTheme="minorEastAsia" w:eastAsiaTheme="minorEastAsia" w:cstheme="minorEastAsia"/>
          <w:color w:val="auto"/>
          <w:sz w:val="24"/>
        </w:rPr>
        <w:t>、供应商应如实提供以上证明文件，如存在虚假响应，将取消其</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资格。</w:t>
      </w:r>
    </w:p>
    <w:p w14:paraId="22D763B4">
      <w:pPr>
        <w:pStyle w:val="11"/>
        <w:spacing w:before="202" w:line="398" w:lineRule="auto"/>
        <w:ind w:right="60" w:rightChars="0"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9</w:t>
      </w:r>
      <w:r>
        <w:rPr>
          <w:rFonts w:hint="eastAsia" w:asciiTheme="minorEastAsia" w:hAnsiTheme="minorEastAsia" w:eastAsiaTheme="minorEastAsia" w:cstheme="minorEastAsia"/>
          <w:color w:val="auto"/>
          <w:spacing w:val="-10"/>
        </w:rPr>
        <w:t>、推荐成交候选供应商名单：</w:t>
      </w:r>
      <w:r>
        <w:rPr>
          <w:rFonts w:hint="eastAsia" w:asciiTheme="minorEastAsia" w:hAnsiTheme="minorEastAsia" w:eastAsiaTheme="minorEastAsia" w:cstheme="minorEastAsia"/>
          <w:color w:val="auto"/>
          <w:spacing w:val="-10"/>
          <w:lang w:eastAsia="zh-CN"/>
        </w:rPr>
        <w:t>招标</w:t>
      </w:r>
      <w:r>
        <w:rPr>
          <w:rFonts w:hint="eastAsia" w:asciiTheme="minorEastAsia" w:hAnsiTheme="minorEastAsia" w:eastAsiaTheme="minorEastAsia" w:cstheme="minorEastAsia"/>
          <w:color w:val="auto"/>
          <w:spacing w:val="-10"/>
        </w:rPr>
        <w:t>小组根据以上内容进行综合比较，自主打分，由高到</w:t>
      </w:r>
      <w:r>
        <w:rPr>
          <w:rFonts w:hint="eastAsia" w:asciiTheme="minorEastAsia" w:hAnsiTheme="minorEastAsia" w:eastAsiaTheme="minorEastAsia" w:cstheme="minorEastAsia"/>
          <w:color w:val="auto"/>
        </w:rPr>
        <w:t>低进行汇总排序，推荐出成交候选单位。</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小组依据评审结果写出评审报告。</w:t>
      </w:r>
    </w:p>
    <w:p w14:paraId="73254059">
      <w:pPr>
        <w:pStyle w:val="4"/>
        <w:spacing w:line="307"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七、确定成交单位</w:t>
      </w:r>
    </w:p>
    <w:p w14:paraId="34EA4530">
      <w:pPr>
        <w:pStyle w:val="11"/>
        <w:spacing w:before="203"/>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1、采购代理机构应在评审结束后两个工作日内，将评审报告送采购人确定成交单位。</w:t>
      </w:r>
    </w:p>
    <w:p w14:paraId="548A3C54">
      <w:pPr>
        <w:pStyle w:val="11"/>
        <w:spacing w:before="202" w:line="398" w:lineRule="auto"/>
        <w:ind w:right="70" w:rightChars="0"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r>
        <w:rPr>
          <w:rFonts w:hint="eastAsia" w:asciiTheme="minorEastAsia" w:hAnsiTheme="minorEastAsia" w:eastAsiaTheme="minorEastAsia" w:cstheme="minorEastAsia"/>
          <w:color w:val="auto"/>
          <w:spacing w:val="-10"/>
        </w:rPr>
        <w:t>、采购人在收到评审报告后五个工作日内，根据评审报告对评审过程及结果进行严格审</w:t>
      </w:r>
      <w:r>
        <w:rPr>
          <w:rFonts w:hint="eastAsia" w:asciiTheme="minorEastAsia" w:hAnsiTheme="minorEastAsia" w:eastAsiaTheme="minorEastAsia" w:cstheme="minorEastAsia"/>
          <w:color w:val="auto"/>
        </w:rPr>
        <w:t>核后确定成交供应商，复函采购代理机构。</w:t>
      </w:r>
    </w:p>
    <w:p w14:paraId="0D4B4154">
      <w:pPr>
        <w:pStyle w:val="11"/>
        <w:tabs>
          <w:tab w:val="left" w:pos="9680"/>
        </w:tabs>
        <w:spacing w:before="64" w:line="398" w:lineRule="auto"/>
        <w:ind w:right="70" w:rightChars="0"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w:t>
      </w:r>
      <w:r>
        <w:rPr>
          <w:rFonts w:hint="eastAsia" w:asciiTheme="minorEastAsia" w:hAnsiTheme="minorEastAsia" w:eastAsiaTheme="minorEastAsia" w:cstheme="minorEastAsia"/>
          <w:color w:val="auto"/>
          <w:spacing w:val="-10"/>
        </w:rPr>
        <w:t>、采购代理机构在接到采购人的成交复函后，在财政部门指定的政府采购信息发布媒体</w:t>
      </w:r>
      <w:r>
        <w:rPr>
          <w:rFonts w:hint="eastAsia" w:asciiTheme="minorEastAsia" w:hAnsiTheme="minorEastAsia" w:eastAsiaTheme="minorEastAsia" w:cstheme="minorEastAsia"/>
          <w:color w:val="auto"/>
          <w:spacing w:val="-4"/>
        </w:rPr>
        <w:t>上发布成交公告，公告期限为一个工作日，并向成交供应商发出“</w:t>
      </w:r>
      <w:r>
        <w:rPr>
          <w:rFonts w:hint="eastAsia" w:asciiTheme="minorEastAsia" w:hAnsiTheme="minorEastAsia" w:eastAsiaTheme="minorEastAsia" w:cstheme="minorEastAsia"/>
          <w:color w:val="auto"/>
          <w:spacing w:val="-4"/>
          <w:lang w:eastAsia="zh-CN"/>
        </w:rPr>
        <w:t>中标</w:t>
      </w:r>
      <w:r>
        <w:rPr>
          <w:rFonts w:hint="eastAsia" w:asciiTheme="minorEastAsia" w:hAnsiTheme="minorEastAsia" w:eastAsiaTheme="minorEastAsia" w:cstheme="minorEastAsia"/>
          <w:color w:val="auto"/>
          <w:spacing w:val="-4"/>
        </w:rPr>
        <w:t>通知书”。</w:t>
      </w:r>
    </w:p>
    <w:p w14:paraId="477D9F9A">
      <w:pPr>
        <w:pStyle w:val="11"/>
        <w:spacing w:line="398" w:lineRule="auto"/>
        <w:ind w:right="60" w:rightChars="0"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4、采购代理机构将评审过程及成交供应商情况书面报监督机构备案。</w:t>
      </w:r>
    </w:p>
    <w:p w14:paraId="04502721">
      <w:pPr>
        <w:pStyle w:val="11"/>
        <w:spacing w:line="398" w:lineRule="auto"/>
        <w:ind w:left="1032" w:right="2671"/>
        <w:rPr>
          <w:rFonts w:hint="eastAsia" w:asciiTheme="minorEastAsia" w:hAnsiTheme="minorEastAsia" w:eastAsiaTheme="minorEastAsia" w:cstheme="minorEastAsia"/>
          <w:b/>
          <w:color w:val="auto"/>
          <w:lang w:eastAsia="zh-CN"/>
        </w:rPr>
      </w:pPr>
      <w:r>
        <w:rPr>
          <w:rFonts w:hint="eastAsia" w:asciiTheme="minorEastAsia" w:hAnsiTheme="minorEastAsia" w:eastAsiaTheme="minorEastAsia" w:cstheme="minorEastAsia"/>
          <w:b/>
          <w:color w:val="auto"/>
        </w:rPr>
        <w:t>八、</w:t>
      </w:r>
      <w:r>
        <w:rPr>
          <w:rFonts w:hint="eastAsia" w:asciiTheme="minorEastAsia" w:hAnsiTheme="minorEastAsia" w:eastAsiaTheme="minorEastAsia" w:cstheme="minorEastAsia"/>
          <w:b/>
          <w:color w:val="auto"/>
          <w:lang w:eastAsia="zh-CN"/>
        </w:rPr>
        <w:t>质疑与投诉</w:t>
      </w:r>
    </w:p>
    <w:p w14:paraId="1BDCD93B">
      <w:pPr>
        <w:pStyle w:val="11"/>
        <w:keepNext w:val="0"/>
        <w:keepLines w:val="0"/>
        <w:pageBreakBefore w:val="0"/>
        <w:widowControl w:val="0"/>
        <w:kinsoku/>
        <w:wordWrap/>
        <w:overflowPunct/>
        <w:topLinePunct w:val="0"/>
        <w:autoSpaceDE w:val="0"/>
        <w:autoSpaceDN w:val="0"/>
        <w:bidi w:val="0"/>
        <w:adjustRightInd/>
        <w:snapToGrid/>
        <w:spacing w:line="307" w:lineRule="exact"/>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1、供应商对政府采购活动事项有疑问的，可以向采购人、采购代理机构提出询问。</w:t>
      </w:r>
    </w:p>
    <w:p w14:paraId="03557434">
      <w:pPr>
        <w:pStyle w:val="11"/>
        <w:keepNext w:val="0"/>
        <w:keepLines w:val="0"/>
        <w:pageBreakBefore w:val="0"/>
        <w:widowControl w:val="0"/>
        <w:kinsoku/>
        <w:wordWrap/>
        <w:overflowPunct/>
        <w:topLinePunct w:val="0"/>
        <w:autoSpaceDE w:val="0"/>
        <w:autoSpaceDN w:val="0"/>
        <w:bidi w:val="0"/>
        <w:adjustRightInd/>
        <w:snapToGrid/>
        <w:spacing w:before="202" w:line="396" w:lineRule="auto"/>
        <w:ind w:right="70" w:rightChars="0"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r>
        <w:rPr>
          <w:rFonts w:hint="eastAsia" w:asciiTheme="minorEastAsia" w:hAnsiTheme="minorEastAsia" w:eastAsiaTheme="minorEastAsia" w:cstheme="minorEastAsia"/>
          <w:color w:val="auto"/>
          <w:spacing w:val="-9"/>
        </w:rPr>
        <w:t>、供应商认为采购文件、采购过程、中标或者成交结果使自己的权益受到损害的，可以</w:t>
      </w:r>
      <w:r>
        <w:rPr>
          <w:rFonts w:hint="eastAsia" w:asciiTheme="minorEastAsia" w:hAnsiTheme="minorEastAsia" w:eastAsiaTheme="minorEastAsia" w:cstheme="minorEastAsia"/>
          <w:color w:val="auto"/>
          <w:spacing w:val="-12"/>
        </w:rPr>
        <w:t xml:space="preserve">在知道或者应知其权益受到损害之日起 </w:t>
      </w:r>
      <w:r>
        <w:rPr>
          <w:rFonts w:hint="eastAsia" w:asciiTheme="minorEastAsia" w:hAnsiTheme="minorEastAsia" w:eastAsiaTheme="minorEastAsia" w:cstheme="minorEastAsia"/>
          <w:color w:val="auto"/>
        </w:rPr>
        <w:t xml:space="preserve">7 </w:t>
      </w:r>
      <w:r>
        <w:rPr>
          <w:rFonts w:hint="eastAsia" w:asciiTheme="minorEastAsia" w:hAnsiTheme="minorEastAsia" w:eastAsiaTheme="minorEastAsia" w:cstheme="minorEastAsia"/>
          <w:color w:val="auto"/>
          <w:spacing w:val="-10"/>
        </w:rPr>
        <w:t>个工作日内，以书面形式向采购代理机构提出质疑。</w:t>
      </w:r>
    </w:p>
    <w:p w14:paraId="11B70E8A">
      <w:pPr>
        <w:pStyle w:val="11"/>
        <w:keepNext w:val="0"/>
        <w:keepLines w:val="0"/>
        <w:pageBreakBefore w:val="0"/>
        <w:widowControl w:val="0"/>
        <w:kinsoku/>
        <w:wordWrap/>
        <w:overflowPunct/>
        <w:topLinePunct w:val="0"/>
        <w:autoSpaceDE w:val="0"/>
        <w:autoSpaceDN w:val="0"/>
        <w:bidi w:val="0"/>
        <w:adjustRightInd/>
        <w:snapToGrid/>
        <w:spacing w:before="6"/>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3、供应商在法定质疑期内须一次性提出针对同一采购程序环节的质疑。</w:t>
      </w:r>
    </w:p>
    <w:p w14:paraId="13224C6A">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12" w:leftChars="0" w:right="70" w:rightChars="0" w:firstLine="539" w:firstLineChars="243"/>
        <w:textAlignment w:val="auto"/>
        <w:rPr>
          <w:rFonts w:hint="eastAsia" w:asciiTheme="minorEastAsia" w:hAnsiTheme="minorEastAsia" w:eastAsiaTheme="minorEastAsia" w:cstheme="minorEastAsia"/>
          <w:color w:val="auto"/>
          <w:spacing w:val="-9"/>
        </w:rPr>
      </w:pPr>
      <w:r>
        <w:rPr>
          <w:rFonts w:hint="eastAsia" w:asciiTheme="minorEastAsia" w:hAnsiTheme="minorEastAsia" w:eastAsiaTheme="minorEastAsia" w:cstheme="minorEastAsia"/>
          <w:color w:val="auto"/>
          <w:spacing w:val="-9"/>
        </w:rPr>
        <w:t>4、供应商提出质疑应当提交质疑函和必要的证明材料。接收质疑函的方式：书面递交质疑函纸质版（当面递交）或 PDF 格式扫描件（发至电子邮箱），业务受理时间为工作日</w:t>
      </w:r>
      <w:r>
        <w:rPr>
          <w:rFonts w:hint="eastAsia" w:asciiTheme="minorEastAsia" w:hAnsiTheme="minorEastAsia" w:eastAsiaTheme="minorEastAsia" w:cstheme="minorEastAsia"/>
          <w:color w:val="auto"/>
          <w:spacing w:val="-9"/>
          <w:lang w:eastAsia="zh-CN"/>
        </w:rPr>
        <w:t>的</w:t>
      </w:r>
      <w:r>
        <w:rPr>
          <w:rFonts w:hint="eastAsia" w:asciiTheme="minorEastAsia" w:hAnsiTheme="minorEastAsia" w:eastAsiaTheme="minorEastAsia" w:cstheme="minorEastAsia"/>
          <w:color w:val="auto"/>
          <w:spacing w:val="-9"/>
        </w:rPr>
        <w:t>08:</w:t>
      </w:r>
      <w:r>
        <w:rPr>
          <w:rFonts w:hint="eastAsia" w:asciiTheme="minorEastAsia" w:hAnsiTheme="minorEastAsia" w:eastAsiaTheme="minorEastAsia" w:cstheme="minorEastAsia"/>
          <w:color w:val="auto"/>
          <w:spacing w:val="-9"/>
          <w:lang w:val="en-US" w:eastAsia="zh-CN"/>
        </w:rPr>
        <w:t>0</w:t>
      </w:r>
      <w:r>
        <w:rPr>
          <w:rFonts w:hint="eastAsia" w:asciiTheme="minorEastAsia" w:hAnsiTheme="minorEastAsia" w:eastAsiaTheme="minorEastAsia" w:cstheme="minorEastAsia"/>
          <w:color w:val="auto"/>
          <w:spacing w:val="-9"/>
        </w:rPr>
        <w:t>0 至 17:30。质疑函应当包括下列内容：</w:t>
      </w:r>
    </w:p>
    <w:p w14:paraId="060BC394">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4"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①、供应商的姓名或者名称、地址、邮编、联系人及联系电话；</w:t>
      </w:r>
    </w:p>
    <w:p w14:paraId="6A2DC45A">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1"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②、质疑项目的名称、编号；</w:t>
      </w:r>
    </w:p>
    <w:p w14:paraId="723FEC26">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4"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③、具体、明确的质疑事项和与质疑事项相关的请求；</w:t>
      </w:r>
    </w:p>
    <w:p w14:paraId="27D816C1">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1"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④、事实依据；</w:t>
      </w:r>
    </w:p>
    <w:p w14:paraId="3BEB7F57">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4"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⑤、必要的法律依据；</w:t>
      </w:r>
    </w:p>
    <w:p w14:paraId="768CE324">
      <w:pPr>
        <w:pStyle w:val="29"/>
        <w:keepNext w:val="0"/>
        <w:keepLines w:val="0"/>
        <w:pageBreakBefore w:val="0"/>
        <w:widowControl w:val="0"/>
        <w:numPr>
          <w:ilvl w:val="0"/>
          <w:numId w:val="0"/>
        </w:numPr>
        <w:tabs>
          <w:tab w:val="left" w:pos="1334"/>
        </w:tabs>
        <w:kinsoku/>
        <w:wordWrap/>
        <w:overflowPunct/>
        <w:topLinePunct w:val="0"/>
        <w:autoSpaceDE w:val="0"/>
        <w:autoSpaceDN w:val="0"/>
        <w:bidi w:val="0"/>
        <w:adjustRightInd/>
        <w:snapToGrid/>
        <w:spacing w:before="201" w:after="0" w:line="240" w:lineRule="auto"/>
        <w:ind w:right="0" w:rightChars="0" w:firstLine="444" w:firstLineChars="200"/>
        <w:jc w:val="left"/>
        <w:textAlignment w:val="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⑥、提出质疑的日期。</w:t>
      </w:r>
    </w:p>
    <w:p w14:paraId="2663FE24">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2" w:right="70" w:rightChars="0" w:firstLine="0" w:firstLineChars="0"/>
        <w:textAlignment w:val="auto"/>
        <w:rPr>
          <w:rFonts w:hint="eastAsia" w:asciiTheme="minorEastAsia" w:hAnsiTheme="minorEastAsia" w:eastAsiaTheme="minorEastAsia" w:cstheme="minorEastAsia"/>
          <w:color w:val="auto"/>
          <w:spacing w:val="-9"/>
        </w:rPr>
      </w:pPr>
      <w:r>
        <w:rPr>
          <w:rFonts w:hint="eastAsia" w:asciiTheme="minorEastAsia" w:hAnsiTheme="minorEastAsia" w:eastAsiaTheme="minorEastAsia" w:cstheme="minorEastAsia"/>
          <w:color w:val="auto"/>
          <w:spacing w:val="-9"/>
          <w:lang w:val="en-US" w:eastAsia="zh-CN"/>
        </w:rPr>
        <w:t>4.2、</w:t>
      </w:r>
      <w:r>
        <w:rPr>
          <w:rFonts w:hint="eastAsia" w:asciiTheme="minorEastAsia" w:hAnsiTheme="minorEastAsia" w:eastAsiaTheme="minorEastAsia" w:cstheme="minorEastAsia"/>
          <w:color w:val="auto"/>
          <w:spacing w:val="-9"/>
        </w:rPr>
        <w:t>供应商为自然人的，应当由本人签字；供应商为法人或者其他组织的，应当由法定代表</w:t>
      </w:r>
    </w:p>
    <w:p w14:paraId="32613DA8">
      <w:pPr>
        <w:pStyle w:val="11"/>
        <w:keepNext w:val="0"/>
        <w:keepLines w:val="0"/>
        <w:pageBreakBefore w:val="0"/>
        <w:widowControl w:val="0"/>
        <w:kinsoku/>
        <w:wordWrap/>
        <w:overflowPunct/>
        <w:topLinePunct w:val="0"/>
        <w:autoSpaceDE w:val="0"/>
        <w:autoSpaceDN w:val="0"/>
        <w:bidi w:val="0"/>
        <w:adjustRightInd/>
        <w:snapToGrid/>
        <w:spacing w:before="202" w:line="396" w:lineRule="auto"/>
        <w:ind w:right="70" w:rightChars="0"/>
        <w:textAlignment w:val="auto"/>
        <w:rPr>
          <w:rFonts w:hint="eastAsia" w:asciiTheme="minorEastAsia" w:hAnsiTheme="minorEastAsia" w:eastAsiaTheme="minorEastAsia" w:cstheme="minorEastAsia"/>
          <w:color w:val="auto"/>
          <w:spacing w:val="-9"/>
        </w:rPr>
      </w:pPr>
      <w:r>
        <w:rPr>
          <w:rFonts w:hint="eastAsia" w:asciiTheme="minorEastAsia" w:hAnsiTheme="minorEastAsia" w:eastAsiaTheme="minorEastAsia" w:cstheme="minorEastAsia"/>
          <w:color w:val="auto"/>
          <w:spacing w:val="-9"/>
        </w:rPr>
        <w:t>人、主要负责人，或者其授权代表签字或者盖章，并加盖公章。</w:t>
      </w:r>
    </w:p>
    <w:p w14:paraId="0FE89654">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2" w:right="70" w:rightChars="0" w:firstLine="0" w:firstLineChars="0"/>
        <w:textAlignment w:val="auto"/>
        <w:rPr>
          <w:rFonts w:hint="eastAsia" w:asciiTheme="minorEastAsia" w:hAnsiTheme="minorEastAsia" w:eastAsiaTheme="minorEastAsia" w:cstheme="minorEastAsia"/>
          <w:color w:val="auto"/>
          <w:spacing w:val="-12"/>
          <w:lang w:val="zh-CN" w:eastAsia="zh-CN"/>
        </w:rPr>
      </w:pPr>
      <w:r>
        <w:rPr>
          <w:rFonts w:hint="eastAsia" w:asciiTheme="minorEastAsia" w:hAnsiTheme="minorEastAsia" w:eastAsiaTheme="minorEastAsia" w:cstheme="minorEastAsia"/>
          <w:color w:val="auto"/>
          <w:spacing w:val="-12"/>
          <w:lang w:val="zh-CN" w:eastAsia="zh-CN"/>
        </w:rPr>
        <w:t xml:space="preserve"> </w:t>
      </w:r>
      <w:r>
        <w:rPr>
          <w:rFonts w:hint="eastAsia" w:asciiTheme="minorEastAsia" w:hAnsiTheme="minorEastAsia" w:eastAsiaTheme="minorEastAsia" w:cstheme="minorEastAsia"/>
          <w:color w:val="auto"/>
          <w:spacing w:val="-12"/>
          <w:lang w:val="en-US" w:eastAsia="zh-CN"/>
        </w:rPr>
        <w:t>4.3、</w:t>
      </w:r>
      <w:r>
        <w:rPr>
          <w:rFonts w:hint="eastAsia" w:asciiTheme="minorEastAsia" w:hAnsiTheme="minorEastAsia" w:eastAsiaTheme="minorEastAsia" w:cstheme="minorEastAsia"/>
          <w:color w:val="auto"/>
          <w:spacing w:val="-12"/>
          <w:lang w:val="zh-CN" w:eastAsia="zh-CN"/>
        </w:rPr>
        <w:t>有下列情形之一的，属于无效质疑：</w:t>
      </w:r>
    </w:p>
    <w:p w14:paraId="1CD1252D">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①质疑人不是参与本次政府采购项目的服务商或潜在服务商；</w:t>
      </w:r>
    </w:p>
    <w:p w14:paraId="390D574F">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②质疑人与质疑事项不存在利害关系的；</w:t>
      </w:r>
    </w:p>
    <w:p w14:paraId="279BFAE4">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③未在法定期限内提出质疑的；</w:t>
      </w:r>
    </w:p>
    <w:p w14:paraId="052F1DD3">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④质疑未以书面形式提出，或质疑函主要内容构成不完整的；</w:t>
      </w:r>
    </w:p>
    <w:p w14:paraId="781D2C97">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⑤质疑函没有合法有效地签字、盖章或授权的；</w:t>
      </w:r>
    </w:p>
    <w:p w14:paraId="777C95DD">
      <w:pPr>
        <w:pStyle w:val="11"/>
        <w:keepNext w:val="0"/>
        <w:keepLines w:val="0"/>
        <w:pageBreakBefore w:val="0"/>
        <w:widowControl w:val="0"/>
        <w:kinsoku/>
        <w:wordWrap/>
        <w:overflowPunct/>
        <w:topLinePunct w:val="0"/>
        <w:autoSpaceDE w:val="0"/>
        <w:autoSpaceDN w:val="0"/>
        <w:bidi w:val="0"/>
        <w:adjustRightInd/>
        <w:snapToGrid/>
        <w:spacing w:before="202" w:line="396" w:lineRule="auto"/>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⑥以非法手段取得证据、材料的；</w:t>
      </w:r>
    </w:p>
    <w:p w14:paraId="78FFE4C9">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⑦质疑答复后，同一质疑人就同一事项再次提出质疑的；</w:t>
      </w:r>
    </w:p>
    <w:p w14:paraId="049C6ECB">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12"/>
          <w:lang w:val="zh-CN" w:eastAsia="zh-CN"/>
        </w:rPr>
      </w:pPr>
      <w:r>
        <w:rPr>
          <w:rFonts w:hint="eastAsia" w:asciiTheme="minorEastAsia" w:hAnsiTheme="minorEastAsia" w:eastAsiaTheme="minorEastAsia" w:cstheme="minorEastAsia"/>
          <w:color w:val="auto"/>
          <w:spacing w:val="-8"/>
          <w:sz w:val="24"/>
          <w:szCs w:val="22"/>
          <w:lang w:val="zh-CN" w:eastAsia="zh-CN" w:bidi="zh-CN"/>
        </w:rPr>
        <w:t>⑧不符合法律法规、规章和政府采购监管机构规定的其他条件的</w:t>
      </w:r>
      <w:r>
        <w:rPr>
          <w:rFonts w:hint="eastAsia" w:asciiTheme="minorEastAsia" w:hAnsiTheme="minorEastAsia" w:eastAsiaTheme="minorEastAsia" w:cstheme="minorEastAsia"/>
          <w:color w:val="auto"/>
          <w:spacing w:val="-12"/>
          <w:lang w:val="zh-CN" w:eastAsia="zh-CN"/>
        </w:rPr>
        <w:t>。</w:t>
      </w:r>
    </w:p>
    <w:p w14:paraId="7731A70C">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12"/>
          <w:lang w:val="zh-CN" w:eastAsia="zh-CN"/>
        </w:rPr>
      </w:pPr>
      <w:r>
        <w:rPr>
          <w:rFonts w:hint="eastAsia" w:asciiTheme="minorEastAsia" w:hAnsiTheme="minorEastAsia" w:eastAsiaTheme="minorEastAsia" w:cstheme="minorEastAsia"/>
          <w:color w:val="auto"/>
          <w:spacing w:val="-12"/>
          <w:lang w:val="zh-CN" w:eastAsia="zh-CN"/>
        </w:rPr>
        <w:t>符合要求的质疑，招标代理机构将予以受理并答复，具体联系方式如下：</w:t>
      </w:r>
    </w:p>
    <w:p w14:paraId="32150A0F">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en-US" w:eastAsia="zh-CN" w:bidi="zh-CN"/>
        </w:rPr>
      </w:pPr>
      <w:r>
        <w:rPr>
          <w:rFonts w:hint="eastAsia" w:asciiTheme="minorEastAsia" w:hAnsiTheme="minorEastAsia" w:eastAsiaTheme="minorEastAsia" w:cstheme="minorEastAsia"/>
          <w:color w:val="auto"/>
          <w:spacing w:val="-8"/>
          <w:sz w:val="24"/>
          <w:szCs w:val="22"/>
          <w:lang w:val="zh-CN" w:eastAsia="zh-CN" w:bidi="zh-CN"/>
        </w:rPr>
        <w:t>联系人：阮荣清</w:t>
      </w:r>
    </w:p>
    <w:p w14:paraId="22E108B3">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en-US" w:eastAsia="zh-CN" w:bidi="zh-CN"/>
        </w:rPr>
      </w:pPr>
      <w:r>
        <w:rPr>
          <w:rFonts w:hint="eastAsia" w:asciiTheme="minorEastAsia" w:hAnsiTheme="minorEastAsia" w:eastAsiaTheme="minorEastAsia" w:cstheme="minorEastAsia"/>
          <w:color w:val="auto"/>
          <w:spacing w:val="-8"/>
          <w:sz w:val="24"/>
          <w:szCs w:val="22"/>
          <w:lang w:val="zh-CN" w:eastAsia="zh-CN" w:bidi="zh-CN"/>
        </w:rPr>
        <w:t>联系电话：</w:t>
      </w:r>
      <w:r>
        <w:rPr>
          <w:rFonts w:hint="eastAsia" w:asciiTheme="minorEastAsia" w:hAnsiTheme="minorEastAsia" w:eastAsiaTheme="minorEastAsia" w:cstheme="minorEastAsia"/>
          <w:color w:val="auto"/>
          <w:spacing w:val="-8"/>
          <w:sz w:val="24"/>
          <w:szCs w:val="22"/>
          <w:lang w:val="en-US" w:eastAsia="zh-CN" w:bidi="zh-CN"/>
        </w:rPr>
        <w:t>14729153054</w:t>
      </w:r>
    </w:p>
    <w:p w14:paraId="29719EA4">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en-US" w:eastAsia="zh-CN" w:bidi="zh-CN"/>
        </w:rPr>
        <w:t>邮箱：</w:t>
      </w:r>
      <w:r>
        <w:rPr>
          <w:rFonts w:hint="eastAsia" w:asciiTheme="minorEastAsia" w:hAnsiTheme="minorEastAsia" w:eastAsiaTheme="minorEastAsia" w:cstheme="minorEastAsia"/>
          <w:color w:val="auto"/>
          <w:spacing w:val="-8"/>
          <w:sz w:val="24"/>
          <w:szCs w:val="22"/>
          <w:lang w:val="zh-CN" w:eastAsia="zh-CN" w:bidi="zh-CN"/>
        </w:rPr>
        <w:fldChar w:fldCharType="begin"/>
      </w:r>
      <w:r>
        <w:rPr>
          <w:rFonts w:hint="eastAsia" w:asciiTheme="minorEastAsia" w:hAnsiTheme="minorEastAsia" w:eastAsiaTheme="minorEastAsia" w:cstheme="minorEastAsia"/>
          <w:color w:val="auto"/>
          <w:spacing w:val="-8"/>
          <w:sz w:val="24"/>
          <w:szCs w:val="22"/>
          <w:lang w:val="zh-CN" w:eastAsia="zh-CN" w:bidi="zh-CN"/>
        </w:rPr>
        <w:instrText xml:space="preserve"> HYPERLINK "mailto:1220423717@qq.com" \h </w:instrText>
      </w:r>
      <w:r>
        <w:rPr>
          <w:rFonts w:hint="eastAsia" w:asciiTheme="minorEastAsia" w:hAnsiTheme="minorEastAsia" w:eastAsiaTheme="minorEastAsia" w:cstheme="minorEastAsia"/>
          <w:color w:val="auto"/>
          <w:spacing w:val="-8"/>
          <w:sz w:val="24"/>
          <w:szCs w:val="22"/>
          <w:lang w:val="zh-CN" w:eastAsia="zh-CN" w:bidi="zh-CN"/>
        </w:rPr>
        <w:fldChar w:fldCharType="separate"/>
      </w:r>
      <w:r>
        <w:rPr>
          <w:rFonts w:hint="eastAsia" w:asciiTheme="minorEastAsia" w:hAnsiTheme="minorEastAsia" w:eastAsiaTheme="minorEastAsia" w:cstheme="minorEastAsia"/>
          <w:color w:val="auto"/>
          <w:spacing w:val="-8"/>
          <w:sz w:val="24"/>
          <w:szCs w:val="22"/>
          <w:lang w:val="en-US" w:eastAsia="zh-CN" w:bidi="zh-CN"/>
        </w:rPr>
        <w:t>1607152989</w:t>
      </w:r>
      <w:r>
        <w:rPr>
          <w:rFonts w:hint="eastAsia" w:asciiTheme="minorEastAsia" w:hAnsiTheme="minorEastAsia" w:eastAsiaTheme="minorEastAsia" w:cstheme="minorEastAsia"/>
          <w:color w:val="auto"/>
          <w:spacing w:val="-8"/>
          <w:sz w:val="24"/>
          <w:szCs w:val="22"/>
          <w:lang w:val="zh-CN" w:eastAsia="zh-CN" w:bidi="zh-CN"/>
        </w:rPr>
        <w:t>@qq.com</w:t>
      </w:r>
      <w:r>
        <w:rPr>
          <w:rFonts w:hint="eastAsia" w:asciiTheme="minorEastAsia" w:hAnsiTheme="minorEastAsia" w:eastAsiaTheme="minorEastAsia" w:cstheme="minorEastAsia"/>
          <w:color w:val="auto"/>
          <w:spacing w:val="-8"/>
          <w:sz w:val="24"/>
          <w:szCs w:val="22"/>
          <w:lang w:val="zh-CN" w:eastAsia="zh-CN" w:bidi="zh-CN"/>
        </w:rPr>
        <w:fldChar w:fldCharType="end"/>
      </w:r>
    </w:p>
    <w:p w14:paraId="62331C96">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0" w:right="68" w:rightChars="0" w:firstLine="0" w:firstLineChars="0"/>
        <w:textAlignment w:val="auto"/>
        <w:rPr>
          <w:rFonts w:hint="eastAsia" w:asciiTheme="minorEastAsia" w:hAnsiTheme="minorEastAsia" w:eastAsiaTheme="minorEastAsia" w:cstheme="minorEastAsia"/>
          <w:color w:val="auto"/>
          <w:spacing w:val="-8"/>
          <w:sz w:val="24"/>
          <w:szCs w:val="22"/>
          <w:lang w:val="zh-CN" w:eastAsia="zh-CN" w:bidi="zh-CN"/>
        </w:rPr>
      </w:pPr>
      <w:r>
        <w:rPr>
          <w:rFonts w:hint="eastAsia" w:asciiTheme="minorEastAsia" w:hAnsiTheme="minorEastAsia" w:eastAsiaTheme="minorEastAsia" w:cstheme="minorEastAsia"/>
          <w:color w:val="auto"/>
          <w:spacing w:val="-8"/>
          <w:sz w:val="24"/>
          <w:szCs w:val="22"/>
          <w:lang w:val="zh-CN" w:eastAsia="zh-CN" w:bidi="zh-CN"/>
        </w:rPr>
        <w:t>地址：西安市雁塔区朱雀大街2号汇成天玺酒店C座11层</w:t>
      </w:r>
    </w:p>
    <w:p w14:paraId="7DA9B332">
      <w:pPr>
        <w:pStyle w:val="11"/>
        <w:keepNext w:val="0"/>
        <w:keepLines w:val="0"/>
        <w:pageBreakBefore w:val="0"/>
        <w:widowControl w:val="0"/>
        <w:numPr>
          <w:ilvl w:val="0"/>
          <w:numId w:val="0"/>
        </w:numPr>
        <w:kinsoku/>
        <w:wordWrap/>
        <w:overflowPunct/>
        <w:topLinePunct w:val="0"/>
        <w:autoSpaceDE w:val="0"/>
        <w:autoSpaceDN w:val="0"/>
        <w:bidi w:val="0"/>
        <w:adjustRightInd/>
        <w:snapToGrid/>
        <w:spacing w:before="5" w:line="480" w:lineRule="exact"/>
        <w:ind w:right="70" w:rightChars="0" w:firstLine="44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0"/>
          <w:lang w:val="en-US" w:eastAsia="zh-CN"/>
        </w:rPr>
        <w:t>4.4、</w:t>
      </w:r>
      <w:r>
        <w:rPr>
          <w:rFonts w:hint="eastAsia" w:asciiTheme="minorEastAsia" w:hAnsiTheme="minorEastAsia" w:eastAsiaTheme="minorEastAsia" w:cstheme="minorEastAsia"/>
          <w:color w:val="auto"/>
          <w:spacing w:val="-10"/>
        </w:rPr>
        <w:t>供应商进行虚假和恶意质疑的，采购代理机构将提供相关资料报监督机构，按其情况</w:t>
      </w:r>
      <w:r>
        <w:rPr>
          <w:rFonts w:hint="eastAsia" w:asciiTheme="minorEastAsia" w:hAnsiTheme="minorEastAsia" w:eastAsiaTheme="minorEastAsia" w:cstheme="minorEastAsia"/>
          <w:color w:val="auto"/>
        </w:rPr>
        <w:t>进行相应处理。</w:t>
      </w:r>
    </w:p>
    <w:p w14:paraId="169B03AE">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5、投诉质疑供应商对采购人、采购代理机构的答复不满意，或者采购人、采购代理机构未在规定时间内作出答复的，可以在答复期满后 15 个工作日内向同级财政部门提起投诉。</w:t>
      </w:r>
    </w:p>
    <w:p w14:paraId="6B24AF3D">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5.1、投诉人投诉时，应当提交投诉书和必要的证明材料，并按照被投诉采购人、采购代理机构（以下简称被投诉人）和与投诉事项有关的供应商数量提供投诉书的副本。投诉书应当包括下列内容：</w:t>
      </w:r>
    </w:p>
    <w:p w14:paraId="25A67AAD">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① 投诉人和被投诉人的姓名或者名称、通讯地址、邮编、联系人及联系电话；</w:t>
      </w:r>
    </w:p>
    <w:p w14:paraId="274467A0">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② 质疑和质疑答复情况说明及相关证明材料；</w:t>
      </w:r>
    </w:p>
    <w:p w14:paraId="754CA180">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③ 具体、明确的投诉事项和与投诉事项相关的投诉请求；</w:t>
      </w:r>
    </w:p>
    <w:p w14:paraId="18C97682">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④ 事实依据；</w:t>
      </w:r>
    </w:p>
    <w:p w14:paraId="501C2241">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⑤ 法律依据；</w:t>
      </w:r>
    </w:p>
    <w:p w14:paraId="5AF0190C">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firstLine="444" w:firstLineChars="20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⑥ 提起投诉的日期。</w:t>
      </w:r>
    </w:p>
    <w:p w14:paraId="37DE8DC9">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5.2、投诉人为自然人的，应当由本人签字；投诉人为法人或者其他组织的，应当由法定代表</w:t>
      </w:r>
    </w:p>
    <w:p w14:paraId="70DDD607">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68" w:right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人、主要负责人，或者其授权代表签字或者盖章，并加盖公章。</w:t>
      </w:r>
    </w:p>
    <w:p w14:paraId="30DE0D1F">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5.3、投诉人提起投诉应当符合下列条件：</w:t>
      </w:r>
    </w:p>
    <w:p w14:paraId="42FB0ED5">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① 提起投诉前已依法进行质疑；</w:t>
      </w:r>
    </w:p>
    <w:p w14:paraId="1CDDBD31">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② 投诉书内容符合《政府采购质疑和投诉办法》（财政部令第 94 号令）的规定；</w:t>
      </w:r>
    </w:p>
    <w:p w14:paraId="6E08823B">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③ 在投诉有效期限内提起投诉；</w:t>
      </w:r>
    </w:p>
    <w:p w14:paraId="2B34DEA7">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④ 同一投诉事项未经财政部门投诉处理；</w:t>
      </w:r>
    </w:p>
    <w:p w14:paraId="1C51B8F7">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⑤ 财政部规定的其他条件。</w:t>
      </w:r>
    </w:p>
    <w:p w14:paraId="2CAB60D2">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5.4、投诉联系方式</w:t>
      </w:r>
    </w:p>
    <w:p w14:paraId="384A2FE5">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投诉受理部门：石泉县财政局</w:t>
      </w:r>
    </w:p>
    <w:p w14:paraId="065622BB">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受理电话：0915-6321900</w:t>
      </w:r>
    </w:p>
    <w:p w14:paraId="2F105241">
      <w:pPr>
        <w:pStyle w:val="11"/>
        <w:keepNext w:val="0"/>
        <w:keepLines w:val="0"/>
        <w:pageBreakBefore w:val="0"/>
        <w:widowControl w:val="0"/>
        <w:kinsoku/>
        <w:wordWrap/>
        <w:overflowPunct/>
        <w:topLinePunct w:val="0"/>
        <w:autoSpaceDE w:val="0"/>
        <w:autoSpaceDN w:val="0"/>
        <w:bidi w:val="0"/>
        <w:adjustRightInd/>
        <w:snapToGrid/>
        <w:spacing w:before="202" w:line="480" w:lineRule="exact"/>
        <w:ind w:left="552" w:right="68" w:rightChars="0" w:firstLine="0" w:firstLineChars="0"/>
        <w:textAlignment w:val="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9"/>
          <w:lang w:val="en-US" w:eastAsia="zh-CN"/>
        </w:rPr>
        <w:t>地址：石泉县城关镇北街6号</w:t>
      </w:r>
    </w:p>
    <w:p w14:paraId="4893D8AF">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6" w:firstLineChars="200"/>
        <w:textAlignment w:val="auto"/>
        <w:rPr>
          <w:rFonts w:hint="eastAsia" w:asciiTheme="minorEastAsia" w:hAnsiTheme="minorEastAsia" w:eastAsiaTheme="minorEastAsia" w:cstheme="minorEastAsia"/>
          <w:b/>
          <w:bCs/>
          <w:color w:val="auto"/>
          <w:spacing w:val="-9"/>
          <w:lang w:val="zh-CN" w:eastAsia="zh-CN"/>
        </w:rPr>
      </w:pPr>
      <w:r>
        <w:rPr>
          <w:rFonts w:hint="eastAsia" w:asciiTheme="minorEastAsia" w:hAnsiTheme="minorEastAsia" w:eastAsiaTheme="minorEastAsia" w:cstheme="minorEastAsia"/>
          <w:b/>
          <w:bCs/>
          <w:color w:val="auto"/>
          <w:spacing w:val="-9"/>
          <w:lang w:val="zh-CN" w:eastAsia="zh-CN"/>
        </w:rPr>
        <w:t>九、履约保证金：本项目无履约保证金</w:t>
      </w:r>
    </w:p>
    <w:p w14:paraId="51C16B9B">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6" w:firstLineChars="200"/>
        <w:textAlignment w:val="auto"/>
        <w:rPr>
          <w:rFonts w:hint="eastAsia" w:asciiTheme="minorEastAsia" w:hAnsiTheme="minorEastAsia" w:eastAsiaTheme="minorEastAsia" w:cstheme="minorEastAsia"/>
          <w:b/>
          <w:bCs/>
          <w:color w:val="auto"/>
          <w:spacing w:val="-9"/>
          <w:lang w:val="zh-CN" w:eastAsia="zh-CN"/>
        </w:rPr>
      </w:pPr>
      <w:r>
        <w:rPr>
          <w:rFonts w:hint="eastAsia" w:asciiTheme="minorEastAsia" w:hAnsiTheme="minorEastAsia" w:eastAsiaTheme="minorEastAsia" w:cstheme="minorEastAsia"/>
          <w:b/>
          <w:bCs/>
          <w:color w:val="auto"/>
          <w:spacing w:val="-9"/>
          <w:lang w:val="zh-CN" w:eastAsia="zh-CN"/>
        </w:rPr>
        <w:t>十、合同</w:t>
      </w:r>
    </w:p>
    <w:p w14:paraId="4ABF2383">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1、自成交通知书发出后二十五日内，按照招标文件和成交供应商响应文件的约定，采购人与成交供应商洽谈合同条款，并签订合同。招标文件及成交供应商的响应文件均作为合同的组成部分。</w:t>
      </w:r>
    </w:p>
    <w:p w14:paraId="1CFEB9AB">
      <w:pPr>
        <w:pStyle w:val="11"/>
        <w:keepNext w:val="0"/>
        <w:keepLines w:val="0"/>
        <w:pageBreakBefore w:val="0"/>
        <w:widowControl w:val="0"/>
        <w:kinsoku/>
        <w:wordWrap/>
        <w:overflowPunct/>
        <w:topLinePunct w:val="0"/>
        <w:autoSpaceDE w:val="0"/>
        <w:autoSpaceDN w:val="0"/>
        <w:bidi w:val="0"/>
        <w:adjustRightInd/>
        <w:snapToGrid/>
        <w:spacing w:line="480" w:lineRule="exact"/>
        <w:ind w:right="70" w:rightChars="0" w:firstLine="440" w:firstLineChars="200"/>
        <w:jc w:val="both"/>
        <w:textAlignment w:val="auto"/>
        <w:rPr>
          <w:rFonts w:hint="eastAsia" w:asciiTheme="minorEastAsia" w:hAnsiTheme="minorEastAsia" w:eastAsiaTheme="minorEastAsia" w:cstheme="minorEastAsia"/>
          <w:color w:val="auto"/>
          <w:spacing w:val="-10"/>
        </w:rPr>
      </w:pPr>
      <w:r>
        <w:rPr>
          <w:rFonts w:hint="eastAsia" w:asciiTheme="minorEastAsia" w:hAnsiTheme="minorEastAsia" w:eastAsiaTheme="minorEastAsia" w:cstheme="minorEastAsia"/>
          <w:color w:val="auto"/>
          <w:spacing w:val="-10"/>
        </w:rPr>
        <w:t>2、确定成交单位后，成交供应商因自身原因未按程序签订合同，采购人将取消其成交资格，同时报请监督机构备案。在此情况下，采购人可按评审结果顺序将合同授予下一成交候选人或重新采购。</w:t>
      </w:r>
    </w:p>
    <w:p w14:paraId="5E242B06">
      <w:pPr>
        <w:pStyle w:val="4"/>
        <w:keepNext w:val="0"/>
        <w:keepLines w:val="0"/>
        <w:pageBreakBefore w:val="0"/>
        <w:widowControl w:val="0"/>
        <w:kinsoku/>
        <w:wordWrap/>
        <w:overflowPunct/>
        <w:topLinePunct w:val="0"/>
        <w:autoSpaceDE w:val="0"/>
        <w:autoSpaceDN w:val="0"/>
        <w:bidi w:val="0"/>
        <w:adjustRightInd/>
        <w:snapToGrid/>
        <w:spacing w:line="480" w:lineRule="exact"/>
        <w:ind w:firstLine="482"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十一、成交服务费</w:t>
      </w:r>
    </w:p>
    <w:p w14:paraId="0DE359E4">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1、成交供应商向采购代理机构支付服务费。</w:t>
      </w:r>
    </w:p>
    <w:p w14:paraId="3416F6F7">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default"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zh-CN" w:eastAsia="zh-CN"/>
        </w:rPr>
        <w:t>2、本项目招标代理服务费由成交供应商在领取成交通知书前一次性支付给采购代理机构。收费标准参照原《招标代理服务收费管理暂行办法》（计价格〔2002〕1980 号）计取，对应费率为中标价1.5%。不足</w:t>
      </w:r>
      <w:r>
        <w:rPr>
          <w:rFonts w:hint="eastAsia" w:asciiTheme="minorEastAsia" w:hAnsiTheme="minorEastAsia" w:eastAsiaTheme="minorEastAsia" w:cstheme="minorEastAsia"/>
          <w:color w:val="auto"/>
          <w:spacing w:val="-9"/>
          <w:lang w:val="en-US" w:eastAsia="zh-CN"/>
        </w:rPr>
        <w:t>10000.00元按10000.00元收取。</w:t>
      </w:r>
    </w:p>
    <w:p w14:paraId="076EBB47">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default" w:asciiTheme="minorEastAsia" w:hAnsiTheme="minorEastAsia" w:eastAsiaTheme="minorEastAsia" w:cstheme="minorEastAsia"/>
          <w:color w:val="auto"/>
          <w:spacing w:val="-9"/>
          <w:lang w:val="en-US" w:eastAsia="zh-CN"/>
        </w:rPr>
      </w:pPr>
      <w:r>
        <w:rPr>
          <w:rFonts w:hint="eastAsia" w:asciiTheme="minorEastAsia" w:hAnsiTheme="minorEastAsia" w:eastAsiaTheme="minorEastAsia" w:cstheme="minorEastAsia"/>
          <w:color w:val="auto"/>
          <w:spacing w:val="-9"/>
          <w:lang w:val="en-US" w:eastAsia="zh-CN"/>
        </w:rPr>
        <w:t>3.供应商报价时应综合考虑上述费用，采购人不再另行支付。</w:t>
      </w:r>
    </w:p>
    <w:p w14:paraId="67660B39">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zh-CN" w:eastAsia="zh-CN"/>
        </w:rPr>
      </w:pPr>
    </w:p>
    <w:p w14:paraId="38A2E86C">
      <w:pPr>
        <w:rPr>
          <w:rFonts w:hint="eastAsia" w:asciiTheme="minorEastAsia" w:hAnsiTheme="minorEastAsia" w:eastAsiaTheme="minorEastAsia" w:cstheme="minorEastAsia"/>
          <w:b/>
          <w:bCs w:val="0"/>
          <w:color w:val="auto"/>
          <w:kern w:val="2"/>
          <w:sz w:val="30"/>
          <w:szCs w:val="30"/>
          <w:lang w:val="en-US" w:eastAsia="zh-CN" w:bidi="ar"/>
        </w:rPr>
      </w:pPr>
    </w:p>
    <w:p w14:paraId="7B5B19A0">
      <w:pPr>
        <w:pStyle w:val="2"/>
        <w:ind w:left="682" w:right="616"/>
        <w:rPr>
          <w:rFonts w:hint="eastAsia" w:asciiTheme="minorEastAsia" w:hAnsiTheme="minorEastAsia" w:eastAsiaTheme="minorEastAsia" w:cstheme="minorEastAsia"/>
          <w:b/>
          <w:bCs w:val="0"/>
          <w:color w:val="auto"/>
          <w:kern w:val="2"/>
          <w:sz w:val="30"/>
          <w:szCs w:val="30"/>
          <w:lang w:val="en-US" w:eastAsia="zh-CN" w:bidi="ar"/>
        </w:rPr>
      </w:pPr>
      <w:r>
        <w:rPr>
          <w:rFonts w:hint="eastAsia" w:asciiTheme="minorEastAsia" w:hAnsiTheme="minorEastAsia" w:eastAsiaTheme="minorEastAsia" w:cstheme="minorEastAsia"/>
          <w:b/>
          <w:bCs w:val="0"/>
          <w:color w:val="auto"/>
          <w:kern w:val="2"/>
          <w:sz w:val="30"/>
          <w:szCs w:val="30"/>
          <w:lang w:val="en-US" w:eastAsia="zh-CN" w:bidi="ar"/>
        </w:rPr>
        <w:t>第三章 合同条款及格式</w:t>
      </w:r>
    </w:p>
    <w:p w14:paraId="41F1AF9E">
      <w:pPr>
        <w:pStyle w:val="2"/>
        <w:ind w:left="0" w:leftChars="0" w:right="616" w:firstLine="0" w:firstLineChars="0"/>
        <w:jc w:val="both"/>
        <w:rPr>
          <w:rFonts w:hint="eastAsia" w:asciiTheme="minorEastAsia" w:hAnsiTheme="minorEastAsia" w:eastAsiaTheme="minorEastAsia" w:cstheme="minorEastAsia"/>
          <w:b/>
          <w:bCs w:val="0"/>
          <w:color w:val="auto"/>
          <w:kern w:val="2"/>
          <w:sz w:val="30"/>
          <w:szCs w:val="30"/>
          <w:lang w:val="en-US" w:eastAsia="zh-CN" w:bidi="ar"/>
        </w:rPr>
      </w:pPr>
    </w:p>
    <w:p w14:paraId="2FDDF218">
      <w:pPr>
        <w:pStyle w:val="11"/>
        <w:spacing w:line="281" w:lineRule="auto"/>
        <w:ind w:firstLine="462" w:firstLineChars="100"/>
        <w:jc w:val="center"/>
        <w:rPr>
          <w:rFonts w:hint="eastAsia" w:asciiTheme="minorEastAsia" w:hAnsiTheme="minorEastAsia" w:eastAsiaTheme="minorEastAsia" w:cstheme="minorEastAsia"/>
          <w:b/>
          <w:bCs/>
          <w:color w:val="auto"/>
          <w:spacing w:val="10"/>
          <w:sz w:val="44"/>
          <w:szCs w:val="44"/>
          <w:lang w:val="en-US" w:eastAsia="zh-CN"/>
        </w:rPr>
      </w:pPr>
      <w:r>
        <w:rPr>
          <w:rFonts w:hint="eastAsia" w:asciiTheme="minorEastAsia" w:hAnsiTheme="minorEastAsia" w:eastAsiaTheme="minorEastAsia" w:cstheme="minorEastAsia"/>
          <w:b/>
          <w:bCs/>
          <w:color w:val="auto"/>
          <w:spacing w:val="10"/>
          <w:sz w:val="44"/>
          <w:szCs w:val="44"/>
          <w:lang w:val="en-US" w:eastAsia="zh-CN"/>
        </w:rPr>
        <w:t>石泉县污水处理厂2026年环境污染处理</w:t>
      </w:r>
    </w:p>
    <w:p w14:paraId="7BCC1B51">
      <w:pPr>
        <w:pStyle w:val="11"/>
        <w:spacing w:line="281" w:lineRule="auto"/>
        <w:ind w:firstLine="462" w:firstLineChars="100"/>
        <w:jc w:val="center"/>
        <w:rPr>
          <w:rFonts w:hint="default" w:asciiTheme="minorEastAsia" w:hAnsiTheme="minorEastAsia" w:eastAsiaTheme="minorEastAsia" w:cstheme="minorEastAsia"/>
          <w:b/>
          <w:bCs/>
          <w:color w:val="auto"/>
          <w:spacing w:val="10"/>
          <w:sz w:val="48"/>
          <w:szCs w:val="48"/>
          <w:lang w:val="en-US"/>
        </w:rPr>
      </w:pPr>
      <w:r>
        <w:rPr>
          <w:rFonts w:hint="eastAsia" w:asciiTheme="minorEastAsia" w:hAnsiTheme="minorEastAsia" w:eastAsiaTheme="minorEastAsia" w:cstheme="minorEastAsia"/>
          <w:b/>
          <w:bCs/>
          <w:color w:val="auto"/>
          <w:spacing w:val="10"/>
          <w:sz w:val="44"/>
          <w:szCs w:val="44"/>
          <w:lang w:val="en-US" w:eastAsia="zh-CN"/>
        </w:rPr>
        <w:t>专用药剂采购项目(二次)</w:t>
      </w:r>
    </w:p>
    <w:p w14:paraId="617FC47B">
      <w:pPr>
        <w:pStyle w:val="11"/>
        <w:spacing w:line="281" w:lineRule="auto"/>
        <w:rPr>
          <w:rFonts w:hint="eastAsia" w:asciiTheme="minorEastAsia" w:hAnsiTheme="minorEastAsia" w:eastAsiaTheme="minorEastAsia" w:cstheme="minorEastAsia"/>
          <w:color w:val="auto"/>
        </w:rPr>
      </w:pPr>
    </w:p>
    <w:p w14:paraId="306C4BEE">
      <w:pPr>
        <w:pStyle w:val="11"/>
        <w:spacing w:line="281" w:lineRule="auto"/>
        <w:rPr>
          <w:rFonts w:hint="eastAsia" w:asciiTheme="minorEastAsia" w:hAnsiTheme="minorEastAsia" w:eastAsiaTheme="minorEastAsia" w:cstheme="minorEastAsia"/>
          <w:color w:val="auto"/>
        </w:rPr>
      </w:pPr>
    </w:p>
    <w:p w14:paraId="13F681C7">
      <w:pPr>
        <w:pStyle w:val="11"/>
        <w:spacing w:line="281" w:lineRule="auto"/>
        <w:rPr>
          <w:rFonts w:hint="eastAsia" w:asciiTheme="minorEastAsia" w:hAnsiTheme="minorEastAsia" w:eastAsiaTheme="minorEastAsia" w:cstheme="minorEastAsia"/>
          <w:color w:val="auto"/>
        </w:rPr>
      </w:pPr>
    </w:p>
    <w:p w14:paraId="643D6D43">
      <w:pPr>
        <w:spacing w:before="108" w:line="228" w:lineRule="auto"/>
        <w:ind w:left="2498"/>
        <w:rPr>
          <w:rFonts w:hint="eastAsia" w:asciiTheme="minorEastAsia" w:hAnsiTheme="minorEastAsia" w:eastAsiaTheme="minorEastAsia" w:cstheme="minorEastAsia"/>
          <w:color w:val="auto"/>
          <w:sz w:val="33"/>
          <w:szCs w:val="33"/>
        </w:rPr>
      </w:pPr>
      <w:r>
        <w:rPr>
          <w:rFonts w:hint="eastAsia" w:asciiTheme="minorEastAsia" w:hAnsiTheme="minorEastAsia" w:eastAsiaTheme="minorEastAsia" w:cstheme="minorEastAsia"/>
          <w:color w:val="auto"/>
          <w:sz w:val="33"/>
          <w:szCs w:val="33"/>
        </w:rPr>
        <w:t xml:space="preserve">【合同编号：       </w:t>
      </w:r>
      <w:r>
        <w:rPr>
          <w:rFonts w:hint="eastAsia" w:asciiTheme="minorEastAsia" w:hAnsiTheme="minorEastAsia" w:eastAsiaTheme="minorEastAsia" w:cstheme="minorEastAsia"/>
          <w:color w:val="auto"/>
          <w:position w:val="2"/>
          <w:sz w:val="33"/>
          <w:szCs w:val="33"/>
        </w:rPr>
        <w:t>】</w:t>
      </w:r>
    </w:p>
    <w:p w14:paraId="075CCF9C">
      <w:pPr>
        <w:pStyle w:val="11"/>
        <w:spacing w:line="242" w:lineRule="auto"/>
        <w:rPr>
          <w:rFonts w:hint="eastAsia" w:asciiTheme="minorEastAsia" w:hAnsiTheme="minorEastAsia" w:eastAsiaTheme="minorEastAsia" w:cstheme="minorEastAsia"/>
          <w:color w:val="auto"/>
        </w:rPr>
      </w:pPr>
    </w:p>
    <w:p w14:paraId="6797AA2D">
      <w:pPr>
        <w:pStyle w:val="11"/>
        <w:spacing w:line="242" w:lineRule="auto"/>
        <w:rPr>
          <w:rFonts w:hint="eastAsia" w:asciiTheme="minorEastAsia" w:hAnsiTheme="minorEastAsia" w:eastAsiaTheme="minorEastAsia" w:cstheme="minorEastAsia"/>
          <w:color w:val="auto"/>
        </w:rPr>
      </w:pPr>
    </w:p>
    <w:p w14:paraId="29AF3A14">
      <w:pPr>
        <w:pStyle w:val="11"/>
        <w:spacing w:line="242" w:lineRule="auto"/>
        <w:rPr>
          <w:rFonts w:hint="eastAsia" w:asciiTheme="minorEastAsia" w:hAnsiTheme="minorEastAsia" w:eastAsiaTheme="minorEastAsia" w:cstheme="minorEastAsia"/>
          <w:color w:val="auto"/>
        </w:rPr>
      </w:pPr>
    </w:p>
    <w:p w14:paraId="76D73D7C">
      <w:pPr>
        <w:pStyle w:val="11"/>
        <w:spacing w:line="242" w:lineRule="auto"/>
        <w:rPr>
          <w:rFonts w:hint="eastAsia" w:asciiTheme="minorEastAsia" w:hAnsiTheme="minorEastAsia" w:eastAsiaTheme="minorEastAsia" w:cstheme="minorEastAsia"/>
          <w:color w:val="auto"/>
        </w:rPr>
      </w:pPr>
    </w:p>
    <w:p w14:paraId="07D27B8B">
      <w:pPr>
        <w:pStyle w:val="11"/>
        <w:spacing w:line="242" w:lineRule="auto"/>
        <w:rPr>
          <w:rFonts w:hint="eastAsia" w:asciiTheme="minorEastAsia" w:hAnsiTheme="minorEastAsia" w:eastAsiaTheme="minorEastAsia" w:cstheme="minorEastAsia"/>
          <w:color w:val="auto"/>
        </w:rPr>
      </w:pPr>
    </w:p>
    <w:p w14:paraId="4098CAA1">
      <w:pPr>
        <w:pStyle w:val="11"/>
        <w:spacing w:line="242" w:lineRule="auto"/>
        <w:rPr>
          <w:rFonts w:hint="eastAsia" w:asciiTheme="minorEastAsia" w:hAnsiTheme="minorEastAsia" w:eastAsiaTheme="minorEastAsia" w:cstheme="minorEastAsia"/>
          <w:color w:val="auto"/>
        </w:rPr>
      </w:pPr>
    </w:p>
    <w:p w14:paraId="29601CA8">
      <w:pPr>
        <w:pStyle w:val="11"/>
        <w:spacing w:line="242" w:lineRule="auto"/>
        <w:rPr>
          <w:rFonts w:hint="eastAsia" w:asciiTheme="minorEastAsia" w:hAnsiTheme="minorEastAsia" w:eastAsiaTheme="minorEastAsia" w:cstheme="minorEastAsia"/>
          <w:color w:val="auto"/>
        </w:rPr>
      </w:pPr>
    </w:p>
    <w:p w14:paraId="51926C1E">
      <w:pPr>
        <w:pStyle w:val="11"/>
        <w:spacing w:line="242" w:lineRule="auto"/>
        <w:rPr>
          <w:rFonts w:hint="eastAsia" w:asciiTheme="minorEastAsia" w:hAnsiTheme="minorEastAsia" w:eastAsiaTheme="minorEastAsia" w:cstheme="minorEastAsia"/>
          <w:color w:val="auto"/>
        </w:rPr>
      </w:pPr>
    </w:p>
    <w:p w14:paraId="077A53D4">
      <w:pPr>
        <w:spacing w:before="137" w:line="222" w:lineRule="auto"/>
        <w:ind w:left="3369"/>
        <w:rPr>
          <w:rFonts w:hint="eastAsia" w:asciiTheme="minorEastAsia" w:hAnsiTheme="minorEastAsia" w:eastAsiaTheme="minorEastAsia" w:cstheme="minorEastAsia"/>
          <w:color w:val="auto"/>
          <w:sz w:val="42"/>
          <w:szCs w:val="42"/>
        </w:rPr>
      </w:pPr>
      <w:r>
        <w:rPr>
          <w:rFonts w:hint="eastAsia" w:asciiTheme="minorEastAsia" w:hAnsiTheme="minorEastAsia" w:eastAsiaTheme="minorEastAsia" w:cstheme="minorEastAsia"/>
          <w:b/>
          <w:bCs/>
          <w:color w:val="auto"/>
          <w:spacing w:val="5"/>
          <w:sz w:val="42"/>
          <w:szCs w:val="42"/>
        </w:rPr>
        <w:t>采购合同</w:t>
      </w:r>
    </w:p>
    <w:p w14:paraId="3F954457">
      <w:pPr>
        <w:pStyle w:val="11"/>
        <w:spacing w:line="249" w:lineRule="auto"/>
        <w:rPr>
          <w:rFonts w:hint="eastAsia" w:asciiTheme="minorEastAsia" w:hAnsiTheme="minorEastAsia" w:eastAsiaTheme="minorEastAsia" w:cstheme="minorEastAsia"/>
          <w:color w:val="auto"/>
        </w:rPr>
      </w:pPr>
    </w:p>
    <w:p w14:paraId="26325157">
      <w:pPr>
        <w:pStyle w:val="11"/>
        <w:spacing w:line="249" w:lineRule="auto"/>
        <w:rPr>
          <w:rFonts w:hint="eastAsia" w:asciiTheme="minorEastAsia" w:hAnsiTheme="minorEastAsia" w:eastAsiaTheme="minorEastAsia" w:cstheme="minorEastAsia"/>
          <w:color w:val="auto"/>
        </w:rPr>
      </w:pPr>
    </w:p>
    <w:p w14:paraId="23498202">
      <w:pPr>
        <w:pStyle w:val="11"/>
        <w:spacing w:line="249" w:lineRule="auto"/>
        <w:rPr>
          <w:rFonts w:hint="eastAsia" w:asciiTheme="minorEastAsia" w:hAnsiTheme="minorEastAsia" w:eastAsiaTheme="minorEastAsia" w:cstheme="minorEastAsia"/>
          <w:color w:val="auto"/>
        </w:rPr>
      </w:pPr>
    </w:p>
    <w:p w14:paraId="6129EB07">
      <w:pPr>
        <w:pStyle w:val="11"/>
        <w:spacing w:line="249" w:lineRule="auto"/>
        <w:rPr>
          <w:rFonts w:hint="eastAsia" w:asciiTheme="minorEastAsia" w:hAnsiTheme="minorEastAsia" w:eastAsiaTheme="minorEastAsia" w:cstheme="minorEastAsia"/>
          <w:color w:val="auto"/>
        </w:rPr>
      </w:pPr>
    </w:p>
    <w:p w14:paraId="129BEDFD">
      <w:pPr>
        <w:pStyle w:val="11"/>
        <w:spacing w:line="250" w:lineRule="auto"/>
        <w:rPr>
          <w:rFonts w:hint="eastAsia" w:asciiTheme="minorEastAsia" w:hAnsiTheme="minorEastAsia" w:eastAsiaTheme="minorEastAsia" w:cstheme="minorEastAsia"/>
          <w:color w:val="auto"/>
        </w:rPr>
      </w:pPr>
    </w:p>
    <w:p w14:paraId="2507FF61">
      <w:pPr>
        <w:pStyle w:val="11"/>
        <w:spacing w:line="250" w:lineRule="auto"/>
        <w:rPr>
          <w:rFonts w:hint="eastAsia" w:asciiTheme="minorEastAsia" w:hAnsiTheme="minorEastAsia" w:eastAsiaTheme="minorEastAsia" w:cstheme="minorEastAsia"/>
          <w:color w:val="auto"/>
        </w:rPr>
      </w:pPr>
    </w:p>
    <w:p w14:paraId="574EE6BA">
      <w:pPr>
        <w:pStyle w:val="11"/>
        <w:spacing w:line="250" w:lineRule="auto"/>
        <w:rPr>
          <w:rFonts w:hint="eastAsia" w:asciiTheme="minorEastAsia" w:hAnsiTheme="minorEastAsia" w:eastAsiaTheme="minorEastAsia" w:cstheme="minorEastAsia"/>
          <w:color w:val="auto"/>
        </w:rPr>
      </w:pPr>
    </w:p>
    <w:p w14:paraId="15FF89BD">
      <w:pPr>
        <w:pStyle w:val="11"/>
        <w:spacing w:line="250" w:lineRule="auto"/>
        <w:rPr>
          <w:rFonts w:hint="eastAsia" w:asciiTheme="minorEastAsia" w:hAnsiTheme="minorEastAsia" w:eastAsiaTheme="minorEastAsia" w:cstheme="minorEastAsia"/>
          <w:color w:val="auto"/>
        </w:rPr>
      </w:pPr>
    </w:p>
    <w:p w14:paraId="4F0401EC">
      <w:pPr>
        <w:pStyle w:val="11"/>
        <w:spacing w:line="250" w:lineRule="auto"/>
        <w:rPr>
          <w:rFonts w:hint="eastAsia" w:asciiTheme="minorEastAsia" w:hAnsiTheme="minorEastAsia" w:eastAsiaTheme="minorEastAsia" w:cstheme="minorEastAsia"/>
          <w:color w:val="auto"/>
        </w:rPr>
      </w:pPr>
    </w:p>
    <w:p w14:paraId="7C78CF2E">
      <w:pPr>
        <w:pStyle w:val="11"/>
        <w:spacing w:line="250" w:lineRule="auto"/>
        <w:rPr>
          <w:rFonts w:hint="eastAsia" w:asciiTheme="minorEastAsia" w:hAnsiTheme="minorEastAsia" w:eastAsiaTheme="minorEastAsia" w:cstheme="minorEastAsia"/>
          <w:color w:val="auto"/>
        </w:rPr>
      </w:pPr>
    </w:p>
    <w:p w14:paraId="5F1E5723">
      <w:pPr>
        <w:pStyle w:val="11"/>
        <w:spacing w:line="250" w:lineRule="auto"/>
        <w:rPr>
          <w:rFonts w:hint="eastAsia" w:asciiTheme="minorEastAsia" w:hAnsiTheme="minorEastAsia" w:eastAsiaTheme="minorEastAsia" w:cstheme="minorEastAsia"/>
          <w:color w:val="auto"/>
        </w:rPr>
      </w:pPr>
    </w:p>
    <w:p w14:paraId="7E4C5A82">
      <w:pPr>
        <w:pStyle w:val="11"/>
        <w:spacing w:line="250" w:lineRule="auto"/>
        <w:rPr>
          <w:rFonts w:hint="eastAsia" w:asciiTheme="minorEastAsia" w:hAnsiTheme="minorEastAsia" w:eastAsiaTheme="minorEastAsia" w:cstheme="minorEastAsia"/>
          <w:color w:val="auto"/>
        </w:rPr>
      </w:pPr>
    </w:p>
    <w:p w14:paraId="5F6990FF">
      <w:pPr>
        <w:spacing w:before="107" w:line="221" w:lineRule="auto"/>
        <w:ind w:right="15"/>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采购人(全称):</w:t>
      </w:r>
      <w:r>
        <w:rPr>
          <w:rFonts w:hint="eastAsia" w:asciiTheme="minorEastAsia" w:hAnsiTheme="minorEastAsia" w:eastAsiaTheme="minorEastAsia" w:cstheme="minorEastAsia"/>
          <w:color w:val="auto"/>
          <w:spacing w:val="-111"/>
          <w:sz w:val="24"/>
          <w:szCs w:val="24"/>
        </w:rPr>
        <w:t xml:space="preserve"> </w:t>
      </w:r>
      <w:r>
        <w:rPr>
          <w:rFonts w:hint="eastAsia" w:asciiTheme="minorEastAsia" w:hAnsiTheme="minorEastAsia" w:eastAsiaTheme="minorEastAsia" w:cstheme="minorEastAsia"/>
          <w:color w:val="auto"/>
          <w:spacing w:val="-144"/>
          <w:sz w:val="24"/>
          <w:szCs w:val="24"/>
          <w:u w:val="single" w:color="auto"/>
        </w:rPr>
        <w:t xml:space="preserve"> </w:t>
      </w:r>
      <w:r>
        <w:rPr>
          <w:rFonts w:hint="eastAsia" w:asciiTheme="minorEastAsia" w:hAnsiTheme="minorEastAsia" w:eastAsiaTheme="minorEastAsia" w:cstheme="minorEastAsia"/>
          <w:color w:val="auto"/>
          <w:spacing w:val="3"/>
          <w:sz w:val="24"/>
          <w:szCs w:val="24"/>
          <w:u w:val="single" w:color="auto"/>
        </w:rPr>
        <w:t>石泉县市政园林所(石泉县城镇污水垃圾</w:t>
      </w:r>
      <w:r>
        <w:rPr>
          <w:rFonts w:hint="eastAsia" w:asciiTheme="minorEastAsia" w:hAnsiTheme="minorEastAsia" w:eastAsiaTheme="minorEastAsia" w:cstheme="minorEastAsia"/>
          <w:color w:val="auto"/>
          <w:spacing w:val="11"/>
          <w:sz w:val="24"/>
          <w:szCs w:val="24"/>
          <w:u w:val="single" w:color="auto"/>
        </w:rPr>
        <w:t>处理监测中心)</w:t>
      </w:r>
    </w:p>
    <w:p w14:paraId="7450E2E0">
      <w:pPr>
        <w:spacing w:before="165" w:line="221" w:lineRule="auto"/>
        <w:ind w:firstLine="1052" w:firstLineChars="400"/>
        <w:rPr>
          <w:rFonts w:hint="eastAsia" w:asciiTheme="minorEastAsia" w:hAnsiTheme="minorEastAsia" w:eastAsiaTheme="minorEastAsia" w:cstheme="minorEastAsia"/>
          <w:b/>
          <w:bCs/>
          <w:color w:val="auto"/>
          <w:spacing w:val="11"/>
          <w:sz w:val="24"/>
          <w:szCs w:val="24"/>
        </w:rPr>
      </w:pPr>
    </w:p>
    <w:p w14:paraId="474E6F0A">
      <w:pPr>
        <w:spacing w:before="165" w:line="221" w:lineRule="auto"/>
        <w:ind w:firstLine="1052" w:firstLineChars="4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1"/>
          <w:sz w:val="24"/>
          <w:szCs w:val="24"/>
        </w:rPr>
        <w:t>投标人(全称):</w:t>
      </w:r>
    </w:p>
    <w:p w14:paraId="056CB7A6">
      <w:pPr>
        <w:spacing w:line="221" w:lineRule="auto"/>
        <w:rPr>
          <w:rFonts w:hint="eastAsia" w:asciiTheme="minorEastAsia" w:hAnsiTheme="minorEastAsia" w:eastAsiaTheme="minorEastAsia" w:cstheme="minorEastAsia"/>
          <w:color w:val="auto"/>
          <w:sz w:val="33"/>
          <w:szCs w:val="33"/>
        </w:rPr>
        <w:sectPr>
          <w:headerReference r:id="rId8" w:type="default"/>
          <w:footerReference r:id="rId9" w:type="default"/>
          <w:pgSz w:w="11900" w:h="16840"/>
          <w:pgMar w:top="1440" w:right="1080" w:bottom="1440" w:left="1080" w:header="0" w:footer="624" w:gutter="0"/>
          <w:cols w:space="720" w:num="1"/>
        </w:sectPr>
      </w:pPr>
    </w:p>
    <w:p w14:paraId="24839473">
      <w:pPr>
        <w:spacing w:before="104" w:line="316" w:lineRule="auto"/>
        <w:ind w:left="634" w:right="50" w:firstLine="278" w:firstLineChars="10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5"/>
          <w:sz w:val="24"/>
          <w:szCs w:val="24"/>
        </w:rPr>
        <w:t>采购人(甲方):</w:t>
      </w:r>
      <w:r>
        <w:rPr>
          <w:rFonts w:hint="eastAsia" w:asciiTheme="minorEastAsia" w:hAnsiTheme="minorEastAsia" w:eastAsiaTheme="minorEastAsia" w:cstheme="minorEastAsia"/>
          <w:color w:val="auto"/>
          <w:spacing w:val="15"/>
          <w:sz w:val="24"/>
          <w:szCs w:val="24"/>
          <w:u w:val="single" w:color="auto"/>
        </w:rPr>
        <w:t>石泉县市政园林所(石泉县城镇污水垃圾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0"/>
          <w:sz w:val="24"/>
          <w:szCs w:val="24"/>
          <w:u w:val="single" w:color="auto"/>
        </w:rPr>
        <w:t>处理监测中心)</w:t>
      </w:r>
    </w:p>
    <w:p w14:paraId="13726181">
      <w:pPr>
        <w:spacing w:line="222" w:lineRule="auto"/>
        <w:ind w:left="8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7"/>
          <w:sz w:val="24"/>
          <w:szCs w:val="24"/>
        </w:rPr>
        <w:t>投标人(乙方):</w:t>
      </w:r>
    </w:p>
    <w:p w14:paraId="42B4A20B">
      <w:pPr>
        <w:spacing w:before="180" w:line="322" w:lineRule="auto"/>
        <w:ind w:left="185" w:firstLine="66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依照《中华人民共和国合同法》及其他有关法律、法规，</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遵循平等、自愿、公平和诚信的原则，双方就下述项目范围与</w:t>
      </w:r>
      <w:r>
        <w:rPr>
          <w:rFonts w:hint="eastAsia" w:asciiTheme="minorEastAsia" w:hAnsiTheme="minorEastAsia" w:eastAsiaTheme="minorEastAsia" w:cstheme="minorEastAsia"/>
          <w:color w:val="auto"/>
          <w:spacing w:val="-3"/>
          <w:sz w:val="24"/>
          <w:szCs w:val="24"/>
        </w:rPr>
        <w:t>相关服务事项协商一致，订立本合同。</w:t>
      </w:r>
    </w:p>
    <w:p w14:paraId="4355F3ED">
      <w:pPr>
        <w:spacing w:line="222" w:lineRule="auto"/>
        <w:ind w:left="249"/>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一、项目概况</w:t>
      </w:r>
    </w:p>
    <w:p w14:paraId="0E36B138">
      <w:pPr>
        <w:spacing w:before="170" w:line="222" w:lineRule="auto"/>
        <w:ind w:left="914"/>
        <w:rPr>
          <w:rFonts w:hint="eastAsia" w:asciiTheme="minorEastAsia" w:hAnsiTheme="minorEastAsia" w:eastAsiaTheme="minorEastAsia" w:cstheme="minorEastAsia"/>
          <w:color w:val="auto"/>
          <w:spacing w:val="6"/>
          <w:sz w:val="24"/>
          <w:szCs w:val="24"/>
        </w:rPr>
      </w:pPr>
      <w:r>
        <w:rPr>
          <w:rFonts w:hint="eastAsia" w:asciiTheme="minorEastAsia" w:hAnsiTheme="minorEastAsia" w:eastAsiaTheme="minorEastAsia" w:cstheme="minorEastAsia"/>
          <w:color w:val="auto"/>
          <w:spacing w:val="6"/>
          <w:sz w:val="24"/>
          <w:szCs w:val="24"/>
        </w:rPr>
        <w:t>1、项目名称：</w:t>
      </w:r>
      <w:r>
        <w:rPr>
          <w:rFonts w:hint="eastAsia" w:asciiTheme="minorEastAsia" w:hAnsiTheme="minorEastAsia" w:eastAsiaTheme="minorEastAsia" w:cstheme="minorEastAsia"/>
          <w:color w:val="auto"/>
          <w:spacing w:val="6"/>
          <w:sz w:val="24"/>
          <w:szCs w:val="24"/>
          <w:lang w:val="en-US" w:eastAsia="zh-CN"/>
        </w:rPr>
        <w:t>石泉县污水处理厂2026年环境污染处理专用药剂采购项目（二次）</w:t>
      </w:r>
    </w:p>
    <w:p w14:paraId="513F6D95">
      <w:pPr>
        <w:spacing w:before="170" w:line="222" w:lineRule="auto"/>
        <w:ind w:left="91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6"/>
          <w:sz w:val="24"/>
          <w:szCs w:val="24"/>
        </w:rPr>
        <w:t>2、</w:t>
      </w:r>
      <w:r>
        <w:rPr>
          <w:rFonts w:hint="eastAsia" w:asciiTheme="minorEastAsia" w:hAnsiTheme="minorEastAsia" w:eastAsiaTheme="minorEastAsia" w:cstheme="minorEastAsia"/>
          <w:color w:val="auto"/>
          <w:spacing w:val="-6"/>
          <w:sz w:val="24"/>
          <w:szCs w:val="24"/>
          <w:lang w:eastAsia="zh-CN"/>
        </w:rPr>
        <w:t>供货</w:t>
      </w:r>
      <w:r>
        <w:rPr>
          <w:rFonts w:hint="eastAsia" w:asciiTheme="minorEastAsia" w:hAnsiTheme="minorEastAsia" w:eastAsiaTheme="minorEastAsia" w:cstheme="minorEastAsia"/>
          <w:color w:val="auto"/>
          <w:spacing w:val="-6"/>
          <w:sz w:val="24"/>
          <w:szCs w:val="24"/>
        </w:rPr>
        <w:t>地点：</w:t>
      </w:r>
      <w:r>
        <w:rPr>
          <w:rFonts w:hint="eastAsia" w:asciiTheme="minorEastAsia" w:hAnsiTheme="minorEastAsia" w:eastAsiaTheme="minorEastAsia" w:cstheme="minorEastAsia"/>
          <w:color w:val="auto"/>
          <w:spacing w:val="-6"/>
          <w:sz w:val="24"/>
          <w:szCs w:val="24"/>
          <w:lang w:eastAsia="zh-CN"/>
        </w:rPr>
        <w:t>石泉县污水处理厂</w:t>
      </w:r>
    </w:p>
    <w:p w14:paraId="52C3C4DB">
      <w:pPr>
        <w:spacing w:before="167" w:line="270" w:lineRule="auto"/>
        <w:ind w:left="3053" w:right="441" w:hanging="2139"/>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3、</w:t>
      </w:r>
      <w:r>
        <w:rPr>
          <w:rFonts w:hint="eastAsia" w:asciiTheme="minorEastAsia" w:hAnsiTheme="minorEastAsia" w:eastAsiaTheme="minorEastAsia" w:cstheme="minorEastAsia"/>
          <w:color w:val="auto"/>
          <w:spacing w:val="-5"/>
          <w:sz w:val="24"/>
          <w:szCs w:val="24"/>
          <w:lang w:eastAsia="zh-CN"/>
        </w:rPr>
        <w:t>供货</w:t>
      </w:r>
      <w:r>
        <w:rPr>
          <w:rFonts w:hint="eastAsia" w:asciiTheme="minorEastAsia" w:hAnsiTheme="minorEastAsia" w:eastAsiaTheme="minorEastAsia" w:cstheme="minorEastAsia"/>
          <w:color w:val="auto"/>
          <w:spacing w:val="-5"/>
          <w:sz w:val="24"/>
          <w:szCs w:val="24"/>
        </w:rPr>
        <w:t>内容：</w:t>
      </w:r>
      <w:r>
        <w:rPr>
          <w:rFonts w:hint="eastAsia" w:asciiTheme="minorEastAsia" w:hAnsiTheme="minorEastAsia" w:eastAsiaTheme="minorEastAsia" w:cstheme="minorEastAsia"/>
          <w:color w:val="auto"/>
          <w:spacing w:val="-5"/>
          <w:sz w:val="24"/>
          <w:szCs w:val="24"/>
          <w:lang w:eastAsia="zh-CN"/>
        </w:rPr>
        <w:t>液体复合碳源</w:t>
      </w:r>
      <w:r>
        <w:rPr>
          <w:rFonts w:hint="eastAsia" w:asciiTheme="minorEastAsia" w:hAnsiTheme="minorEastAsia" w:eastAsiaTheme="minorEastAsia" w:cstheme="minorEastAsia"/>
          <w:color w:val="auto"/>
          <w:spacing w:val="-5"/>
          <w:sz w:val="24"/>
          <w:szCs w:val="24"/>
          <w:lang w:val="en-US" w:eastAsia="zh-CN"/>
        </w:rPr>
        <w:t>400吨</w:t>
      </w:r>
    </w:p>
    <w:p w14:paraId="74317D9F">
      <w:pPr>
        <w:spacing w:before="210" w:line="222" w:lineRule="auto"/>
        <w:ind w:left="189"/>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4"/>
          <w:sz w:val="24"/>
          <w:szCs w:val="24"/>
        </w:rPr>
        <w:t>二</w:t>
      </w:r>
      <w:r>
        <w:rPr>
          <w:rFonts w:hint="eastAsia" w:asciiTheme="minorEastAsia" w:hAnsiTheme="minorEastAsia" w:eastAsiaTheme="minorEastAsia" w:cstheme="minorEastAsia"/>
          <w:color w:val="auto"/>
          <w:spacing w:val="-61"/>
          <w:sz w:val="24"/>
          <w:szCs w:val="24"/>
        </w:rPr>
        <w:t xml:space="preserve"> </w:t>
      </w:r>
      <w:r>
        <w:rPr>
          <w:rFonts w:hint="eastAsia" w:asciiTheme="minorEastAsia" w:hAnsiTheme="minorEastAsia" w:eastAsiaTheme="minorEastAsia" w:cstheme="minorEastAsia"/>
          <w:b/>
          <w:bCs/>
          <w:color w:val="auto"/>
          <w:spacing w:val="-14"/>
          <w:sz w:val="24"/>
          <w:szCs w:val="24"/>
        </w:rPr>
        <w:t>、标的规格型号、数量、金额</w:t>
      </w:r>
    </w:p>
    <w:p w14:paraId="54DBE38C">
      <w:pPr>
        <w:spacing w:before="133" w:line="220" w:lineRule="auto"/>
        <w:ind w:left="3324"/>
        <w:rPr>
          <w:rFonts w:hint="eastAsia" w:asciiTheme="minorEastAsia" w:hAnsiTheme="minorEastAsia" w:eastAsiaTheme="minorEastAsia" w:cstheme="minorEastAsia"/>
          <w:color w:val="auto"/>
          <w:spacing w:val="1"/>
          <w:sz w:val="24"/>
          <w:szCs w:val="24"/>
        </w:rPr>
      </w:pPr>
    </w:p>
    <w:p w14:paraId="678D9C26">
      <w:pPr>
        <w:spacing w:line="52" w:lineRule="auto"/>
        <w:rPr>
          <w:rFonts w:hint="eastAsia" w:asciiTheme="minorEastAsia" w:hAnsiTheme="minorEastAsia" w:eastAsiaTheme="minorEastAsia" w:cstheme="minorEastAsia"/>
          <w:color w:val="auto"/>
          <w:sz w:val="24"/>
          <w:szCs w:val="24"/>
        </w:rPr>
      </w:pPr>
    </w:p>
    <w:tbl>
      <w:tblPr>
        <w:tblStyle w:val="24"/>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701"/>
        <w:gridCol w:w="1046"/>
        <w:gridCol w:w="5370"/>
      </w:tblGrid>
      <w:tr w14:paraId="0D72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701" w:type="dxa"/>
          </w:tcPr>
          <w:p w14:paraId="524324E6">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品名</w:t>
            </w:r>
          </w:p>
        </w:tc>
        <w:tc>
          <w:tcPr>
            <w:tcW w:w="1701" w:type="dxa"/>
          </w:tcPr>
          <w:p w14:paraId="52ADFDC6">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采购标的</w:t>
            </w:r>
          </w:p>
        </w:tc>
        <w:tc>
          <w:tcPr>
            <w:tcW w:w="1046" w:type="dxa"/>
          </w:tcPr>
          <w:p w14:paraId="57494F37">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数量</w:t>
            </w:r>
          </w:p>
        </w:tc>
        <w:tc>
          <w:tcPr>
            <w:tcW w:w="5370" w:type="dxa"/>
          </w:tcPr>
          <w:p w14:paraId="05C389F9">
            <w:pPr>
              <w:keepNext w:val="0"/>
              <w:keepLines w:val="0"/>
              <w:suppressLineNumbers w:val="0"/>
              <w:spacing w:before="170" w:beforeAutospacing="0" w:afterAutospacing="0" w:line="222" w:lineRule="auto"/>
              <w:ind w:left="914"/>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技术参数</w:t>
            </w:r>
          </w:p>
        </w:tc>
      </w:tr>
      <w:tr w14:paraId="1A3F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3" w:hRule="atLeast"/>
        </w:trPr>
        <w:tc>
          <w:tcPr>
            <w:tcW w:w="1701" w:type="dxa"/>
          </w:tcPr>
          <w:p w14:paraId="75A01BED">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环境污染处理专用药剂材料</w:t>
            </w:r>
          </w:p>
        </w:tc>
        <w:tc>
          <w:tcPr>
            <w:tcW w:w="1701" w:type="dxa"/>
          </w:tcPr>
          <w:p w14:paraId="28CB1CBE">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液体复合碳源</w:t>
            </w:r>
          </w:p>
        </w:tc>
        <w:tc>
          <w:tcPr>
            <w:tcW w:w="1046" w:type="dxa"/>
          </w:tcPr>
          <w:p w14:paraId="13D41768">
            <w:pPr>
              <w:keepNext w:val="0"/>
              <w:keepLines w:val="0"/>
              <w:suppressLineNumbers w:val="0"/>
              <w:spacing w:before="170" w:beforeAutospacing="0" w:afterAutospacing="0" w:line="222" w:lineRule="auto"/>
              <w:rPr>
                <w:rFonts w:hint="default"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400吨</w:t>
            </w:r>
          </w:p>
        </w:tc>
        <w:tc>
          <w:tcPr>
            <w:tcW w:w="5370" w:type="dxa"/>
          </w:tcPr>
          <w:p w14:paraId="1B1D951E">
            <w:pPr>
              <w:pStyle w:val="1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right="0"/>
              <w:textAlignment w:val="baseline"/>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技术参数要求：</w:t>
            </w:r>
          </w:p>
          <w:p w14:paraId="72EDC062">
            <w:pPr>
              <w:pStyle w:val="1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firstLine="484"/>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药剂名称：液体复合碳源</w:t>
            </w:r>
          </w:p>
          <w:p w14:paraId="30CF337A">
            <w:pPr>
              <w:pStyle w:val="1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firstLine="484"/>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控制指标：</w:t>
            </w:r>
          </w:p>
          <w:p w14:paraId="09F378C7">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安全性高，属非危化品，无毒，无腐蚀，无挥发，不可燃，低温（-35℃不凝固不结晶），无危险性；</w:t>
            </w:r>
          </w:p>
          <w:p w14:paraId="52EA2DCF">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可长时间储存，不产生降解变质；</w:t>
            </w:r>
          </w:p>
          <w:p w14:paraId="40D046F2">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en-US" w:eastAsia="zh-CN" w:bidi="zh-CN"/>
              </w:rPr>
              <w:t>PH值：4-9；</w:t>
            </w:r>
          </w:p>
          <w:p w14:paraId="62625276">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en-US" w:eastAsia="zh-CN" w:bidi="zh-CN"/>
              </w:rPr>
              <w:t>CODcr含量：≥50×10⁴mg/L</w:t>
            </w:r>
            <w:r>
              <w:rPr>
                <w:rFonts w:hint="eastAsia" w:asciiTheme="minorEastAsia" w:hAnsiTheme="minorEastAsia" w:eastAsiaTheme="minorEastAsia" w:cstheme="minorEastAsia"/>
                <w:color w:val="auto"/>
                <w:spacing w:val="-9"/>
                <w:sz w:val="24"/>
                <w:szCs w:val="24"/>
                <w:lang w:val="zh-CN" w:eastAsia="zh-CN" w:bidi="zh-CN"/>
              </w:rPr>
              <w:t>；</w:t>
            </w:r>
          </w:p>
          <w:p w14:paraId="7896CF01">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外观：水白/淡黄色液体；</w:t>
            </w:r>
          </w:p>
          <w:p w14:paraId="0F2C9481">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水不溶物质量分数（%）：≤0.2；</w:t>
            </w:r>
          </w:p>
          <w:p w14:paraId="77BB2DD0">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密度ρ（20℃）：（1-1.26）g/cm³</w:t>
            </w:r>
          </w:p>
          <w:p w14:paraId="3233AD71">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B0D</w:t>
            </w:r>
            <w:r>
              <w:rPr>
                <w:rFonts w:hint="eastAsia" w:asciiTheme="minorEastAsia" w:hAnsiTheme="minorEastAsia" w:eastAsiaTheme="minorEastAsia" w:cstheme="minorEastAsia"/>
                <w:color w:val="auto"/>
                <w:spacing w:val="-9"/>
                <w:sz w:val="24"/>
                <w:szCs w:val="24"/>
                <w:vertAlign w:val="subscript"/>
                <w:lang w:val="en-US" w:eastAsia="zh-CN" w:bidi="zh-CN"/>
              </w:rPr>
              <w:t>5</w:t>
            </w:r>
            <w:r>
              <w:rPr>
                <w:rFonts w:hint="eastAsia" w:asciiTheme="minorEastAsia" w:hAnsiTheme="minorEastAsia" w:eastAsiaTheme="minorEastAsia" w:cstheme="minorEastAsia"/>
                <w:color w:val="auto"/>
                <w:spacing w:val="-9"/>
                <w:sz w:val="24"/>
                <w:szCs w:val="24"/>
                <w:lang w:val="en-US" w:eastAsia="zh-CN" w:bidi="zh-CN"/>
              </w:rPr>
              <w:t>/CODcr:≥0.6;</w:t>
            </w:r>
          </w:p>
          <w:p w14:paraId="20FB5F41">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总磷（以P计）的质量分数（%）：≤0.005；</w:t>
            </w:r>
          </w:p>
          <w:p w14:paraId="6948F6ED">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总氮（以N计）的质量分数（%）：≤0.025；</w:t>
            </w:r>
          </w:p>
          <w:p w14:paraId="65BA50B7">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氯化物（Cl）的质量分数/% ≤ 0.025</w:t>
            </w:r>
          </w:p>
          <w:p w14:paraId="5606C6D7">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硫酸盐（SO₄）的质量分数/% ≤ 0.025</w:t>
            </w:r>
          </w:p>
          <w:p w14:paraId="204C4C6A">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汞（Hg）的质量分数/% ≤ 0.00002</w:t>
            </w:r>
          </w:p>
          <w:p w14:paraId="4DA68E70">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镉（Cd）的质量分数/% ≤ 0.0002</w:t>
            </w:r>
          </w:p>
          <w:p w14:paraId="1790C5E0">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铬（Cr）的质量分数/% ≤ 0.0005</w:t>
            </w:r>
          </w:p>
          <w:p w14:paraId="50E65B3B">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砷（As）的质量分数/% ≤ 0.0005</w:t>
            </w:r>
          </w:p>
          <w:p w14:paraId="5391FD68">
            <w:pPr>
              <w:pStyle w:val="11"/>
              <w:keepNext w:val="0"/>
              <w:keepLines w:val="0"/>
              <w:pageBreakBefore w:val="0"/>
              <w:widowControl/>
              <w:numPr>
                <w:ilvl w:val="0"/>
                <w:numId w:val="21"/>
              </w:numPr>
              <w:suppressLineNumbers w:val="0"/>
              <w:kinsoku w:val="0"/>
              <w:wordWrap/>
              <w:overflowPunct/>
              <w:topLinePunct w:val="0"/>
              <w:autoSpaceDE w:val="0"/>
              <w:autoSpaceDN w:val="0"/>
              <w:bidi w:val="0"/>
              <w:adjustRightInd w:val="0"/>
              <w:snapToGrid w:val="0"/>
              <w:spacing w:beforeAutospacing="0" w:afterAutospacing="0" w:line="360" w:lineRule="auto"/>
              <w:ind w:left="845" w:leftChars="0" w:right="0" w:hanging="425" w:firstLineChars="0"/>
              <w:textAlignment w:val="baseline"/>
              <w:rPr>
                <w:rFonts w:hint="eastAsia"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铅（Pb）的质量分数/% ≤ 0.0005</w:t>
            </w:r>
          </w:p>
          <w:p w14:paraId="73AA750D">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p>
        </w:tc>
      </w:tr>
    </w:tbl>
    <w:p w14:paraId="33AC444B">
      <w:pPr>
        <w:spacing w:line="19" w:lineRule="exact"/>
        <w:rPr>
          <w:rFonts w:hint="eastAsia" w:asciiTheme="minorEastAsia" w:hAnsiTheme="minorEastAsia" w:eastAsiaTheme="minorEastAsia" w:cstheme="minorEastAsia"/>
          <w:color w:val="auto"/>
          <w:sz w:val="24"/>
          <w:szCs w:val="24"/>
        </w:rPr>
      </w:pPr>
    </w:p>
    <w:p w14:paraId="7D31FCDC">
      <w:pPr>
        <w:spacing w:before="191" w:line="222" w:lineRule="auto"/>
        <w:ind w:left="29"/>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2"/>
          <w:sz w:val="24"/>
          <w:szCs w:val="24"/>
        </w:rPr>
        <w:t>三</w:t>
      </w:r>
      <w:r>
        <w:rPr>
          <w:rFonts w:hint="eastAsia" w:asciiTheme="minorEastAsia" w:hAnsiTheme="minorEastAsia" w:eastAsiaTheme="minorEastAsia" w:cstheme="minorEastAsia"/>
          <w:color w:val="auto"/>
          <w:spacing w:val="-78"/>
          <w:sz w:val="24"/>
          <w:szCs w:val="24"/>
        </w:rPr>
        <w:t xml:space="preserve"> </w:t>
      </w:r>
      <w:r>
        <w:rPr>
          <w:rFonts w:hint="eastAsia" w:asciiTheme="minorEastAsia" w:hAnsiTheme="minorEastAsia" w:eastAsiaTheme="minorEastAsia" w:cstheme="minorEastAsia"/>
          <w:b/>
          <w:bCs/>
          <w:color w:val="auto"/>
          <w:spacing w:val="-12"/>
          <w:sz w:val="24"/>
          <w:szCs w:val="24"/>
        </w:rPr>
        <w:t>、合同价款</w:t>
      </w:r>
    </w:p>
    <w:p w14:paraId="4BF469F0">
      <w:pPr>
        <w:spacing w:before="169" w:line="222" w:lineRule="auto"/>
        <w:ind w:left="7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6"/>
          <w:sz w:val="24"/>
          <w:szCs w:val="24"/>
        </w:rPr>
        <w:t>(一)液体复合碳源</w:t>
      </w:r>
    </w:p>
    <w:p w14:paraId="7809F61A">
      <w:pPr>
        <w:spacing w:before="176" w:line="223" w:lineRule="auto"/>
        <w:ind w:left="64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
          <w:sz w:val="24"/>
          <w:szCs w:val="24"/>
        </w:rPr>
        <w:t>1、合同数量：400吨。</w:t>
      </w:r>
    </w:p>
    <w:p w14:paraId="629594FC">
      <w:pPr>
        <w:spacing w:before="159" w:line="221" w:lineRule="auto"/>
        <w:ind w:left="64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2、合同金额：单价：</w:t>
      </w:r>
      <w:r>
        <w:rPr>
          <w:rFonts w:hint="eastAsia" w:asciiTheme="minorEastAsia" w:hAnsiTheme="minorEastAsia" w:eastAsiaTheme="minorEastAsia" w:cstheme="minorEastAsia"/>
          <w:color w:val="auto"/>
          <w:spacing w:val="35"/>
          <w:sz w:val="24"/>
          <w:szCs w:val="24"/>
        </w:rPr>
        <w:t xml:space="preserve">  </w:t>
      </w:r>
      <w:r>
        <w:rPr>
          <w:rFonts w:hint="eastAsia" w:asciiTheme="minorEastAsia" w:hAnsiTheme="minorEastAsia" w:eastAsiaTheme="minorEastAsia" w:cstheme="minorEastAsia"/>
          <w:color w:val="auto"/>
          <w:spacing w:val="-1"/>
          <w:sz w:val="24"/>
          <w:szCs w:val="24"/>
        </w:rPr>
        <w:t>元整。</w:t>
      </w:r>
    </w:p>
    <w:p w14:paraId="72178012">
      <w:pPr>
        <w:spacing w:before="176" w:line="220" w:lineRule="auto"/>
        <w:ind w:right="51" w:firstLine="508"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3、合同总价即中标价，不受市场价变或实际工作量变化</w:t>
      </w:r>
      <w:r>
        <w:rPr>
          <w:rFonts w:hint="eastAsia" w:asciiTheme="minorEastAsia" w:hAnsiTheme="minorEastAsia" w:eastAsiaTheme="minorEastAsia" w:cstheme="minorEastAsia"/>
          <w:color w:val="auto"/>
          <w:spacing w:val="11"/>
          <w:sz w:val="24"/>
          <w:szCs w:val="24"/>
        </w:rPr>
        <w:t>的影响。</w:t>
      </w:r>
    </w:p>
    <w:p w14:paraId="4178AC1D">
      <w:pPr>
        <w:spacing w:before="194" w:line="221" w:lineRule="auto"/>
        <w:ind w:left="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四</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3"/>
          <w:sz w:val="24"/>
          <w:szCs w:val="24"/>
        </w:rPr>
        <w:t>、交货和质保</w:t>
      </w:r>
    </w:p>
    <w:p w14:paraId="53C3FBE4">
      <w:pPr>
        <w:spacing w:before="172" w:line="222" w:lineRule="auto"/>
        <w:ind w:left="61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交货地点：甲方指定地点。</w:t>
      </w:r>
    </w:p>
    <w:p w14:paraId="59D84C6D">
      <w:pPr>
        <w:spacing w:before="174" w:line="221" w:lineRule="auto"/>
        <w:ind w:left="61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交货期：合同签订后，根据甲方规定的时间配送。</w:t>
      </w:r>
    </w:p>
    <w:p w14:paraId="342ED34A">
      <w:pPr>
        <w:spacing w:before="191" w:line="327" w:lineRule="auto"/>
        <w:ind w:right="74" w:firstLine="61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质量保证：所提供的货物必须符合招标要求中的</w:t>
      </w:r>
      <w:r>
        <w:rPr>
          <w:rFonts w:hint="eastAsia" w:asciiTheme="minorEastAsia" w:hAnsiTheme="minorEastAsia" w:eastAsiaTheme="minorEastAsia" w:cstheme="minorEastAsia"/>
          <w:color w:val="auto"/>
          <w:spacing w:val="7"/>
          <w:sz w:val="24"/>
          <w:szCs w:val="24"/>
        </w:rPr>
        <w:t>各项技术</w:t>
      </w:r>
      <w:r>
        <w:rPr>
          <w:rFonts w:hint="eastAsia" w:asciiTheme="minorEastAsia" w:hAnsiTheme="minorEastAsia" w:eastAsiaTheme="minorEastAsia" w:cstheme="minorEastAsia"/>
          <w:color w:val="auto"/>
          <w:spacing w:val="15"/>
          <w:sz w:val="24"/>
          <w:szCs w:val="24"/>
        </w:rPr>
        <w:t>参数。</w:t>
      </w:r>
    </w:p>
    <w:p w14:paraId="431DB572">
      <w:pPr>
        <w:spacing w:before="1" w:line="224" w:lineRule="auto"/>
        <w:ind w:left="61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运输及配送：乙方负责货物运送、卸货。</w:t>
      </w:r>
    </w:p>
    <w:p w14:paraId="235552CC">
      <w:pPr>
        <w:spacing w:before="197" w:line="223" w:lineRule="auto"/>
        <w:ind w:left="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pacing w:val="-2"/>
          <w:sz w:val="24"/>
          <w:szCs w:val="24"/>
        </w:rPr>
        <w:t>、付款方式</w:t>
      </w:r>
    </w:p>
    <w:p w14:paraId="6E97650B">
      <w:pPr>
        <w:spacing w:before="197" w:line="337" w:lineRule="auto"/>
        <w:ind w:left="9" w:firstLine="609"/>
        <w:rPr>
          <w:rFonts w:hint="eastAsia" w:asciiTheme="minorEastAsia" w:hAnsiTheme="minorEastAsia" w:eastAsiaTheme="minorEastAsia" w:cstheme="minorEastAsia"/>
          <w:color w:val="auto"/>
          <w:spacing w:val="16"/>
          <w:sz w:val="24"/>
          <w:szCs w:val="24"/>
          <w:lang w:val="zh-CN" w:eastAsia="zh-CN"/>
        </w:rPr>
      </w:pPr>
      <w:r>
        <w:rPr>
          <w:rFonts w:hint="eastAsia" w:asciiTheme="minorEastAsia" w:hAnsiTheme="minorEastAsia" w:eastAsiaTheme="minorEastAsia" w:cstheme="minorEastAsia"/>
          <w:color w:val="auto"/>
          <w:spacing w:val="16"/>
          <w:sz w:val="24"/>
          <w:szCs w:val="24"/>
          <w:lang w:val="zh-CN" w:eastAsia="zh-CN"/>
        </w:rPr>
        <w:t>1.本项目付款按照货物交付批次进行付款，自合同签订之日起,供应商按招标文件及合同约定完成第一批货物的全部交付，并经采购人验收合格后，在供应商交付第二批货物并经采购人现场核对确认数量、规格符合约定，采购人应向中标人支付第一批货物的应付货款;后续批次的付款，依照前期付款要求进行执行。</w:t>
      </w:r>
    </w:p>
    <w:p w14:paraId="6FC7D005">
      <w:pPr>
        <w:spacing w:before="197" w:line="337" w:lineRule="auto"/>
        <w:ind w:left="9" w:firstLine="609"/>
        <w:rPr>
          <w:rFonts w:hint="eastAsia" w:asciiTheme="minorEastAsia" w:hAnsiTheme="minorEastAsia" w:eastAsiaTheme="minorEastAsia" w:cstheme="minorEastAsia"/>
          <w:color w:val="auto"/>
          <w:spacing w:val="16"/>
          <w:sz w:val="24"/>
          <w:szCs w:val="24"/>
          <w:lang w:val="zh-CN" w:eastAsia="zh-CN"/>
        </w:rPr>
      </w:pPr>
      <w:r>
        <w:rPr>
          <w:rFonts w:hint="eastAsia" w:asciiTheme="minorEastAsia" w:hAnsiTheme="minorEastAsia" w:eastAsiaTheme="minorEastAsia" w:cstheme="minorEastAsia"/>
          <w:color w:val="auto"/>
          <w:spacing w:val="16"/>
          <w:sz w:val="24"/>
          <w:szCs w:val="24"/>
          <w:lang w:val="zh-CN" w:eastAsia="zh-CN"/>
        </w:rPr>
        <w:t>2.供应商在申请支付货款时，应该采购人提交合法的有效发票，第一批货物（验收合格证明）、第二批货物（交付核对确认单）及合同约定的其他凭证，资料不全的，采购人可顺延付款且不承担违约责任。</w:t>
      </w:r>
    </w:p>
    <w:p w14:paraId="3A728E10">
      <w:pPr>
        <w:spacing w:before="197" w:line="337" w:lineRule="auto"/>
        <w:ind w:left="9" w:firstLine="609"/>
        <w:rPr>
          <w:rFonts w:hint="eastAsia" w:asciiTheme="minorEastAsia" w:hAnsiTheme="minorEastAsia" w:eastAsiaTheme="minorEastAsia" w:cstheme="minorEastAsia"/>
          <w:color w:val="auto"/>
          <w:spacing w:val="16"/>
          <w:sz w:val="24"/>
          <w:szCs w:val="24"/>
          <w:lang w:val="zh-CN" w:eastAsia="zh-CN"/>
        </w:rPr>
      </w:pPr>
      <w:r>
        <w:rPr>
          <w:rFonts w:hint="eastAsia" w:asciiTheme="minorEastAsia" w:hAnsiTheme="minorEastAsia" w:eastAsiaTheme="minorEastAsia" w:cstheme="minorEastAsia"/>
          <w:color w:val="auto"/>
          <w:spacing w:val="16"/>
          <w:sz w:val="24"/>
          <w:szCs w:val="24"/>
          <w:lang w:val="zh-CN" w:eastAsia="zh-CN"/>
        </w:rPr>
        <w:t>若财政资金未按预计时间拨付，采购人有权按照财政资金拨付使用进度要求调整支付进度，不视为甲方违约；</w:t>
      </w:r>
    </w:p>
    <w:p w14:paraId="1E436E94">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44" w:firstLineChars="200"/>
        <w:textAlignment w:val="auto"/>
        <w:rPr>
          <w:rFonts w:hint="eastAsia" w:asciiTheme="minorEastAsia" w:hAnsiTheme="minorEastAsia" w:eastAsiaTheme="minorEastAsia" w:cstheme="minorEastAsia"/>
          <w:color w:val="auto"/>
          <w:spacing w:val="-9"/>
          <w:lang w:val="zh-CN" w:eastAsia="zh-CN"/>
        </w:rPr>
      </w:pPr>
      <w:r>
        <w:rPr>
          <w:rFonts w:hint="eastAsia" w:asciiTheme="minorEastAsia" w:hAnsiTheme="minorEastAsia" w:eastAsiaTheme="minorEastAsia" w:cstheme="minorEastAsia"/>
          <w:color w:val="auto"/>
          <w:spacing w:val="-9"/>
          <w:lang w:val="zh-CN" w:eastAsia="zh-CN"/>
        </w:rPr>
        <w:t>支付方式：银行转账。</w:t>
      </w:r>
    </w:p>
    <w:p w14:paraId="57C35765">
      <w:pPr>
        <w:pStyle w:val="11"/>
        <w:keepNext w:val="0"/>
        <w:keepLines w:val="0"/>
        <w:pageBreakBefore w:val="0"/>
        <w:widowControl w:val="0"/>
        <w:kinsoku/>
        <w:wordWrap/>
        <w:overflowPunct/>
        <w:topLinePunct w:val="0"/>
        <w:autoSpaceDE w:val="0"/>
        <w:autoSpaceDN w:val="0"/>
        <w:bidi w:val="0"/>
        <w:adjustRightInd/>
        <w:snapToGrid/>
        <w:spacing w:before="202" w:line="480" w:lineRule="exact"/>
        <w:ind w:right="70" w:rightChars="0" w:firstLine="468"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w:t>
      </w:r>
      <w:r>
        <w:rPr>
          <w:rFonts w:hint="eastAsia" w:asciiTheme="minorEastAsia" w:hAnsiTheme="minorEastAsia" w:eastAsiaTheme="minorEastAsia" w:cstheme="minorEastAsia"/>
          <w:color w:val="auto"/>
          <w:spacing w:val="-48"/>
          <w:sz w:val="24"/>
          <w:szCs w:val="24"/>
        </w:rPr>
        <w:t xml:space="preserve"> </w:t>
      </w:r>
      <w:r>
        <w:rPr>
          <w:rFonts w:hint="eastAsia" w:asciiTheme="minorEastAsia" w:hAnsiTheme="minorEastAsia" w:eastAsiaTheme="minorEastAsia" w:cstheme="minorEastAsia"/>
          <w:color w:val="auto"/>
          <w:spacing w:val="-3"/>
          <w:sz w:val="24"/>
          <w:szCs w:val="24"/>
        </w:rPr>
        <w:t>、质量保证</w:t>
      </w:r>
    </w:p>
    <w:p w14:paraId="71A29822">
      <w:pPr>
        <w:spacing w:before="197" w:line="337" w:lineRule="auto"/>
        <w:ind w:left="9" w:firstLine="6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1、乙方提供的产品及材料必须保证质量可</w:t>
      </w:r>
      <w:r>
        <w:rPr>
          <w:rFonts w:hint="eastAsia" w:asciiTheme="minorEastAsia" w:hAnsiTheme="minorEastAsia" w:eastAsiaTheme="minorEastAsia" w:cstheme="minorEastAsia"/>
          <w:color w:val="auto"/>
          <w:spacing w:val="15"/>
          <w:sz w:val="24"/>
          <w:szCs w:val="24"/>
        </w:rPr>
        <w:t>靠，为市场最</w:t>
      </w:r>
      <w:r>
        <w:rPr>
          <w:rFonts w:hint="eastAsia" w:asciiTheme="minorEastAsia" w:hAnsiTheme="minorEastAsia" w:eastAsiaTheme="minorEastAsia" w:cstheme="minorEastAsia"/>
          <w:color w:val="auto"/>
          <w:spacing w:val="9"/>
          <w:sz w:val="24"/>
          <w:szCs w:val="24"/>
        </w:rPr>
        <w:t>新或主流产品，进货渠道正常，配置合理齐全，应全面满足招标文件的要求，所供产品工艺质量应严格按国家最新发布的规</w:t>
      </w:r>
      <w:r>
        <w:rPr>
          <w:rFonts w:hint="eastAsia" w:asciiTheme="minorEastAsia" w:hAnsiTheme="minorEastAsia" w:eastAsiaTheme="minorEastAsia" w:cstheme="minorEastAsia"/>
          <w:color w:val="auto"/>
          <w:spacing w:val="12"/>
          <w:sz w:val="24"/>
          <w:szCs w:val="24"/>
        </w:rPr>
        <w:t>范标准执行，如发生质量问题由乙方承担全部责任。</w:t>
      </w:r>
    </w:p>
    <w:p w14:paraId="619E6D82">
      <w:pPr>
        <w:spacing w:line="327" w:lineRule="auto"/>
        <w:ind w:left="69" w:right="3" w:firstLine="5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2、乙方应保证所有产品的完好无损，包括配套包装，如</w:t>
      </w:r>
      <w:r>
        <w:rPr>
          <w:rFonts w:hint="eastAsia" w:asciiTheme="minorEastAsia" w:hAnsiTheme="minorEastAsia" w:eastAsiaTheme="minorEastAsia" w:cstheme="minorEastAsia"/>
          <w:color w:val="auto"/>
          <w:spacing w:val="9"/>
          <w:sz w:val="24"/>
          <w:szCs w:val="24"/>
        </w:rPr>
        <w:t>有缺漏、损坏，由乙方负责调换、补齐或赔偿。供方必须严格</w:t>
      </w:r>
      <w:r>
        <w:rPr>
          <w:rFonts w:hint="eastAsia" w:asciiTheme="minorEastAsia" w:hAnsiTheme="minorEastAsia" w:eastAsiaTheme="minorEastAsia" w:cstheme="minorEastAsia"/>
          <w:color w:val="auto"/>
          <w:spacing w:val="13"/>
          <w:sz w:val="24"/>
          <w:szCs w:val="24"/>
        </w:rPr>
        <w:t>按照需方要求和国家颁布的有关技术规范标准提供货</w:t>
      </w:r>
      <w:r>
        <w:rPr>
          <w:rFonts w:hint="eastAsia" w:asciiTheme="minorEastAsia" w:hAnsiTheme="minorEastAsia" w:eastAsiaTheme="minorEastAsia" w:cstheme="minorEastAsia"/>
          <w:color w:val="auto"/>
          <w:spacing w:val="12"/>
          <w:sz w:val="24"/>
          <w:szCs w:val="24"/>
        </w:rPr>
        <w:t>物。</w:t>
      </w:r>
    </w:p>
    <w:p w14:paraId="065EC6C6">
      <w:pPr>
        <w:spacing w:before="11" w:line="222" w:lineRule="auto"/>
        <w:ind w:left="74"/>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七、考核验收</w:t>
      </w:r>
    </w:p>
    <w:p w14:paraId="44EFCA86">
      <w:pPr>
        <w:spacing w:before="194" w:line="289" w:lineRule="auto"/>
        <w:ind w:left="69" w:right="62" w:firstLine="5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1.供方提供的产品性能及质量有国家标准的应提供报告</w:t>
      </w:r>
      <w:r>
        <w:rPr>
          <w:rFonts w:hint="eastAsia" w:asciiTheme="minorEastAsia" w:hAnsiTheme="minorEastAsia" w:eastAsiaTheme="minorEastAsia" w:cstheme="minorEastAsia"/>
          <w:color w:val="auto"/>
          <w:spacing w:val="7"/>
          <w:sz w:val="24"/>
          <w:szCs w:val="24"/>
        </w:rPr>
        <w:t>原件，无国家标准的应符合行业标准或企业标准，并满足需方</w:t>
      </w:r>
      <w:r>
        <w:rPr>
          <w:rFonts w:hint="eastAsia" w:asciiTheme="minorEastAsia" w:hAnsiTheme="minorEastAsia" w:eastAsiaTheme="minorEastAsia" w:cstheme="minorEastAsia"/>
          <w:color w:val="auto"/>
          <w:spacing w:val="4"/>
          <w:sz w:val="24"/>
          <w:szCs w:val="24"/>
        </w:rPr>
        <w:t>要求。</w:t>
      </w:r>
    </w:p>
    <w:p w14:paraId="6C60F63E">
      <w:pPr>
        <w:spacing w:before="212" w:line="274" w:lineRule="auto"/>
        <w:ind w:left="69" w:right="126" w:firstLine="5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2. 检测：由使用方委托第三方监测机构对供方提供的货</w:t>
      </w:r>
      <w:r>
        <w:rPr>
          <w:rFonts w:hint="eastAsia" w:asciiTheme="minorEastAsia" w:hAnsiTheme="minorEastAsia" w:eastAsiaTheme="minorEastAsia" w:cstheme="minorEastAsia"/>
          <w:color w:val="auto"/>
          <w:spacing w:val="18"/>
          <w:sz w:val="24"/>
          <w:szCs w:val="24"/>
        </w:rPr>
        <w:t>物进行检测，每年不低于4次，费用由供货方承担。</w:t>
      </w:r>
    </w:p>
    <w:p w14:paraId="1FA58D4A">
      <w:pPr>
        <w:spacing w:before="204" w:line="295" w:lineRule="auto"/>
        <w:ind w:right="47" w:firstLine="64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3.验收：货到当场验收，供方需提供合格证、出库单、</w:t>
      </w:r>
      <w:r>
        <w:rPr>
          <w:rFonts w:hint="eastAsia" w:asciiTheme="minorEastAsia" w:hAnsiTheme="minorEastAsia" w:eastAsiaTheme="minorEastAsia" w:cstheme="minorEastAsia"/>
          <w:color w:val="auto"/>
          <w:spacing w:val="9"/>
          <w:sz w:val="24"/>
          <w:szCs w:val="24"/>
        </w:rPr>
        <w:t>发票等有效质量证明材料，如发现货物的规格、数量、质量有</w:t>
      </w:r>
      <w:r>
        <w:rPr>
          <w:rFonts w:hint="eastAsia" w:asciiTheme="minorEastAsia" w:hAnsiTheme="minorEastAsia" w:eastAsiaTheme="minorEastAsia" w:cstheme="minorEastAsia"/>
          <w:color w:val="auto"/>
          <w:spacing w:val="12"/>
          <w:sz w:val="24"/>
          <w:szCs w:val="24"/>
        </w:rPr>
        <w:t>任何问题，供方需无条件更换，并承担一切责任。</w:t>
      </w:r>
    </w:p>
    <w:p w14:paraId="0A0ED88F">
      <w:pPr>
        <w:spacing w:before="181" w:line="281" w:lineRule="auto"/>
        <w:ind w:right="34" w:firstLine="64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4.供方向甲方提供项目履约过程中的所有资料，以便甲</w:t>
      </w:r>
      <w:r>
        <w:rPr>
          <w:rFonts w:hint="eastAsia" w:asciiTheme="minorEastAsia" w:hAnsiTheme="minorEastAsia" w:eastAsiaTheme="minorEastAsia" w:cstheme="minorEastAsia"/>
          <w:color w:val="auto"/>
          <w:spacing w:val="15"/>
          <w:sz w:val="24"/>
          <w:szCs w:val="24"/>
        </w:rPr>
        <w:t>方日后管理和维护。</w:t>
      </w:r>
    </w:p>
    <w:p w14:paraId="0ADCD691">
      <w:pPr>
        <w:spacing w:before="165" w:line="288" w:lineRule="auto"/>
        <w:ind w:right="31" w:firstLine="64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5.在药品使用过程中，供货方要提供技术服务，并进行</w:t>
      </w:r>
      <w:r>
        <w:rPr>
          <w:rFonts w:hint="eastAsia" w:asciiTheme="minorEastAsia" w:hAnsiTheme="minorEastAsia" w:eastAsiaTheme="minorEastAsia" w:cstheme="minorEastAsia"/>
          <w:color w:val="auto"/>
          <w:spacing w:val="8"/>
          <w:sz w:val="24"/>
          <w:szCs w:val="24"/>
        </w:rPr>
        <w:t>跟踪服务。</w:t>
      </w:r>
    </w:p>
    <w:p w14:paraId="563B25F1">
      <w:pPr>
        <w:spacing w:before="153" w:line="222" w:lineRule="auto"/>
        <w:ind w:left="4"/>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八、合同争议的解决</w:t>
      </w:r>
    </w:p>
    <w:p w14:paraId="4B89F766">
      <w:pPr>
        <w:spacing w:before="185" w:line="340" w:lineRule="auto"/>
        <w:ind w:right="32" w:firstLine="64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合同执行中发生争议的，当事人双方应协商</w:t>
      </w:r>
      <w:r>
        <w:rPr>
          <w:rFonts w:hint="eastAsia" w:asciiTheme="minorEastAsia" w:hAnsiTheme="minorEastAsia" w:eastAsiaTheme="minorEastAsia" w:cstheme="minorEastAsia"/>
          <w:color w:val="auto"/>
          <w:spacing w:val="10"/>
          <w:sz w:val="24"/>
          <w:szCs w:val="24"/>
        </w:rPr>
        <w:t>解决，协商达</w:t>
      </w:r>
      <w:r>
        <w:rPr>
          <w:rFonts w:hint="eastAsia" w:asciiTheme="minorEastAsia" w:hAnsiTheme="minorEastAsia" w:eastAsiaTheme="minorEastAsia" w:cstheme="minorEastAsia"/>
          <w:color w:val="auto"/>
          <w:spacing w:val="12"/>
          <w:sz w:val="24"/>
          <w:szCs w:val="24"/>
        </w:rPr>
        <w:t>不成一致时，可向采购人所在地人民法院提请诉讼。</w:t>
      </w:r>
    </w:p>
    <w:p w14:paraId="71A9E19A">
      <w:pPr>
        <w:spacing w:line="222"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8"/>
          <w:sz w:val="24"/>
          <w:szCs w:val="24"/>
        </w:rPr>
        <w:t>九</w:t>
      </w:r>
      <w:r>
        <w:rPr>
          <w:rFonts w:hint="eastAsia" w:asciiTheme="minorEastAsia" w:hAnsiTheme="minorEastAsia" w:eastAsiaTheme="minorEastAsia" w:cstheme="minorEastAsia"/>
          <w:b/>
          <w:bCs/>
          <w:color w:val="auto"/>
          <w:spacing w:val="-37"/>
          <w:sz w:val="24"/>
          <w:szCs w:val="24"/>
        </w:rPr>
        <w:t xml:space="preserve"> </w:t>
      </w:r>
      <w:r>
        <w:rPr>
          <w:rFonts w:hint="eastAsia" w:asciiTheme="minorEastAsia" w:hAnsiTheme="minorEastAsia" w:eastAsiaTheme="minorEastAsia" w:cstheme="minorEastAsia"/>
          <w:b/>
          <w:bCs/>
          <w:color w:val="auto"/>
          <w:spacing w:val="8"/>
          <w:sz w:val="24"/>
          <w:szCs w:val="24"/>
        </w:rPr>
        <w:t>、不可抗力情况下的免责约定</w:t>
      </w:r>
    </w:p>
    <w:p w14:paraId="69DE1CE8">
      <w:pPr>
        <w:spacing w:before="104" w:line="221" w:lineRule="auto"/>
        <w:ind w:firstLine="52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双方约定不可抗力情况指：双方不可预见、不可</w:t>
      </w:r>
      <w:r>
        <w:rPr>
          <w:rFonts w:hint="eastAsia" w:asciiTheme="minorEastAsia" w:hAnsiTheme="minorEastAsia" w:eastAsiaTheme="minorEastAsia" w:cstheme="minorEastAsia"/>
          <w:color w:val="auto"/>
          <w:spacing w:val="9"/>
          <w:sz w:val="24"/>
          <w:szCs w:val="24"/>
        </w:rPr>
        <w:t>避免、不</w:t>
      </w:r>
      <w:r>
        <w:rPr>
          <w:rFonts w:hint="eastAsia" w:asciiTheme="minorEastAsia" w:hAnsiTheme="minorEastAsia" w:eastAsiaTheme="minorEastAsia" w:cstheme="minorEastAsia"/>
          <w:color w:val="auto"/>
          <w:spacing w:val="10"/>
          <w:sz w:val="24"/>
          <w:szCs w:val="24"/>
        </w:rPr>
        <w:t>可克服的客观情况，但不包括双方的违约或疏忽。这些事件包</w:t>
      </w:r>
      <w:r>
        <w:rPr>
          <w:rFonts w:hint="eastAsia" w:asciiTheme="minorEastAsia" w:hAnsiTheme="minorEastAsia" w:eastAsiaTheme="minorEastAsia" w:cstheme="minorEastAsia"/>
          <w:color w:val="auto"/>
          <w:spacing w:val="3"/>
          <w:sz w:val="24"/>
          <w:szCs w:val="24"/>
        </w:rPr>
        <w:t>括但不限于：战争、严重火灾、洪水、台风、地震等。</w:t>
      </w:r>
    </w:p>
    <w:p w14:paraId="6D718269">
      <w:pPr>
        <w:spacing w:before="170" w:line="282" w:lineRule="auto"/>
        <w:ind w:right="62" w:firstLine="490"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2"/>
          <w:sz w:val="24"/>
          <w:szCs w:val="24"/>
        </w:rPr>
        <w:t>十</w:t>
      </w:r>
      <w:r>
        <w:rPr>
          <w:rFonts w:hint="eastAsia" w:asciiTheme="minorEastAsia" w:hAnsiTheme="minorEastAsia" w:eastAsiaTheme="minorEastAsia" w:cstheme="minorEastAsia"/>
          <w:b/>
          <w:bCs/>
          <w:color w:val="auto"/>
          <w:spacing w:val="-39"/>
          <w:sz w:val="24"/>
          <w:szCs w:val="24"/>
        </w:rPr>
        <w:t xml:space="preserve"> </w:t>
      </w:r>
      <w:r>
        <w:rPr>
          <w:rFonts w:hint="eastAsia" w:asciiTheme="minorEastAsia" w:hAnsiTheme="minorEastAsia" w:eastAsiaTheme="minorEastAsia" w:cstheme="minorEastAsia"/>
          <w:b/>
          <w:bCs/>
          <w:color w:val="auto"/>
          <w:spacing w:val="2"/>
          <w:sz w:val="24"/>
          <w:szCs w:val="24"/>
        </w:rPr>
        <w:t>、如遇甲方机构改革，(如污水处理厂被收购，和别</w:t>
      </w:r>
      <w:r>
        <w:rPr>
          <w:rFonts w:hint="eastAsia" w:asciiTheme="minorEastAsia" w:hAnsiTheme="minorEastAsia" w:eastAsiaTheme="minorEastAsia" w:cstheme="minorEastAsia"/>
          <w:b/>
          <w:bCs/>
          <w:color w:val="auto"/>
          <w:spacing w:val="1"/>
          <w:sz w:val="24"/>
          <w:szCs w:val="24"/>
        </w:rPr>
        <w:t>的公司</w:t>
      </w:r>
      <w:r>
        <w:rPr>
          <w:rFonts w:hint="eastAsia" w:asciiTheme="minorEastAsia" w:hAnsiTheme="minorEastAsia" w:eastAsiaTheme="minorEastAsia" w:cstheme="minorEastAsia"/>
          <w:b/>
          <w:bCs/>
          <w:color w:val="auto"/>
          <w:spacing w:val="6"/>
          <w:sz w:val="24"/>
          <w:szCs w:val="24"/>
        </w:rPr>
        <w:t>联营、合并等)甲方单位不存在，新的机构必须继续执行本合</w:t>
      </w:r>
      <w:r>
        <w:rPr>
          <w:rFonts w:hint="eastAsia" w:asciiTheme="minorEastAsia" w:hAnsiTheme="minorEastAsia" w:eastAsiaTheme="minorEastAsia" w:cstheme="minorEastAsia"/>
          <w:b/>
          <w:bCs/>
          <w:color w:val="auto"/>
          <w:spacing w:val="2"/>
          <w:sz w:val="24"/>
          <w:szCs w:val="24"/>
        </w:rPr>
        <w:t>同，直至本合同执行结束。</w:t>
      </w:r>
    </w:p>
    <w:p w14:paraId="60AE0372">
      <w:pPr>
        <w:spacing w:before="182" w:line="222"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4"/>
          <w:sz w:val="24"/>
          <w:szCs w:val="24"/>
        </w:rPr>
        <w:t>十</w:t>
      </w:r>
      <w:r>
        <w:rPr>
          <w:rFonts w:hint="eastAsia" w:asciiTheme="minorEastAsia" w:hAnsiTheme="minorEastAsia" w:eastAsiaTheme="minorEastAsia" w:cstheme="minorEastAsia"/>
          <w:b/>
          <w:bCs/>
          <w:color w:val="auto"/>
          <w:spacing w:val="-79"/>
          <w:sz w:val="24"/>
          <w:szCs w:val="24"/>
        </w:rPr>
        <w:t xml:space="preserve"> </w:t>
      </w:r>
      <w:r>
        <w:rPr>
          <w:rFonts w:hint="eastAsia" w:asciiTheme="minorEastAsia" w:hAnsiTheme="minorEastAsia" w:eastAsiaTheme="minorEastAsia" w:cstheme="minorEastAsia"/>
          <w:b/>
          <w:bCs/>
          <w:color w:val="auto"/>
          <w:spacing w:val="-4"/>
          <w:sz w:val="24"/>
          <w:szCs w:val="24"/>
        </w:rPr>
        <w:t>一、违约责任</w:t>
      </w:r>
    </w:p>
    <w:p w14:paraId="3E3325C3">
      <w:pPr>
        <w:spacing w:before="142" w:line="272" w:lineRule="auto"/>
        <w:ind w:right="80" w:firstLine="6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1. 按《中华人民共和国政府采购法》《中华人民共和国</w:t>
      </w:r>
      <w:r>
        <w:rPr>
          <w:rFonts w:hint="eastAsia" w:asciiTheme="minorEastAsia" w:hAnsiTheme="minorEastAsia" w:eastAsiaTheme="minorEastAsia" w:cstheme="minorEastAsia"/>
          <w:color w:val="auto"/>
          <w:sz w:val="24"/>
          <w:szCs w:val="24"/>
        </w:rPr>
        <w:t>民法典》中的相关条款执行。</w:t>
      </w:r>
    </w:p>
    <w:p w14:paraId="1B918C4A">
      <w:pPr>
        <w:spacing w:before="169" w:line="277" w:lineRule="auto"/>
        <w:ind w:right="91" w:firstLine="6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2. 未按合同或招标文件要求提供产品或供应的产</w:t>
      </w:r>
      <w:r>
        <w:rPr>
          <w:rFonts w:hint="eastAsia" w:asciiTheme="minorEastAsia" w:hAnsiTheme="minorEastAsia" w:eastAsiaTheme="minorEastAsia" w:cstheme="minorEastAsia"/>
          <w:color w:val="auto"/>
          <w:spacing w:val="4"/>
          <w:sz w:val="24"/>
          <w:szCs w:val="24"/>
        </w:rPr>
        <w:t>品质量</w:t>
      </w:r>
      <w:r>
        <w:rPr>
          <w:rFonts w:hint="eastAsia" w:asciiTheme="minorEastAsia" w:hAnsiTheme="minorEastAsia" w:eastAsiaTheme="minorEastAsia" w:cstheme="minorEastAsia"/>
          <w:color w:val="auto"/>
          <w:spacing w:val="-2"/>
          <w:sz w:val="24"/>
          <w:szCs w:val="24"/>
        </w:rPr>
        <w:t>不能满足采购人技术要求。采购单位有权终止合同</w:t>
      </w:r>
      <w:r>
        <w:rPr>
          <w:rFonts w:hint="eastAsia" w:asciiTheme="minorEastAsia" w:hAnsiTheme="minorEastAsia" w:eastAsiaTheme="minorEastAsia" w:cstheme="minorEastAsia"/>
          <w:color w:val="auto"/>
          <w:spacing w:val="-3"/>
          <w:sz w:val="24"/>
          <w:szCs w:val="24"/>
        </w:rPr>
        <w:t>，甚至对投</w:t>
      </w:r>
      <w:r>
        <w:rPr>
          <w:rFonts w:hint="eastAsia" w:asciiTheme="minorEastAsia" w:hAnsiTheme="minorEastAsia" w:eastAsiaTheme="minorEastAsia" w:cstheme="minorEastAsia"/>
          <w:color w:val="auto"/>
          <w:spacing w:val="2"/>
          <w:sz w:val="24"/>
          <w:szCs w:val="24"/>
        </w:rPr>
        <w:t>标人违约行为进行追究。</w:t>
      </w:r>
    </w:p>
    <w:p w14:paraId="5ACE267D">
      <w:pPr>
        <w:spacing w:before="176" w:line="222" w:lineRule="auto"/>
        <w:ind w:left="4"/>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十二、合同订立</w:t>
      </w:r>
    </w:p>
    <w:p w14:paraId="5326D29E">
      <w:pPr>
        <w:spacing w:before="190" w:line="222" w:lineRule="auto"/>
        <w:ind w:left="6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
          <w:sz w:val="24"/>
          <w:szCs w:val="24"/>
        </w:rPr>
        <w:t>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pacing w:val="-9"/>
          <w:sz w:val="24"/>
          <w:szCs w:val="24"/>
        </w:rPr>
        <w:t>订立时间：</w:t>
      </w:r>
      <w:r>
        <w:rPr>
          <w:rFonts w:hint="eastAsia" w:asciiTheme="minorEastAsia" w:hAnsiTheme="minorEastAsia" w:eastAsiaTheme="minorEastAsia" w:cstheme="minorEastAsia"/>
          <w:color w:val="auto"/>
          <w:spacing w:val="-9"/>
          <w:sz w:val="24"/>
          <w:szCs w:val="24"/>
          <w:u w:val="single" w:color="auto"/>
        </w:rPr>
        <w:t>20</w:t>
      </w:r>
      <w:r>
        <w:rPr>
          <w:rFonts w:hint="eastAsia" w:asciiTheme="minorEastAsia" w:hAnsiTheme="minorEastAsia" w:eastAsiaTheme="minorEastAsia" w:cstheme="minorEastAsia"/>
          <w:color w:val="auto"/>
          <w:spacing w:val="-9"/>
          <w:sz w:val="24"/>
          <w:szCs w:val="24"/>
          <w:u w:val="single" w:color="auto"/>
          <w:lang w:val="en-US" w:eastAsia="zh-CN"/>
        </w:rPr>
        <w:t>26</w:t>
      </w:r>
      <w:r>
        <w:rPr>
          <w:rFonts w:hint="eastAsia" w:asciiTheme="minorEastAsia" w:hAnsiTheme="minorEastAsia" w:eastAsiaTheme="minorEastAsia" w:cstheme="minorEastAsia"/>
          <w:color w:val="auto"/>
          <w:spacing w:val="-9"/>
          <w:sz w:val="24"/>
          <w:szCs w:val="24"/>
        </w:rPr>
        <w:t>年</w:t>
      </w:r>
      <w:r>
        <w:rPr>
          <w:rFonts w:hint="eastAsia" w:asciiTheme="minorEastAsia" w:hAnsiTheme="minorEastAsia" w:eastAsiaTheme="minorEastAsia" w:cstheme="minorEastAsia"/>
          <w:color w:val="auto"/>
          <w:spacing w:val="136"/>
          <w:sz w:val="24"/>
          <w:szCs w:val="24"/>
        </w:rPr>
        <w:t xml:space="preserve"> </w:t>
      </w:r>
      <w:r>
        <w:rPr>
          <w:rFonts w:hint="eastAsia" w:asciiTheme="minorEastAsia" w:hAnsiTheme="minorEastAsia" w:eastAsiaTheme="minorEastAsia" w:cstheme="minorEastAsia"/>
          <w:color w:val="auto"/>
          <w:spacing w:val="-9"/>
          <w:sz w:val="24"/>
          <w:szCs w:val="24"/>
        </w:rPr>
        <w:t>月</w:t>
      </w:r>
      <w:r>
        <w:rPr>
          <w:rFonts w:hint="eastAsia" w:asciiTheme="minorEastAsia" w:hAnsiTheme="minorEastAsia" w:eastAsiaTheme="minorEastAsia" w:cstheme="minorEastAsia"/>
          <w:color w:val="auto"/>
          <w:spacing w:val="87"/>
          <w:sz w:val="24"/>
          <w:szCs w:val="24"/>
        </w:rPr>
        <w:t xml:space="preserve"> </w:t>
      </w:r>
      <w:r>
        <w:rPr>
          <w:rFonts w:hint="eastAsia" w:asciiTheme="minorEastAsia" w:hAnsiTheme="minorEastAsia" w:eastAsiaTheme="minorEastAsia" w:cstheme="minorEastAsia"/>
          <w:color w:val="auto"/>
          <w:spacing w:val="-9"/>
          <w:sz w:val="24"/>
          <w:szCs w:val="24"/>
        </w:rPr>
        <w:t>日</w:t>
      </w:r>
    </w:p>
    <w:p w14:paraId="07750DD6">
      <w:pPr>
        <w:spacing w:before="124" w:line="270" w:lineRule="auto"/>
        <w:ind w:right="98" w:firstLine="6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2. 订立地点：石泉县市政园林所(石泉县</w:t>
      </w:r>
      <w:r>
        <w:rPr>
          <w:rFonts w:hint="eastAsia" w:asciiTheme="minorEastAsia" w:hAnsiTheme="minorEastAsia" w:eastAsiaTheme="minorEastAsia" w:cstheme="minorEastAsia"/>
          <w:color w:val="auto"/>
          <w:spacing w:val="10"/>
          <w:sz w:val="24"/>
          <w:szCs w:val="24"/>
        </w:rPr>
        <w:t>城镇污水垃圾</w:t>
      </w:r>
      <w:r>
        <w:rPr>
          <w:rFonts w:hint="eastAsia" w:asciiTheme="minorEastAsia" w:hAnsiTheme="minorEastAsia" w:eastAsiaTheme="minorEastAsia" w:cstheme="minorEastAsia"/>
          <w:color w:val="auto"/>
          <w:spacing w:val="17"/>
          <w:sz w:val="24"/>
          <w:szCs w:val="24"/>
        </w:rPr>
        <w:t>处理监测中心)</w:t>
      </w:r>
    </w:p>
    <w:p w14:paraId="243F37AE">
      <w:pPr>
        <w:spacing w:before="133" w:line="285" w:lineRule="auto"/>
        <w:ind w:firstLine="6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3. 本合同一式4份，具有同等法律效力，双方各执1份，</w:t>
      </w:r>
      <w:r>
        <w:rPr>
          <w:rFonts w:hint="eastAsia" w:asciiTheme="minorEastAsia" w:hAnsiTheme="minorEastAsia" w:eastAsiaTheme="minorEastAsia" w:cstheme="minorEastAsia"/>
          <w:color w:val="auto"/>
          <w:spacing w:val="9"/>
          <w:sz w:val="24"/>
          <w:szCs w:val="24"/>
        </w:rPr>
        <w:t>监管部门备案1份、招标代理机构存档1份。各方签字盖章后</w:t>
      </w:r>
      <w:r>
        <w:rPr>
          <w:rFonts w:hint="eastAsia" w:asciiTheme="minorEastAsia" w:hAnsiTheme="minorEastAsia" w:eastAsiaTheme="minorEastAsia" w:cstheme="minorEastAsia"/>
          <w:color w:val="auto"/>
          <w:spacing w:val="-8"/>
          <w:sz w:val="24"/>
          <w:szCs w:val="24"/>
        </w:rPr>
        <w:t>生效，合同执行完毕自动失效。(合同的服务</w:t>
      </w:r>
      <w:r>
        <w:rPr>
          <w:rFonts w:hint="eastAsia" w:asciiTheme="minorEastAsia" w:hAnsiTheme="minorEastAsia" w:eastAsiaTheme="minorEastAsia" w:cstheme="minorEastAsia"/>
          <w:color w:val="auto"/>
          <w:spacing w:val="-9"/>
          <w:sz w:val="24"/>
          <w:szCs w:val="24"/>
        </w:rPr>
        <w:t>承诺则长期有效)。</w:t>
      </w:r>
    </w:p>
    <w:p w14:paraId="14609490">
      <w:pPr>
        <w:spacing w:before="149" w:line="23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8"/>
          <w:position w:val="-1"/>
          <w:sz w:val="24"/>
          <w:szCs w:val="24"/>
        </w:rPr>
        <w:t>甲方(公章)</w:t>
      </w:r>
      <w:r>
        <w:rPr>
          <w:rFonts w:hint="eastAsia" w:asciiTheme="minorEastAsia" w:hAnsiTheme="minorEastAsia" w:eastAsiaTheme="minorEastAsia" w:cstheme="minorEastAsia"/>
          <w:color w:val="auto"/>
          <w:spacing w:val="2"/>
          <w:position w:val="-1"/>
          <w:sz w:val="24"/>
          <w:szCs w:val="24"/>
        </w:rPr>
        <w:t xml:space="preserve">                       </w:t>
      </w:r>
      <w:r>
        <w:rPr>
          <w:rFonts w:hint="eastAsia" w:asciiTheme="minorEastAsia" w:hAnsiTheme="minorEastAsia" w:eastAsiaTheme="minorEastAsia" w:cstheme="minorEastAsia"/>
          <w:color w:val="auto"/>
          <w:spacing w:val="2"/>
          <w:position w:val="-1"/>
          <w:sz w:val="24"/>
          <w:szCs w:val="24"/>
          <w:lang w:val="en-US" w:eastAsia="zh-CN"/>
        </w:rPr>
        <w:t xml:space="preserve">   </w:t>
      </w:r>
      <w:r>
        <w:rPr>
          <w:rFonts w:hint="eastAsia" w:asciiTheme="minorEastAsia" w:hAnsiTheme="minorEastAsia" w:eastAsiaTheme="minorEastAsia" w:cstheme="minorEastAsia"/>
          <w:color w:val="auto"/>
          <w:spacing w:val="38"/>
          <w:position w:val="1"/>
          <w:sz w:val="24"/>
          <w:szCs w:val="24"/>
        </w:rPr>
        <w:t>乙方(公章)</w:t>
      </w:r>
    </w:p>
    <w:p w14:paraId="194810AF">
      <w:pPr>
        <w:spacing w:before="177" w:line="22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position w:val="-2"/>
          <w:sz w:val="24"/>
          <w:szCs w:val="24"/>
        </w:rPr>
        <w:t>单位名称：</w:t>
      </w:r>
      <w:r>
        <w:rPr>
          <w:rFonts w:hint="eastAsia" w:asciiTheme="minorEastAsia" w:hAnsiTheme="minorEastAsia" w:eastAsiaTheme="minorEastAsia" w:cstheme="minorEastAsia"/>
          <w:color w:val="auto"/>
          <w:spacing w:val="2"/>
          <w:position w:val="-2"/>
          <w:sz w:val="24"/>
          <w:szCs w:val="24"/>
        </w:rPr>
        <w:t xml:space="preserve">                    </w:t>
      </w:r>
      <w:r>
        <w:rPr>
          <w:rFonts w:hint="eastAsia" w:asciiTheme="minorEastAsia" w:hAnsiTheme="minorEastAsia" w:eastAsiaTheme="minorEastAsia" w:cstheme="minorEastAsia"/>
          <w:color w:val="auto"/>
          <w:spacing w:val="1"/>
          <w:position w:val="-2"/>
          <w:sz w:val="24"/>
          <w:szCs w:val="24"/>
        </w:rPr>
        <w:t xml:space="preserve">        </w:t>
      </w:r>
      <w:r>
        <w:rPr>
          <w:rFonts w:hint="eastAsia" w:asciiTheme="minorEastAsia" w:hAnsiTheme="minorEastAsia" w:eastAsiaTheme="minorEastAsia" w:cstheme="minorEastAsia"/>
          <w:color w:val="auto"/>
          <w:spacing w:val="14"/>
          <w:position w:val="2"/>
          <w:sz w:val="24"/>
          <w:szCs w:val="24"/>
        </w:rPr>
        <w:t>单位名称：</w:t>
      </w:r>
    </w:p>
    <w:p w14:paraId="57E76264">
      <w:pPr>
        <w:spacing w:before="139" w:line="230" w:lineRule="auto"/>
        <w:ind w:left="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2"/>
          <w:position w:val="-1"/>
          <w:sz w:val="24"/>
          <w:szCs w:val="24"/>
        </w:rPr>
        <w:t>法</w:t>
      </w:r>
      <w:r>
        <w:rPr>
          <w:rFonts w:hint="eastAsia" w:asciiTheme="minorEastAsia" w:hAnsiTheme="minorEastAsia" w:eastAsiaTheme="minorEastAsia" w:cstheme="minorEastAsia"/>
          <w:color w:val="auto"/>
          <w:spacing w:val="5"/>
          <w:position w:val="-1"/>
          <w:sz w:val="24"/>
          <w:szCs w:val="24"/>
        </w:rPr>
        <w:t xml:space="preserve">     </w:t>
      </w:r>
      <w:r>
        <w:rPr>
          <w:rFonts w:hint="eastAsia" w:asciiTheme="minorEastAsia" w:hAnsiTheme="minorEastAsia" w:eastAsiaTheme="minorEastAsia" w:cstheme="minorEastAsia"/>
          <w:b/>
          <w:bCs/>
          <w:color w:val="auto"/>
          <w:spacing w:val="-12"/>
          <w:position w:val="-1"/>
          <w:sz w:val="24"/>
          <w:szCs w:val="24"/>
        </w:rPr>
        <w:t>人</w:t>
      </w:r>
      <w:r>
        <w:rPr>
          <w:rFonts w:hint="eastAsia" w:asciiTheme="minorEastAsia" w:hAnsiTheme="minorEastAsia" w:eastAsiaTheme="minorEastAsia" w:cstheme="minorEastAsia"/>
          <w:color w:val="auto"/>
          <w:spacing w:val="-21"/>
          <w:position w:val="-1"/>
          <w:sz w:val="24"/>
          <w:szCs w:val="24"/>
        </w:rPr>
        <w:t xml:space="preserve"> </w:t>
      </w:r>
      <w:r>
        <w:rPr>
          <w:rFonts w:hint="eastAsia" w:asciiTheme="minorEastAsia" w:hAnsiTheme="minorEastAsia" w:eastAsiaTheme="minorEastAsia" w:cstheme="minorEastAsia"/>
          <w:b/>
          <w:bCs/>
          <w:color w:val="auto"/>
          <w:spacing w:val="-12"/>
          <w:position w:val="-1"/>
          <w:sz w:val="24"/>
          <w:szCs w:val="24"/>
        </w:rPr>
        <w:t>：</w:t>
      </w:r>
      <w:r>
        <w:rPr>
          <w:rFonts w:hint="eastAsia" w:asciiTheme="minorEastAsia" w:hAnsiTheme="minorEastAsia" w:eastAsiaTheme="minorEastAsia" w:cstheme="minorEastAsia"/>
          <w:color w:val="auto"/>
          <w:spacing w:val="-12"/>
          <w:position w:val="-1"/>
          <w:sz w:val="24"/>
          <w:szCs w:val="24"/>
        </w:rPr>
        <w:t xml:space="preserve">                              </w:t>
      </w:r>
      <w:r>
        <w:rPr>
          <w:rFonts w:hint="eastAsia" w:asciiTheme="minorEastAsia" w:hAnsiTheme="minorEastAsia" w:eastAsiaTheme="minorEastAsia" w:cstheme="minorEastAsia"/>
          <w:color w:val="auto"/>
          <w:spacing w:val="-12"/>
          <w:position w:val="-1"/>
          <w:sz w:val="24"/>
          <w:szCs w:val="24"/>
          <w:lang w:val="en-US" w:eastAsia="zh-CN"/>
        </w:rPr>
        <w:t xml:space="preserve">      </w:t>
      </w:r>
      <w:r>
        <w:rPr>
          <w:rFonts w:hint="eastAsia" w:asciiTheme="minorEastAsia" w:hAnsiTheme="minorEastAsia" w:eastAsiaTheme="minorEastAsia" w:cstheme="minorEastAsia"/>
          <w:color w:val="auto"/>
          <w:spacing w:val="-13"/>
          <w:sz w:val="24"/>
          <w:szCs w:val="24"/>
        </w:rPr>
        <w:t>法</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3"/>
          <w:sz w:val="24"/>
          <w:szCs w:val="24"/>
        </w:rPr>
        <w:t>人：</w:t>
      </w:r>
    </w:p>
    <w:p w14:paraId="687568CC">
      <w:pPr>
        <w:spacing w:before="199" w:line="235" w:lineRule="auto"/>
        <w:ind w:left="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9"/>
          <w:sz w:val="24"/>
          <w:szCs w:val="24"/>
        </w:rPr>
        <w:t>地</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b/>
          <w:bCs/>
          <w:color w:val="auto"/>
          <w:spacing w:val="-19"/>
          <w:sz w:val="24"/>
          <w:szCs w:val="24"/>
        </w:rPr>
        <w:t>址：</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9"/>
          <w:sz w:val="24"/>
          <w:szCs w:val="24"/>
        </w:rPr>
        <w:t>地</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19"/>
          <w:sz w:val="24"/>
          <w:szCs w:val="24"/>
        </w:rPr>
        <w:t>址：</w:t>
      </w:r>
    </w:p>
    <w:p w14:paraId="0352BA40">
      <w:pPr>
        <w:spacing w:before="128" w:line="22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代 理 人</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pacing w:val="-14"/>
          <w:sz w:val="24"/>
          <w:szCs w:val="24"/>
          <w:lang w:val="en-US" w:eastAsia="zh-CN"/>
        </w:rPr>
        <w:t xml:space="preserve">              </w:t>
      </w:r>
      <w:r>
        <w:rPr>
          <w:rFonts w:hint="eastAsia" w:asciiTheme="minorEastAsia" w:hAnsiTheme="minorEastAsia" w:eastAsiaTheme="minorEastAsia" w:cstheme="minorEastAsia"/>
          <w:color w:val="auto"/>
          <w:spacing w:val="-14"/>
          <w:sz w:val="24"/>
          <w:szCs w:val="24"/>
        </w:rPr>
        <w:t xml:space="preserve"> 代 </w:t>
      </w:r>
      <w:r>
        <w:rPr>
          <w:rFonts w:hint="eastAsia" w:asciiTheme="minorEastAsia" w:hAnsiTheme="minorEastAsia" w:eastAsiaTheme="minorEastAsia" w:cstheme="minorEastAsia"/>
          <w:color w:val="auto"/>
          <w:spacing w:val="-15"/>
          <w:sz w:val="24"/>
          <w:szCs w:val="24"/>
        </w:rPr>
        <w:t>理 人 ：</w:t>
      </w:r>
    </w:p>
    <w:p w14:paraId="1336020B">
      <w:pPr>
        <w:spacing w:before="192" w:line="23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position w:val="-1"/>
          <w:sz w:val="24"/>
          <w:szCs w:val="24"/>
        </w:rPr>
        <w:t>联系电话：</w:t>
      </w:r>
      <w:r>
        <w:rPr>
          <w:rFonts w:hint="eastAsia" w:asciiTheme="minorEastAsia" w:hAnsiTheme="minorEastAsia" w:eastAsiaTheme="minorEastAsia" w:cstheme="minorEastAsia"/>
          <w:color w:val="auto"/>
          <w:spacing w:val="2"/>
          <w:position w:val="-1"/>
          <w:sz w:val="24"/>
          <w:szCs w:val="24"/>
        </w:rPr>
        <w:t xml:space="preserve">                    </w:t>
      </w:r>
      <w:r>
        <w:rPr>
          <w:rFonts w:hint="eastAsia" w:asciiTheme="minorEastAsia" w:hAnsiTheme="minorEastAsia" w:eastAsiaTheme="minorEastAsia" w:cstheme="minorEastAsia"/>
          <w:color w:val="auto"/>
          <w:spacing w:val="1"/>
          <w:position w:val="-1"/>
          <w:sz w:val="24"/>
          <w:szCs w:val="24"/>
        </w:rPr>
        <w:t xml:space="preserve">         </w:t>
      </w:r>
      <w:r>
        <w:rPr>
          <w:rFonts w:hint="eastAsia" w:asciiTheme="minorEastAsia" w:hAnsiTheme="minorEastAsia" w:eastAsiaTheme="minorEastAsia" w:cstheme="minorEastAsia"/>
          <w:color w:val="auto"/>
          <w:spacing w:val="14"/>
          <w:position w:val="1"/>
          <w:sz w:val="24"/>
          <w:szCs w:val="24"/>
        </w:rPr>
        <w:t>联系电话：</w:t>
      </w:r>
    </w:p>
    <w:p w14:paraId="76BF7E09">
      <w:pPr>
        <w:spacing w:before="192" w:line="223"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position w:val="-2"/>
          <w:sz w:val="24"/>
          <w:szCs w:val="24"/>
        </w:rPr>
        <w:t>签订日期：</w:t>
      </w:r>
      <w:r>
        <w:rPr>
          <w:rFonts w:hint="eastAsia" w:asciiTheme="minorEastAsia" w:hAnsiTheme="minorEastAsia" w:eastAsiaTheme="minorEastAsia" w:cstheme="minorEastAsia"/>
          <w:color w:val="auto"/>
          <w:spacing w:val="2"/>
          <w:position w:val="-2"/>
          <w:sz w:val="24"/>
          <w:szCs w:val="24"/>
        </w:rPr>
        <w:t xml:space="preserve">                    </w:t>
      </w:r>
      <w:r>
        <w:rPr>
          <w:rFonts w:hint="eastAsia" w:asciiTheme="minorEastAsia" w:hAnsiTheme="minorEastAsia" w:eastAsiaTheme="minorEastAsia" w:cstheme="minorEastAsia"/>
          <w:color w:val="auto"/>
          <w:spacing w:val="1"/>
          <w:position w:val="-2"/>
          <w:sz w:val="24"/>
          <w:szCs w:val="24"/>
        </w:rPr>
        <w:t xml:space="preserve">         </w:t>
      </w:r>
      <w:r>
        <w:rPr>
          <w:rFonts w:hint="eastAsia" w:asciiTheme="minorEastAsia" w:hAnsiTheme="minorEastAsia" w:eastAsiaTheme="minorEastAsia" w:cstheme="minorEastAsia"/>
          <w:color w:val="auto"/>
          <w:spacing w:val="14"/>
          <w:position w:val="2"/>
          <w:sz w:val="24"/>
          <w:szCs w:val="24"/>
        </w:rPr>
        <w:t>签订日期：</w:t>
      </w:r>
    </w:p>
    <w:p w14:paraId="20267619">
      <w:pPr>
        <w:rPr>
          <w:rFonts w:hint="eastAsia" w:asciiTheme="minorEastAsia" w:hAnsiTheme="minorEastAsia" w:eastAsiaTheme="minorEastAsia" w:cstheme="minorEastAsia"/>
          <w:b/>
          <w:bCs w:val="0"/>
          <w:color w:val="auto"/>
          <w:kern w:val="2"/>
          <w:sz w:val="30"/>
          <w:szCs w:val="30"/>
          <w:lang w:val="en-US" w:eastAsia="zh-CN" w:bidi="ar"/>
        </w:rPr>
      </w:pPr>
    </w:p>
    <w:p w14:paraId="7401F96C">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46A087FD">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5CCB627A">
      <w:pPr>
        <w:rPr>
          <w:rFonts w:hint="eastAsia" w:asciiTheme="minorEastAsia" w:hAnsiTheme="minorEastAsia" w:eastAsiaTheme="minorEastAsia" w:cstheme="minorEastAsia"/>
          <w:b/>
          <w:bCs w:val="0"/>
          <w:color w:val="auto"/>
          <w:kern w:val="2"/>
          <w:sz w:val="30"/>
          <w:szCs w:val="30"/>
          <w:lang w:val="en-US" w:eastAsia="zh-CN" w:bidi="ar"/>
        </w:rPr>
      </w:pPr>
    </w:p>
    <w:p w14:paraId="7443C6F6">
      <w:pPr>
        <w:pStyle w:val="2"/>
        <w:rPr>
          <w:rFonts w:hint="eastAsia" w:asciiTheme="minorEastAsia" w:hAnsiTheme="minorEastAsia" w:eastAsiaTheme="minorEastAsia" w:cstheme="minorEastAsia"/>
          <w:b/>
          <w:bCs w:val="0"/>
          <w:color w:val="auto"/>
          <w:kern w:val="2"/>
          <w:sz w:val="30"/>
          <w:szCs w:val="30"/>
          <w:lang w:val="en-US" w:eastAsia="zh-CN" w:bidi="ar"/>
        </w:rPr>
      </w:pPr>
    </w:p>
    <w:p w14:paraId="50658B8A">
      <w:pPr>
        <w:rPr>
          <w:rFonts w:hint="eastAsia" w:asciiTheme="minorEastAsia" w:hAnsiTheme="minorEastAsia" w:eastAsiaTheme="minorEastAsia" w:cstheme="minorEastAsia"/>
          <w:b/>
          <w:bCs w:val="0"/>
          <w:color w:val="auto"/>
          <w:kern w:val="2"/>
          <w:sz w:val="30"/>
          <w:szCs w:val="30"/>
          <w:lang w:val="en-US" w:eastAsia="zh-CN" w:bidi="ar"/>
        </w:rPr>
      </w:pPr>
    </w:p>
    <w:p w14:paraId="4667AB65">
      <w:pPr>
        <w:pStyle w:val="2"/>
        <w:rPr>
          <w:rFonts w:hint="eastAsia" w:asciiTheme="minorEastAsia" w:hAnsiTheme="minorEastAsia" w:eastAsiaTheme="minorEastAsia" w:cstheme="minorEastAsia"/>
          <w:b/>
          <w:bCs w:val="0"/>
          <w:color w:val="auto"/>
          <w:kern w:val="2"/>
          <w:sz w:val="30"/>
          <w:szCs w:val="30"/>
          <w:lang w:val="en-US" w:eastAsia="zh-CN" w:bidi="ar"/>
        </w:rPr>
      </w:pPr>
    </w:p>
    <w:p w14:paraId="647A0EFE">
      <w:pPr>
        <w:rPr>
          <w:rFonts w:hint="eastAsia" w:asciiTheme="minorEastAsia" w:hAnsiTheme="minorEastAsia" w:eastAsiaTheme="minorEastAsia" w:cstheme="minorEastAsia"/>
          <w:b/>
          <w:bCs w:val="0"/>
          <w:color w:val="auto"/>
          <w:kern w:val="2"/>
          <w:sz w:val="30"/>
          <w:szCs w:val="30"/>
          <w:lang w:val="en-US" w:eastAsia="zh-CN" w:bidi="ar"/>
        </w:rPr>
      </w:pPr>
    </w:p>
    <w:p w14:paraId="4A9D9B1D">
      <w:pPr>
        <w:pStyle w:val="2"/>
        <w:rPr>
          <w:rFonts w:hint="eastAsia" w:asciiTheme="minorEastAsia" w:hAnsiTheme="minorEastAsia" w:eastAsiaTheme="minorEastAsia" w:cstheme="minorEastAsia"/>
          <w:b/>
          <w:bCs w:val="0"/>
          <w:color w:val="auto"/>
          <w:kern w:val="2"/>
          <w:sz w:val="30"/>
          <w:szCs w:val="30"/>
          <w:lang w:val="en-US" w:eastAsia="zh-CN" w:bidi="ar"/>
        </w:rPr>
      </w:pPr>
    </w:p>
    <w:p w14:paraId="415AE048">
      <w:pPr>
        <w:rPr>
          <w:rFonts w:hint="eastAsia" w:asciiTheme="minorEastAsia" w:hAnsiTheme="minorEastAsia" w:eastAsiaTheme="minorEastAsia" w:cstheme="minorEastAsia"/>
          <w:b/>
          <w:bCs w:val="0"/>
          <w:color w:val="auto"/>
          <w:kern w:val="2"/>
          <w:sz w:val="30"/>
          <w:szCs w:val="30"/>
          <w:lang w:val="en-US" w:eastAsia="zh-CN" w:bidi="ar"/>
        </w:rPr>
      </w:pPr>
    </w:p>
    <w:p w14:paraId="098AA685">
      <w:pPr>
        <w:pStyle w:val="2"/>
        <w:rPr>
          <w:rFonts w:hint="eastAsia" w:asciiTheme="minorEastAsia" w:hAnsiTheme="minorEastAsia" w:eastAsiaTheme="minorEastAsia" w:cstheme="minorEastAsia"/>
          <w:b/>
          <w:bCs w:val="0"/>
          <w:color w:val="auto"/>
          <w:kern w:val="2"/>
          <w:sz w:val="30"/>
          <w:szCs w:val="30"/>
          <w:lang w:val="en-US" w:eastAsia="zh-CN" w:bidi="ar"/>
        </w:rPr>
      </w:pPr>
    </w:p>
    <w:p w14:paraId="3F37E8C7">
      <w:pPr>
        <w:rPr>
          <w:rFonts w:hint="eastAsia" w:asciiTheme="minorEastAsia" w:hAnsiTheme="minorEastAsia" w:eastAsiaTheme="minorEastAsia" w:cstheme="minorEastAsia"/>
          <w:b/>
          <w:bCs w:val="0"/>
          <w:color w:val="auto"/>
          <w:kern w:val="2"/>
          <w:sz w:val="30"/>
          <w:szCs w:val="30"/>
          <w:lang w:val="en-US" w:eastAsia="zh-CN" w:bidi="ar"/>
        </w:rPr>
      </w:pPr>
    </w:p>
    <w:p w14:paraId="720CFBD6">
      <w:pPr>
        <w:pStyle w:val="2"/>
        <w:rPr>
          <w:rFonts w:hint="eastAsia" w:asciiTheme="minorEastAsia" w:hAnsiTheme="minorEastAsia" w:eastAsiaTheme="minorEastAsia" w:cstheme="minorEastAsia"/>
          <w:b/>
          <w:bCs w:val="0"/>
          <w:color w:val="auto"/>
          <w:kern w:val="2"/>
          <w:sz w:val="30"/>
          <w:szCs w:val="30"/>
          <w:lang w:val="en-US" w:eastAsia="zh-CN" w:bidi="ar"/>
        </w:rPr>
      </w:pPr>
    </w:p>
    <w:p w14:paraId="0D458F67">
      <w:pPr>
        <w:rPr>
          <w:rFonts w:hint="eastAsia" w:asciiTheme="minorEastAsia" w:hAnsiTheme="minorEastAsia" w:eastAsiaTheme="minorEastAsia" w:cstheme="minorEastAsia"/>
          <w:b/>
          <w:bCs w:val="0"/>
          <w:color w:val="auto"/>
          <w:kern w:val="2"/>
          <w:sz w:val="30"/>
          <w:szCs w:val="30"/>
          <w:lang w:val="en-US" w:eastAsia="zh-CN" w:bidi="ar"/>
        </w:rPr>
      </w:pPr>
    </w:p>
    <w:p w14:paraId="72637806">
      <w:pPr>
        <w:pStyle w:val="2"/>
        <w:rPr>
          <w:rFonts w:hint="eastAsia" w:asciiTheme="minorEastAsia" w:hAnsiTheme="minorEastAsia" w:eastAsiaTheme="minorEastAsia" w:cstheme="minorEastAsia"/>
          <w:b/>
          <w:bCs w:val="0"/>
          <w:color w:val="auto"/>
          <w:kern w:val="2"/>
          <w:sz w:val="30"/>
          <w:szCs w:val="30"/>
          <w:lang w:val="en-US" w:eastAsia="zh-CN" w:bidi="ar"/>
        </w:rPr>
      </w:pPr>
    </w:p>
    <w:p w14:paraId="7C0DEAF1">
      <w:pPr>
        <w:rPr>
          <w:rFonts w:hint="eastAsia" w:asciiTheme="minorEastAsia" w:hAnsiTheme="minorEastAsia" w:eastAsiaTheme="minorEastAsia" w:cstheme="minorEastAsia"/>
          <w:b/>
          <w:bCs w:val="0"/>
          <w:color w:val="auto"/>
          <w:kern w:val="2"/>
          <w:sz w:val="30"/>
          <w:szCs w:val="30"/>
          <w:lang w:val="en-US" w:eastAsia="zh-CN" w:bidi="ar"/>
        </w:rPr>
      </w:pPr>
    </w:p>
    <w:p w14:paraId="02CE72DE">
      <w:pPr>
        <w:pStyle w:val="2"/>
        <w:rPr>
          <w:rFonts w:hint="eastAsia" w:asciiTheme="minorEastAsia" w:hAnsiTheme="minorEastAsia" w:eastAsiaTheme="minorEastAsia" w:cstheme="minorEastAsia"/>
          <w:b/>
          <w:bCs w:val="0"/>
          <w:color w:val="auto"/>
          <w:kern w:val="2"/>
          <w:sz w:val="30"/>
          <w:szCs w:val="30"/>
          <w:lang w:val="en-US" w:eastAsia="zh-CN" w:bidi="ar"/>
        </w:rPr>
      </w:pPr>
    </w:p>
    <w:p w14:paraId="7783F166">
      <w:pPr>
        <w:rPr>
          <w:rFonts w:hint="eastAsia" w:asciiTheme="minorEastAsia" w:hAnsiTheme="minorEastAsia" w:eastAsiaTheme="minorEastAsia" w:cstheme="minorEastAsia"/>
          <w:b/>
          <w:bCs w:val="0"/>
          <w:color w:val="auto"/>
          <w:kern w:val="2"/>
          <w:sz w:val="30"/>
          <w:szCs w:val="30"/>
          <w:lang w:val="en-US" w:eastAsia="zh-CN" w:bidi="ar"/>
        </w:rPr>
      </w:pPr>
    </w:p>
    <w:p w14:paraId="72ED5AA3">
      <w:pPr>
        <w:pStyle w:val="2"/>
        <w:rPr>
          <w:rFonts w:hint="eastAsia" w:asciiTheme="minorEastAsia" w:hAnsiTheme="minorEastAsia" w:eastAsiaTheme="minorEastAsia" w:cstheme="minorEastAsia"/>
          <w:b/>
          <w:bCs w:val="0"/>
          <w:color w:val="auto"/>
          <w:kern w:val="2"/>
          <w:sz w:val="30"/>
          <w:szCs w:val="30"/>
          <w:lang w:val="en-US" w:eastAsia="zh-CN" w:bidi="ar"/>
        </w:rPr>
      </w:pPr>
    </w:p>
    <w:p w14:paraId="4F5B1513">
      <w:pPr>
        <w:rPr>
          <w:rFonts w:hint="eastAsia"/>
          <w:lang w:val="en-US" w:eastAsia="zh-CN"/>
        </w:rPr>
      </w:pPr>
    </w:p>
    <w:p w14:paraId="656E08D3">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7F1CB2C6">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7F0F9C42">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05831B56">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p>
    <w:p w14:paraId="2DA0612E">
      <w:pPr>
        <w:pStyle w:val="2"/>
        <w:shd w:val="clear"/>
        <w:ind w:left="682" w:right="616"/>
        <w:rPr>
          <w:rFonts w:hint="eastAsia" w:asciiTheme="minorEastAsia" w:hAnsiTheme="minorEastAsia" w:eastAsiaTheme="minorEastAsia" w:cstheme="minorEastAsia"/>
          <w:b/>
          <w:bCs w:val="0"/>
          <w:color w:val="auto"/>
          <w:kern w:val="2"/>
          <w:sz w:val="30"/>
          <w:szCs w:val="30"/>
          <w:lang w:val="en-US" w:eastAsia="zh-CN" w:bidi="ar"/>
        </w:rPr>
      </w:pPr>
      <w:r>
        <w:rPr>
          <w:rFonts w:hint="eastAsia" w:asciiTheme="minorEastAsia" w:hAnsiTheme="minorEastAsia" w:eastAsiaTheme="minorEastAsia" w:cstheme="minorEastAsia"/>
          <w:b/>
          <w:bCs w:val="0"/>
          <w:color w:val="auto"/>
          <w:kern w:val="2"/>
          <w:sz w:val="30"/>
          <w:szCs w:val="30"/>
          <w:lang w:val="en-US" w:eastAsia="zh-CN" w:bidi="ar"/>
        </w:rPr>
        <w:t>第四章  采购内容及技术要求</w:t>
      </w:r>
    </w:p>
    <w:p w14:paraId="6E66B8F7">
      <w:pPr>
        <w:spacing w:line="52" w:lineRule="auto"/>
        <w:rPr>
          <w:rFonts w:hint="eastAsia" w:asciiTheme="minorEastAsia" w:hAnsiTheme="minorEastAsia" w:eastAsiaTheme="minorEastAsia" w:cstheme="minorEastAsia"/>
          <w:color w:val="auto"/>
          <w:sz w:val="2"/>
        </w:rPr>
      </w:pPr>
    </w:p>
    <w:p w14:paraId="0450B09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tbl>
      <w:tblPr>
        <w:tblStyle w:val="24"/>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701"/>
        <w:gridCol w:w="1046"/>
        <w:gridCol w:w="5370"/>
      </w:tblGrid>
      <w:tr w14:paraId="1BDC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701" w:type="dxa"/>
          </w:tcPr>
          <w:p w14:paraId="2BCD0E89">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品名</w:t>
            </w:r>
          </w:p>
        </w:tc>
        <w:tc>
          <w:tcPr>
            <w:tcW w:w="1701" w:type="dxa"/>
          </w:tcPr>
          <w:p w14:paraId="3EE721FD">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采购标的</w:t>
            </w:r>
          </w:p>
        </w:tc>
        <w:tc>
          <w:tcPr>
            <w:tcW w:w="1046" w:type="dxa"/>
          </w:tcPr>
          <w:p w14:paraId="1873C89E">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数量</w:t>
            </w:r>
          </w:p>
        </w:tc>
        <w:tc>
          <w:tcPr>
            <w:tcW w:w="5370" w:type="dxa"/>
          </w:tcPr>
          <w:p w14:paraId="266FECD8">
            <w:pPr>
              <w:keepNext w:val="0"/>
              <w:keepLines w:val="0"/>
              <w:suppressLineNumbers w:val="0"/>
              <w:spacing w:before="170" w:beforeAutospacing="0" w:afterAutospacing="0" w:line="222" w:lineRule="auto"/>
              <w:ind w:left="914"/>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技术参数</w:t>
            </w:r>
          </w:p>
        </w:tc>
      </w:tr>
      <w:tr w14:paraId="4BD1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trPr>
        <w:tc>
          <w:tcPr>
            <w:tcW w:w="1701" w:type="dxa"/>
          </w:tcPr>
          <w:p w14:paraId="62A04D05">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环境污染处理专用药剂材料</w:t>
            </w:r>
          </w:p>
        </w:tc>
        <w:tc>
          <w:tcPr>
            <w:tcW w:w="1701" w:type="dxa"/>
          </w:tcPr>
          <w:p w14:paraId="680361AA">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液体复合碳源</w:t>
            </w:r>
          </w:p>
        </w:tc>
        <w:tc>
          <w:tcPr>
            <w:tcW w:w="1046" w:type="dxa"/>
          </w:tcPr>
          <w:p w14:paraId="620682CF">
            <w:pPr>
              <w:keepNext w:val="0"/>
              <w:keepLines w:val="0"/>
              <w:suppressLineNumbers w:val="0"/>
              <w:spacing w:before="170" w:beforeAutospacing="0" w:afterAutospacing="0" w:line="222" w:lineRule="auto"/>
              <w:rPr>
                <w:rFonts w:hint="default" w:asciiTheme="minorEastAsia" w:hAnsiTheme="minorEastAsia" w:eastAsiaTheme="minorEastAsia" w:cstheme="minorEastAsia"/>
                <w:color w:val="auto"/>
                <w:spacing w:val="-9"/>
                <w:sz w:val="24"/>
                <w:szCs w:val="24"/>
                <w:lang w:val="en-US" w:eastAsia="zh-CN" w:bidi="zh-CN"/>
              </w:rPr>
            </w:pPr>
            <w:r>
              <w:rPr>
                <w:rFonts w:hint="eastAsia" w:asciiTheme="minorEastAsia" w:hAnsiTheme="minorEastAsia" w:eastAsiaTheme="minorEastAsia" w:cstheme="minorEastAsia"/>
                <w:color w:val="auto"/>
                <w:spacing w:val="-9"/>
                <w:sz w:val="24"/>
                <w:szCs w:val="24"/>
                <w:lang w:val="en-US" w:eastAsia="zh-CN" w:bidi="zh-CN"/>
              </w:rPr>
              <w:t>400吨</w:t>
            </w:r>
          </w:p>
        </w:tc>
        <w:tc>
          <w:tcPr>
            <w:tcW w:w="5370" w:type="dxa"/>
          </w:tcPr>
          <w:p w14:paraId="6F1FEF48">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 xml:space="preserve"> 技术参数要求：</w:t>
            </w:r>
          </w:p>
          <w:p w14:paraId="1DE35D81">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药剂名称：液体复合碳源</w:t>
            </w:r>
          </w:p>
          <w:p w14:paraId="3509A845">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控制指标：</w:t>
            </w:r>
          </w:p>
          <w:p w14:paraId="260D343F">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1)安全性高，属非危化品，无毒，无腐蚀，无挥发，不可燃，低温（-35℃不凝固不结晶），无危险性；</w:t>
            </w:r>
          </w:p>
          <w:p w14:paraId="1D18D03C">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2)可长时间储存，不产生降解变质；</w:t>
            </w:r>
          </w:p>
          <w:p w14:paraId="68064E9F">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3)PH值：4-9；</w:t>
            </w:r>
          </w:p>
          <w:p w14:paraId="6A13045D">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4)CODcr含量：≥50×10⁴mg/L；</w:t>
            </w:r>
          </w:p>
          <w:p w14:paraId="78ADCC58">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5)外观：水白/淡黄色液体；</w:t>
            </w:r>
          </w:p>
          <w:p w14:paraId="180DB87F">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6)水不溶物质量分数（%）：≤0.2；</w:t>
            </w:r>
          </w:p>
          <w:p w14:paraId="7DF9A446">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7)密度ρ（20℃）：（1-1.26）g/cm³</w:t>
            </w:r>
          </w:p>
          <w:p w14:paraId="39C106DC">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8)B0D</w:t>
            </w:r>
            <w:r>
              <w:rPr>
                <w:rFonts w:hint="eastAsia" w:asciiTheme="minorEastAsia" w:hAnsiTheme="minorEastAsia" w:eastAsiaTheme="minorEastAsia" w:cstheme="minorEastAsia"/>
                <w:color w:val="auto"/>
                <w:spacing w:val="-9"/>
                <w:sz w:val="24"/>
                <w:szCs w:val="24"/>
                <w:vertAlign w:val="subscript"/>
                <w:lang w:val="zh-CN" w:eastAsia="zh-CN" w:bidi="zh-CN"/>
              </w:rPr>
              <w:t>5</w:t>
            </w:r>
            <w:r>
              <w:rPr>
                <w:rFonts w:hint="eastAsia" w:asciiTheme="minorEastAsia" w:hAnsiTheme="minorEastAsia" w:eastAsiaTheme="minorEastAsia" w:cstheme="minorEastAsia"/>
                <w:color w:val="auto"/>
                <w:spacing w:val="-9"/>
                <w:sz w:val="24"/>
                <w:szCs w:val="24"/>
                <w:lang w:val="zh-CN" w:eastAsia="zh-CN" w:bidi="zh-CN"/>
              </w:rPr>
              <w:t>/CODcr:≥0.6;</w:t>
            </w:r>
          </w:p>
          <w:p w14:paraId="4EA2330C">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9)总磷（以P计）的质量分数（%）：≤0.005；</w:t>
            </w:r>
          </w:p>
          <w:p w14:paraId="1708136B">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10)总氮（以N计）的质量分数（%）：≤0.025；</w:t>
            </w:r>
          </w:p>
          <w:p w14:paraId="5E543902">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11)氯化物（Cl）的质量分数/% ≤ 0.025</w:t>
            </w:r>
          </w:p>
          <w:p w14:paraId="3AC30E63">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12)硫酸盐（SO₄）的质量分数/% ≤ 0.025</w:t>
            </w:r>
          </w:p>
          <w:p w14:paraId="75992661">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13)汞（Hg）的质量分数/% ≤ 0.00002</w:t>
            </w:r>
          </w:p>
          <w:p w14:paraId="50F12348">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14)镉（Cd）的质量分数/% ≤ 0.0002</w:t>
            </w:r>
          </w:p>
          <w:p w14:paraId="106D83DD">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15)铬（Cr）的质量分数/% ≤ 0.0005</w:t>
            </w:r>
          </w:p>
          <w:p w14:paraId="68BFD0C7">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zh-CN" w:eastAsia="zh-CN" w:bidi="zh-CN"/>
              </w:rPr>
              <w:t>16)砷（As）的质量分数/% ≤ 0.0005</w:t>
            </w:r>
          </w:p>
          <w:p w14:paraId="5B6AC38C">
            <w:pPr>
              <w:keepNext w:val="0"/>
              <w:keepLines w:val="0"/>
              <w:suppressLineNumbers w:val="0"/>
              <w:spacing w:before="170" w:beforeAutospacing="0" w:afterAutospacing="0" w:line="222" w:lineRule="auto"/>
              <w:rPr>
                <w:rFonts w:hint="eastAsia" w:asciiTheme="minorEastAsia" w:hAnsiTheme="minorEastAsia" w:eastAsiaTheme="minorEastAsia" w:cstheme="minorEastAsia"/>
                <w:color w:val="auto"/>
                <w:spacing w:val="-9"/>
                <w:sz w:val="24"/>
                <w:szCs w:val="24"/>
                <w:lang w:val="zh-CN" w:eastAsia="zh-CN" w:bidi="zh-CN"/>
              </w:rPr>
            </w:pPr>
            <w:r>
              <w:rPr>
                <w:rFonts w:hint="eastAsia" w:asciiTheme="minorEastAsia" w:hAnsiTheme="minorEastAsia" w:eastAsiaTheme="minorEastAsia" w:cstheme="minorEastAsia"/>
                <w:color w:val="auto"/>
                <w:spacing w:val="-9"/>
                <w:sz w:val="24"/>
                <w:szCs w:val="24"/>
                <w:lang w:val="en-US" w:eastAsia="zh-CN" w:bidi="zh-CN"/>
              </w:rPr>
              <w:t>17）</w:t>
            </w:r>
            <w:r>
              <w:rPr>
                <w:rFonts w:hint="eastAsia" w:asciiTheme="minorEastAsia" w:hAnsiTheme="minorEastAsia" w:eastAsiaTheme="minorEastAsia" w:cstheme="minorEastAsia"/>
                <w:color w:val="auto"/>
                <w:spacing w:val="-9"/>
                <w:sz w:val="24"/>
                <w:szCs w:val="24"/>
                <w:lang w:val="zh-CN" w:eastAsia="zh-CN" w:bidi="zh-CN"/>
              </w:rPr>
              <w:t>铅（Pb）的质量分数/% ≤ 0.0005</w:t>
            </w:r>
          </w:p>
        </w:tc>
      </w:tr>
    </w:tbl>
    <w:p w14:paraId="4DBFB05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p w14:paraId="3087B12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p w14:paraId="4B81240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p w14:paraId="4936D24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p w14:paraId="4BD8FFF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zh-CN"/>
        </w:rPr>
      </w:pPr>
    </w:p>
    <w:p w14:paraId="2FB188D9">
      <w:pPr>
        <w:pStyle w:val="2"/>
        <w:ind w:left="682" w:right="616"/>
        <w:rPr>
          <w:rFonts w:hint="eastAsia" w:asciiTheme="minorEastAsia" w:hAnsiTheme="minorEastAsia" w:eastAsiaTheme="minorEastAsia" w:cstheme="minorEastAsia"/>
          <w:b/>
          <w:bCs w:val="0"/>
          <w:color w:val="auto"/>
          <w:kern w:val="2"/>
          <w:sz w:val="30"/>
          <w:szCs w:val="30"/>
          <w:lang w:val="en-US" w:eastAsia="zh-CN" w:bidi="ar"/>
        </w:rPr>
      </w:pPr>
      <w:r>
        <w:rPr>
          <w:rFonts w:hint="eastAsia" w:asciiTheme="minorEastAsia" w:hAnsiTheme="minorEastAsia" w:eastAsiaTheme="minorEastAsia" w:cstheme="minorEastAsia"/>
          <w:b/>
          <w:bCs w:val="0"/>
          <w:color w:val="auto"/>
          <w:kern w:val="2"/>
          <w:sz w:val="30"/>
          <w:szCs w:val="30"/>
          <w:lang w:val="en-US" w:eastAsia="zh-CN" w:bidi="ar"/>
        </w:rPr>
        <w:t>第五章 投标响应文件格式</w:t>
      </w:r>
    </w:p>
    <w:p w14:paraId="1A98D9D0">
      <w:pPr>
        <w:pStyle w:val="11"/>
        <w:rPr>
          <w:rFonts w:hint="eastAsia" w:asciiTheme="minorEastAsia" w:hAnsiTheme="minorEastAsia" w:eastAsiaTheme="minorEastAsia" w:cstheme="minorEastAsia"/>
          <w:b/>
          <w:color w:val="auto"/>
          <w:sz w:val="20"/>
        </w:rPr>
      </w:pPr>
    </w:p>
    <w:p w14:paraId="51314C7C">
      <w:pPr>
        <w:pStyle w:val="11"/>
        <w:rPr>
          <w:rFonts w:hint="eastAsia" w:asciiTheme="minorEastAsia" w:hAnsiTheme="minorEastAsia" w:eastAsiaTheme="minorEastAsia" w:cstheme="minorEastAsia"/>
          <w:b/>
          <w:color w:val="auto"/>
          <w:sz w:val="20"/>
        </w:rPr>
      </w:pPr>
    </w:p>
    <w:p w14:paraId="71571C98">
      <w:pPr>
        <w:spacing w:line="20" w:lineRule="atLeast"/>
        <w:jc w:val="both"/>
        <w:outlineLvl w:val="0"/>
        <w:rPr>
          <w:rFonts w:hint="eastAsia" w:asciiTheme="minorEastAsia" w:hAnsiTheme="minorEastAsia" w:eastAsiaTheme="minorEastAsia" w:cstheme="minorEastAsia"/>
          <w:b/>
          <w:color w:val="auto"/>
          <w:sz w:val="28"/>
          <w:szCs w:val="28"/>
          <w:shd w:val="clear" w:color="auto" w:fill="auto"/>
        </w:rPr>
      </w:pPr>
      <w:bookmarkStart w:id="3" w:name="_Toc28604"/>
    </w:p>
    <w:p w14:paraId="626F8662">
      <w:pPr>
        <w:spacing w:line="20" w:lineRule="atLeast"/>
        <w:jc w:val="both"/>
        <w:outlineLvl w:val="0"/>
        <w:rPr>
          <w:rFonts w:hint="eastAsia" w:asciiTheme="minorEastAsia" w:hAnsiTheme="minorEastAsia" w:eastAsiaTheme="minorEastAsia" w:cstheme="minorEastAsia"/>
          <w:b/>
          <w:bCs/>
          <w:color w:val="auto"/>
          <w:sz w:val="32"/>
          <w:szCs w:val="32"/>
          <w:shd w:val="clear" w:color="auto" w:fill="auto"/>
        </w:rPr>
      </w:pPr>
      <w:r>
        <w:rPr>
          <w:rFonts w:hint="eastAsia" w:asciiTheme="minorEastAsia" w:hAnsiTheme="minorEastAsia" w:eastAsiaTheme="minorEastAsia" w:cstheme="minorEastAsia"/>
          <w:b/>
          <w:color w:val="auto"/>
          <w:sz w:val="28"/>
          <w:szCs w:val="28"/>
          <w:shd w:val="clear" w:color="auto" w:fill="auto"/>
        </w:rPr>
        <w:t>项目编号：</w:t>
      </w:r>
      <w:bookmarkEnd w:id="3"/>
    </w:p>
    <w:p w14:paraId="36CD53D9">
      <w:pPr>
        <w:adjustRightInd w:val="0"/>
        <w:snapToGrid w:val="0"/>
        <w:spacing w:line="360" w:lineRule="auto"/>
        <w:ind w:left="-71" w:leftChars="-89" w:right="-196" w:rightChars="-89" w:hanging="125" w:hangingChars="39"/>
        <w:jc w:val="center"/>
        <w:rPr>
          <w:rFonts w:hint="eastAsia" w:asciiTheme="minorEastAsia" w:hAnsiTheme="minorEastAsia" w:eastAsiaTheme="minorEastAsia" w:cstheme="minorEastAsia"/>
          <w:b/>
          <w:color w:val="auto"/>
          <w:sz w:val="32"/>
          <w:szCs w:val="32"/>
          <w:shd w:val="clear" w:color="auto" w:fill="auto"/>
        </w:rPr>
      </w:pPr>
    </w:p>
    <w:p w14:paraId="3E39072F">
      <w:pPr>
        <w:spacing w:line="480" w:lineRule="auto"/>
        <w:jc w:val="center"/>
        <w:outlineLvl w:val="0"/>
        <w:rPr>
          <w:rFonts w:hint="eastAsia" w:asciiTheme="minorEastAsia" w:hAnsiTheme="minorEastAsia" w:eastAsiaTheme="minorEastAsia" w:cstheme="minorEastAsia"/>
          <w:b/>
          <w:bCs w:val="0"/>
          <w:color w:val="auto"/>
          <w:sz w:val="50"/>
          <w:szCs w:val="50"/>
          <w:shd w:val="clear" w:color="auto" w:fill="auto"/>
          <w:lang w:val="en-US" w:eastAsia="zh-CN"/>
        </w:rPr>
      </w:pPr>
      <w:r>
        <w:rPr>
          <w:rFonts w:hint="eastAsia" w:asciiTheme="minorEastAsia" w:hAnsiTheme="minorEastAsia" w:eastAsiaTheme="minorEastAsia" w:cstheme="minorEastAsia"/>
          <w:b/>
          <w:bCs w:val="0"/>
          <w:color w:val="auto"/>
          <w:sz w:val="50"/>
          <w:szCs w:val="50"/>
          <w:u w:val="thick"/>
          <w:shd w:val="clear" w:color="auto" w:fill="auto"/>
          <w:lang w:val="en-US" w:eastAsia="zh-CN"/>
        </w:rPr>
        <w:t xml:space="preserve">                          </w:t>
      </w:r>
      <w:bookmarkStart w:id="4" w:name="_Toc18101"/>
      <w:r>
        <w:rPr>
          <w:rFonts w:hint="eastAsia" w:asciiTheme="minorEastAsia" w:hAnsiTheme="minorEastAsia" w:eastAsiaTheme="minorEastAsia" w:cstheme="minorEastAsia"/>
          <w:b/>
          <w:bCs w:val="0"/>
          <w:color w:val="auto"/>
          <w:sz w:val="50"/>
          <w:szCs w:val="50"/>
          <w:shd w:val="clear" w:color="auto" w:fill="auto"/>
          <w:lang w:val="en-US" w:eastAsia="zh-CN"/>
        </w:rPr>
        <w:t>项目</w:t>
      </w:r>
      <w:bookmarkEnd w:id="4"/>
    </w:p>
    <w:p w14:paraId="50EAE331">
      <w:pPr>
        <w:spacing w:line="20" w:lineRule="atLeast"/>
        <w:rPr>
          <w:rFonts w:hint="eastAsia" w:asciiTheme="minorEastAsia" w:hAnsiTheme="minorEastAsia" w:eastAsiaTheme="minorEastAsia" w:cstheme="minorEastAsia"/>
          <w:color w:val="auto"/>
          <w:sz w:val="72"/>
          <w:szCs w:val="72"/>
          <w:shd w:val="clear" w:color="auto" w:fill="auto"/>
        </w:rPr>
      </w:pPr>
    </w:p>
    <w:p w14:paraId="27E3C9E7">
      <w:pPr>
        <w:spacing w:line="20" w:lineRule="atLeast"/>
        <w:jc w:val="center"/>
        <w:outlineLvl w:val="0"/>
        <w:rPr>
          <w:rFonts w:hint="eastAsia" w:asciiTheme="minorEastAsia" w:hAnsiTheme="minorEastAsia" w:eastAsiaTheme="minorEastAsia" w:cstheme="minorEastAsia"/>
          <w:b/>
          <w:color w:val="auto"/>
          <w:sz w:val="72"/>
          <w:szCs w:val="72"/>
          <w:shd w:val="clear" w:color="auto" w:fill="auto"/>
          <w:lang w:eastAsia="zh-CN"/>
        </w:rPr>
      </w:pPr>
      <w:bookmarkStart w:id="5" w:name="_Toc31211"/>
      <w:r>
        <w:rPr>
          <w:rFonts w:hint="eastAsia" w:asciiTheme="minorEastAsia" w:hAnsiTheme="minorEastAsia" w:eastAsiaTheme="minorEastAsia" w:cstheme="minorEastAsia"/>
          <w:b/>
          <w:color w:val="auto"/>
          <w:sz w:val="72"/>
          <w:szCs w:val="72"/>
          <w:shd w:val="clear" w:color="auto" w:fill="auto"/>
          <w:lang w:eastAsia="zh-CN"/>
        </w:rPr>
        <w:t>投</w:t>
      </w:r>
      <w:r>
        <w:rPr>
          <w:rFonts w:hint="eastAsia" w:asciiTheme="minorEastAsia" w:hAnsiTheme="minorEastAsia" w:eastAsiaTheme="minorEastAsia" w:cstheme="minorEastAsia"/>
          <w:b/>
          <w:color w:val="auto"/>
          <w:sz w:val="72"/>
          <w:szCs w:val="72"/>
          <w:shd w:val="clear" w:color="auto" w:fill="auto"/>
          <w:lang w:val="en-US" w:eastAsia="zh-CN"/>
        </w:rPr>
        <w:t xml:space="preserve"> </w:t>
      </w:r>
      <w:r>
        <w:rPr>
          <w:rFonts w:hint="eastAsia" w:asciiTheme="minorEastAsia" w:hAnsiTheme="minorEastAsia" w:eastAsiaTheme="minorEastAsia" w:cstheme="minorEastAsia"/>
          <w:b/>
          <w:color w:val="auto"/>
          <w:sz w:val="72"/>
          <w:szCs w:val="72"/>
          <w:shd w:val="clear" w:color="auto" w:fill="auto"/>
          <w:lang w:eastAsia="zh-CN"/>
        </w:rPr>
        <w:t>标</w:t>
      </w:r>
      <w:r>
        <w:rPr>
          <w:rFonts w:hint="eastAsia" w:asciiTheme="minorEastAsia" w:hAnsiTheme="minorEastAsia" w:eastAsiaTheme="minorEastAsia" w:cstheme="minorEastAsia"/>
          <w:b/>
          <w:color w:val="auto"/>
          <w:sz w:val="72"/>
          <w:szCs w:val="72"/>
          <w:shd w:val="clear" w:color="auto" w:fill="auto"/>
          <w:lang w:val="en-US" w:eastAsia="zh-CN"/>
        </w:rPr>
        <w:t xml:space="preserve"> </w:t>
      </w:r>
      <w:r>
        <w:rPr>
          <w:rFonts w:hint="eastAsia" w:asciiTheme="minorEastAsia" w:hAnsiTheme="minorEastAsia" w:eastAsiaTheme="minorEastAsia" w:cstheme="minorEastAsia"/>
          <w:b/>
          <w:color w:val="auto"/>
          <w:sz w:val="72"/>
          <w:szCs w:val="72"/>
          <w:shd w:val="clear" w:color="auto" w:fill="auto"/>
          <w:lang w:eastAsia="zh-CN"/>
        </w:rPr>
        <w:t>文</w:t>
      </w:r>
      <w:r>
        <w:rPr>
          <w:rFonts w:hint="eastAsia" w:asciiTheme="minorEastAsia" w:hAnsiTheme="minorEastAsia" w:eastAsiaTheme="minorEastAsia" w:cstheme="minorEastAsia"/>
          <w:b/>
          <w:color w:val="auto"/>
          <w:sz w:val="72"/>
          <w:szCs w:val="72"/>
          <w:shd w:val="clear" w:color="auto" w:fill="auto"/>
          <w:lang w:val="en-US" w:eastAsia="zh-CN"/>
        </w:rPr>
        <w:t xml:space="preserve"> </w:t>
      </w:r>
      <w:r>
        <w:rPr>
          <w:rFonts w:hint="eastAsia" w:asciiTheme="minorEastAsia" w:hAnsiTheme="minorEastAsia" w:eastAsiaTheme="minorEastAsia" w:cstheme="minorEastAsia"/>
          <w:b/>
          <w:color w:val="auto"/>
          <w:sz w:val="72"/>
          <w:szCs w:val="72"/>
          <w:shd w:val="clear" w:color="auto" w:fill="auto"/>
          <w:lang w:eastAsia="zh-CN"/>
        </w:rPr>
        <w:t>件</w:t>
      </w:r>
      <w:bookmarkEnd w:id="5"/>
    </w:p>
    <w:p w14:paraId="4EC2E0F6">
      <w:pPr>
        <w:pStyle w:val="21"/>
        <w:rPr>
          <w:rFonts w:hint="eastAsia" w:asciiTheme="minorEastAsia" w:hAnsiTheme="minorEastAsia" w:eastAsiaTheme="minorEastAsia" w:cstheme="minorEastAsia"/>
          <w:b/>
          <w:bCs/>
          <w:color w:val="auto"/>
          <w:sz w:val="32"/>
          <w:szCs w:val="32"/>
          <w:shd w:val="clear" w:color="auto" w:fill="auto"/>
        </w:rPr>
      </w:pPr>
    </w:p>
    <w:p w14:paraId="6E1CDC09">
      <w:pPr>
        <w:pStyle w:val="21"/>
        <w:rPr>
          <w:rFonts w:hint="eastAsia" w:asciiTheme="minorEastAsia" w:hAnsiTheme="minorEastAsia" w:eastAsiaTheme="minorEastAsia" w:cstheme="minorEastAsia"/>
          <w:b/>
          <w:bCs/>
          <w:color w:val="auto"/>
          <w:sz w:val="32"/>
          <w:szCs w:val="32"/>
          <w:shd w:val="clear" w:color="auto" w:fill="auto"/>
        </w:rPr>
      </w:pPr>
    </w:p>
    <w:p w14:paraId="0F245E02">
      <w:pPr>
        <w:spacing w:line="20" w:lineRule="atLeast"/>
        <w:rPr>
          <w:rFonts w:hint="eastAsia" w:asciiTheme="minorEastAsia" w:hAnsiTheme="minorEastAsia" w:eastAsiaTheme="minorEastAsia" w:cstheme="minorEastAsia"/>
          <w:b/>
          <w:color w:val="auto"/>
          <w:sz w:val="36"/>
          <w:shd w:val="clear" w:color="auto" w:fill="auto"/>
        </w:rPr>
      </w:pPr>
      <w:r>
        <w:rPr>
          <w:rFonts w:hint="eastAsia" w:asciiTheme="minorEastAsia" w:hAnsiTheme="minorEastAsia" w:eastAsiaTheme="minorEastAsia" w:cstheme="minorEastAsia"/>
          <w:b/>
          <w:color w:val="auto"/>
          <w:sz w:val="36"/>
          <w:shd w:val="clear" w:color="auto" w:fill="auto"/>
        </w:rPr>
        <w:t xml:space="preserve">         </w:t>
      </w:r>
    </w:p>
    <w:p w14:paraId="29FDE9C8">
      <w:pPr>
        <w:pStyle w:val="2"/>
        <w:tabs>
          <w:tab w:val="left" w:pos="720"/>
        </w:tabs>
        <w:outlineLvl w:val="9"/>
        <w:rPr>
          <w:rFonts w:hint="eastAsia" w:asciiTheme="minorEastAsia" w:hAnsiTheme="minorEastAsia" w:eastAsiaTheme="minorEastAsia" w:cstheme="minorEastAsia"/>
          <w:b w:val="0"/>
          <w:color w:val="auto"/>
          <w:sz w:val="36"/>
          <w:shd w:val="clear" w:color="auto" w:fill="auto"/>
        </w:rPr>
      </w:pPr>
    </w:p>
    <w:p w14:paraId="13947BF7">
      <w:pPr>
        <w:rPr>
          <w:rFonts w:hint="eastAsia" w:asciiTheme="minorEastAsia" w:hAnsiTheme="minorEastAsia" w:eastAsiaTheme="minorEastAsia" w:cstheme="minorEastAsia"/>
          <w:b w:val="0"/>
          <w:color w:val="auto"/>
          <w:sz w:val="36"/>
          <w:shd w:val="clear" w:color="auto" w:fill="auto"/>
        </w:rPr>
      </w:pPr>
    </w:p>
    <w:p w14:paraId="38C21546">
      <w:pPr>
        <w:pStyle w:val="17"/>
        <w:rPr>
          <w:rFonts w:hint="eastAsia" w:asciiTheme="minorEastAsia" w:hAnsiTheme="minorEastAsia" w:eastAsiaTheme="minorEastAsia" w:cstheme="minorEastAsia"/>
          <w:color w:val="auto"/>
        </w:rPr>
      </w:pPr>
    </w:p>
    <w:p w14:paraId="26DAB8C8">
      <w:pPr>
        <w:pStyle w:val="17"/>
        <w:rPr>
          <w:rFonts w:hint="eastAsia" w:asciiTheme="minorEastAsia" w:hAnsiTheme="minorEastAsia" w:eastAsiaTheme="minorEastAsia" w:cstheme="minorEastAsia"/>
          <w:color w:val="auto"/>
        </w:rPr>
      </w:pPr>
    </w:p>
    <w:p w14:paraId="357FFE2B">
      <w:pPr>
        <w:pStyle w:val="21"/>
        <w:rPr>
          <w:rFonts w:hint="eastAsia" w:asciiTheme="minorEastAsia" w:hAnsiTheme="minorEastAsia" w:eastAsiaTheme="minorEastAsia" w:cstheme="minorEastAsia"/>
          <w:color w:val="auto"/>
        </w:rPr>
      </w:pPr>
    </w:p>
    <w:p w14:paraId="46216CCD">
      <w:pPr>
        <w:pStyle w:val="21"/>
        <w:rPr>
          <w:rFonts w:hint="eastAsia" w:asciiTheme="minorEastAsia" w:hAnsiTheme="minorEastAsia" w:eastAsiaTheme="minorEastAsia" w:cstheme="minorEastAsia"/>
          <w:color w:val="auto"/>
        </w:rPr>
      </w:pPr>
    </w:p>
    <w:p w14:paraId="3E1AB7DD">
      <w:pPr>
        <w:pStyle w:val="21"/>
        <w:rPr>
          <w:rFonts w:hint="eastAsia" w:asciiTheme="minorEastAsia" w:hAnsiTheme="minorEastAsia" w:eastAsiaTheme="minorEastAsia" w:cstheme="minorEastAsia"/>
          <w:color w:val="auto"/>
        </w:rPr>
      </w:pPr>
    </w:p>
    <w:p w14:paraId="1D2AB69E">
      <w:pPr>
        <w:rPr>
          <w:rFonts w:hint="eastAsia" w:asciiTheme="minorEastAsia" w:hAnsiTheme="minorEastAsia" w:eastAsiaTheme="minorEastAsia" w:cstheme="minorEastAsia"/>
          <w:color w:val="auto"/>
        </w:rPr>
      </w:pPr>
    </w:p>
    <w:p w14:paraId="0B64910A">
      <w:pPr>
        <w:pStyle w:val="17"/>
        <w:rPr>
          <w:rFonts w:hint="eastAsia" w:asciiTheme="minorEastAsia" w:hAnsiTheme="minorEastAsia" w:eastAsiaTheme="minorEastAsia" w:cstheme="minorEastAsia"/>
          <w:color w:val="auto"/>
        </w:rPr>
      </w:pPr>
    </w:p>
    <w:p w14:paraId="7D2755DE">
      <w:pPr>
        <w:pStyle w:val="17"/>
        <w:rPr>
          <w:rFonts w:hint="eastAsia" w:asciiTheme="minorEastAsia" w:hAnsiTheme="minorEastAsia" w:eastAsiaTheme="minorEastAsia" w:cstheme="minorEastAsia"/>
          <w:color w:val="auto"/>
        </w:rPr>
      </w:pPr>
    </w:p>
    <w:p w14:paraId="6654DB75">
      <w:pPr>
        <w:adjustRightInd w:val="0"/>
        <w:snapToGrid w:val="0"/>
        <w:spacing w:line="1000" w:lineRule="exact"/>
        <w:ind w:firstLine="1576"/>
        <w:outlineLvl w:val="0"/>
        <w:rPr>
          <w:rFonts w:hint="eastAsia" w:asciiTheme="minorEastAsia" w:hAnsiTheme="minorEastAsia" w:eastAsiaTheme="minorEastAsia" w:cstheme="minorEastAsia"/>
          <w:b/>
          <w:color w:val="auto"/>
          <w:sz w:val="32"/>
          <w:szCs w:val="32"/>
          <w:u w:val="thick"/>
          <w:shd w:val="clear" w:color="auto" w:fill="auto"/>
        </w:rPr>
      </w:pPr>
      <w:bookmarkStart w:id="6" w:name="_Toc24344"/>
      <w:r>
        <w:rPr>
          <w:rFonts w:hint="eastAsia" w:asciiTheme="minorEastAsia" w:hAnsiTheme="minorEastAsia" w:eastAsiaTheme="minorEastAsia" w:cstheme="minorEastAsia"/>
          <w:b/>
          <w:bCs/>
          <w:color w:val="auto"/>
          <w:sz w:val="32"/>
          <w:szCs w:val="32"/>
          <w:shd w:val="clear" w:color="auto" w:fill="auto"/>
        </w:rPr>
        <w:t>供 应 商</w:t>
      </w:r>
      <w:r>
        <w:rPr>
          <w:rFonts w:hint="eastAsia" w:asciiTheme="minorEastAsia" w:hAnsiTheme="minorEastAsia" w:eastAsiaTheme="minorEastAsia" w:cstheme="minorEastAsia"/>
          <w:b/>
          <w:bCs/>
          <w:color w:val="auto"/>
          <w:sz w:val="32"/>
          <w:szCs w:val="32"/>
          <w:shd w:val="clear" w:color="auto" w:fill="auto"/>
          <w:lang w:eastAsia="zh-CN"/>
        </w:rPr>
        <w:t>（盖</w:t>
      </w:r>
      <w:r>
        <w:rPr>
          <w:rFonts w:hint="eastAsia" w:asciiTheme="minorEastAsia" w:hAnsiTheme="minorEastAsia" w:eastAsiaTheme="minorEastAsia" w:cstheme="minorEastAsia"/>
          <w:b/>
          <w:bCs/>
          <w:color w:val="auto"/>
          <w:sz w:val="32"/>
          <w:szCs w:val="32"/>
          <w:shd w:val="clear" w:color="auto" w:fill="auto"/>
        </w:rPr>
        <w:t>章</w:t>
      </w:r>
      <w:r>
        <w:rPr>
          <w:rFonts w:hint="eastAsia" w:asciiTheme="minorEastAsia" w:hAnsiTheme="minorEastAsia" w:eastAsiaTheme="minorEastAsia" w:cstheme="minorEastAsia"/>
          <w:b/>
          <w:bCs/>
          <w:color w:val="auto"/>
          <w:sz w:val="32"/>
          <w:szCs w:val="32"/>
          <w:shd w:val="clear" w:color="auto" w:fill="auto"/>
          <w:lang w:eastAsia="zh-CN"/>
        </w:rPr>
        <w:t>）</w:t>
      </w:r>
      <w:r>
        <w:rPr>
          <w:rFonts w:hint="eastAsia" w:asciiTheme="minorEastAsia" w:hAnsiTheme="minorEastAsia" w:eastAsiaTheme="minorEastAsia" w:cstheme="minorEastAsia"/>
          <w:b/>
          <w:color w:val="auto"/>
          <w:sz w:val="32"/>
          <w:szCs w:val="32"/>
          <w:shd w:val="clear" w:color="auto" w:fill="auto"/>
        </w:rPr>
        <w:t>：</w:t>
      </w:r>
      <w:bookmarkEnd w:id="6"/>
      <w:r>
        <w:rPr>
          <w:rFonts w:hint="eastAsia" w:asciiTheme="minorEastAsia" w:hAnsiTheme="minorEastAsia" w:eastAsiaTheme="minorEastAsia" w:cstheme="minorEastAsia"/>
          <w:color w:val="auto"/>
          <w:sz w:val="32"/>
          <w:szCs w:val="32"/>
          <w:u w:val="thick"/>
          <w:shd w:val="clear" w:color="auto" w:fill="auto"/>
        </w:rPr>
        <w:t xml:space="preserve">               </w:t>
      </w:r>
      <w:r>
        <w:rPr>
          <w:rFonts w:hint="eastAsia" w:asciiTheme="minorEastAsia" w:hAnsiTheme="minorEastAsia" w:eastAsiaTheme="minorEastAsia" w:cstheme="minorEastAsia"/>
          <w:color w:val="auto"/>
          <w:sz w:val="32"/>
          <w:szCs w:val="32"/>
          <w:u w:val="thick"/>
          <w:shd w:val="clear" w:color="auto" w:fill="auto"/>
          <w:lang w:val="en-US" w:eastAsia="zh-CN"/>
        </w:rPr>
        <w:t xml:space="preserve">  </w:t>
      </w:r>
      <w:r>
        <w:rPr>
          <w:rFonts w:hint="eastAsia" w:asciiTheme="minorEastAsia" w:hAnsiTheme="minorEastAsia" w:eastAsiaTheme="minorEastAsia" w:cstheme="minorEastAsia"/>
          <w:color w:val="auto"/>
          <w:sz w:val="32"/>
          <w:szCs w:val="32"/>
          <w:u w:val="thick"/>
          <w:shd w:val="clear" w:color="auto" w:fill="auto"/>
        </w:rPr>
        <w:t xml:space="preserve">      </w:t>
      </w:r>
    </w:p>
    <w:p w14:paraId="6BF2E1D3">
      <w:pPr>
        <w:adjustRightInd w:val="0"/>
        <w:snapToGrid w:val="0"/>
        <w:spacing w:line="1000" w:lineRule="exact"/>
        <w:ind w:firstLine="1576"/>
        <w:outlineLvl w:val="0"/>
        <w:rPr>
          <w:rFonts w:hint="eastAsia" w:asciiTheme="minorEastAsia" w:hAnsiTheme="minorEastAsia" w:eastAsiaTheme="minorEastAsia" w:cstheme="minorEastAsia"/>
          <w:b/>
          <w:bCs/>
          <w:color w:val="auto"/>
          <w:sz w:val="32"/>
          <w:szCs w:val="32"/>
          <w:u w:val="thick"/>
          <w:shd w:val="clear" w:color="auto" w:fill="auto"/>
        </w:rPr>
      </w:pPr>
      <w:bookmarkStart w:id="7" w:name="_Toc32146"/>
      <w:r>
        <w:rPr>
          <w:rFonts w:hint="eastAsia" w:asciiTheme="minorEastAsia" w:hAnsiTheme="minorEastAsia" w:eastAsiaTheme="minorEastAsia" w:cstheme="minorEastAsia"/>
          <w:b/>
          <w:bCs/>
          <w:color w:val="auto"/>
          <w:sz w:val="32"/>
          <w:szCs w:val="32"/>
          <w:shd w:val="clear" w:color="auto" w:fill="auto"/>
        </w:rPr>
        <w:t>法</w:t>
      </w:r>
      <w:r>
        <w:rPr>
          <w:rFonts w:hint="eastAsia" w:asciiTheme="minorEastAsia" w:hAnsiTheme="minorEastAsia" w:eastAsiaTheme="minorEastAsia" w:cstheme="minorEastAsia"/>
          <w:b/>
          <w:bCs/>
          <w:color w:val="auto"/>
          <w:sz w:val="32"/>
          <w:szCs w:val="32"/>
          <w:shd w:val="clear" w:color="auto" w:fill="auto"/>
          <w:lang w:eastAsia="zh-CN"/>
        </w:rPr>
        <w:t>定代表人</w:t>
      </w:r>
      <w:r>
        <w:rPr>
          <w:rFonts w:hint="eastAsia" w:asciiTheme="minorEastAsia" w:hAnsiTheme="minorEastAsia" w:eastAsiaTheme="minorEastAsia" w:cstheme="minorEastAsia"/>
          <w:b/>
          <w:bCs/>
          <w:color w:val="auto"/>
          <w:sz w:val="32"/>
          <w:szCs w:val="32"/>
          <w:shd w:val="clear" w:color="auto" w:fill="auto"/>
        </w:rPr>
        <w:t>或</w:t>
      </w:r>
      <w:r>
        <w:rPr>
          <w:rFonts w:hint="eastAsia" w:asciiTheme="minorEastAsia" w:hAnsiTheme="minorEastAsia" w:eastAsiaTheme="minorEastAsia" w:cstheme="minorEastAsia"/>
          <w:b/>
          <w:bCs/>
          <w:color w:val="auto"/>
          <w:sz w:val="32"/>
          <w:szCs w:val="32"/>
          <w:shd w:val="clear" w:color="auto" w:fill="auto"/>
          <w:lang w:eastAsia="zh-CN"/>
        </w:rPr>
        <w:t>授权</w:t>
      </w:r>
      <w:r>
        <w:rPr>
          <w:rFonts w:hint="eastAsia" w:asciiTheme="minorEastAsia" w:hAnsiTheme="minorEastAsia" w:eastAsiaTheme="minorEastAsia" w:cstheme="minorEastAsia"/>
          <w:b/>
          <w:bCs/>
          <w:color w:val="auto"/>
          <w:sz w:val="32"/>
          <w:szCs w:val="32"/>
          <w:shd w:val="clear" w:color="auto" w:fill="auto"/>
        </w:rPr>
        <w:t>委托人（</w:t>
      </w:r>
      <w:r>
        <w:rPr>
          <w:rFonts w:hint="eastAsia" w:asciiTheme="minorEastAsia" w:hAnsiTheme="minorEastAsia" w:eastAsiaTheme="minorEastAsia" w:cstheme="minorEastAsia"/>
          <w:b/>
          <w:bCs/>
          <w:color w:val="auto"/>
          <w:sz w:val="32"/>
          <w:szCs w:val="32"/>
          <w:shd w:val="clear" w:color="auto" w:fill="auto"/>
          <w:lang w:eastAsia="zh-CN"/>
        </w:rPr>
        <w:t>签字或盖章</w:t>
      </w:r>
      <w:r>
        <w:rPr>
          <w:rFonts w:hint="eastAsia" w:asciiTheme="minorEastAsia" w:hAnsiTheme="minorEastAsia" w:eastAsiaTheme="minorEastAsia" w:cstheme="minorEastAsia"/>
          <w:b/>
          <w:bCs/>
          <w:color w:val="auto"/>
          <w:sz w:val="32"/>
          <w:szCs w:val="32"/>
          <w:shd w:val="clear" w:color="auto" w:fill="auto"/>
        </w:rPr>
        <w:t>）：</w:t>
      </w:r>
      <w:bookmarkEnd w:id="7"/>
      <w:r>
        <w:rPr>
          <w:rFonts w:hint="eastAsia" w:asciiTheme="minorEastAsia" w:hAnsiTheme="minorEastAsia" w:eastAsiaTheme="minorEastAsia" w:cstheme="minorEastAsia"/>
          <w:color w:val="auto"/>
          <w:sz w:val="32"/>
          <w:szCs w:val="32"/>
          <w:u w:val="thick"/>
          <w:shd w:val="clear" w:color="auto" w:fill="auto"/>
        </w:rPr>
        <w:t xml:space="preserve">               </w:t>
      </w:r>
    </w:p>
    <w:p w14:paraId="3281F61D">
      <w:pPr>
        <w:adjustRightInd w:val="0"/>
        <w:snapToGrid w:val="0"/>
        <w:spacing w:line="1000" w:lineRule="exact"/>
        <w:ind w:firstLine="1576"/>
        <w:outlineLvl w:val="0"/>
        <w:rPr>
          <w:rFonts w:hint="eastAsia" w:asciiTheme="minorEastAsia" w:hAnsiTheme="minorEastAsia" w:eastAsiaTheme="minorEastAsia" w:cstheme="minorEastAsia"/>
          <w:color w:val="auto"/>
          <w:sz w:val="32"/>
          <w:szCs w:val="32"/>
          <w:u w:val="thick"/>
          <w:shd w:val="clear" w:color="auto" w:fill="auto"/>
        </w:rPr>
      </w:pPr>
      <w:bookmarkStart w:id="8" w:name="_Toc6355"/>
      <w:r>
        <w:rPr>
          <w:rFonts w:hint="eastAsia" w:asciiTheme="minorEastAsia" w:hAnsiTheme="minorEastAsia" w:eastAsiaTheme="minorEastAsia" w:cstheme="minorEastAsia"/>
          <w:b/>
          <w:color w:val="auto"/>
          <w:sz w:val="32"/>
          <w:szCs w:val="32"/>
          <w:shd w:val="clear" w:color="auto" w:fill="auto"/>
        </w:rPr>
        <w:t xml:space="preserve">时   </w:t>
      </w:r>
      <w:r>
        <w:rPr>
          <w:rFonts w:hint="eastAsia" w:asciiTheme="minorEastAsia" w:hAnsiTheme="minorEastAsia" w:eastAsiaTheme="minorEastAsia" w:cstheme="minorEastAsia"/>
          <w:b/>
          <w:color w:val="auto"/>
          <w:sz w:val="32"/>
          <w:szCs w:val="32"/>
          <w:shd w:val="clear" w:color="auto" w:fill="auto"/>
          <w:lang w:val="en-US" w:eastAsia="zh-CN"/>
        </w:rPr>
        <w:t xml:space="preserve">   </w:t>
      </w:r>
      <w:r>
        <w:rPr>
          <w:rFonts w:hint="eastAsia" w:asciiTheme="minorEastAsia" w:hAnsiTheme="minorEastAsia" w:eastAsiaTheme="minorEastAsia" w:cstheme="minorEastAsia"/>
          <w:b/>
          <w:color w:val="auto"/>
          <w:sz w:val="32"/>
          <w:szCs w:val="32"/>
          <w:shd w:val="clear" w:color="auto" w:fill="auto"/>
        </w:rPr>
        <w:t xml:space="preserve"> 间</w:t>
      </w:r>
      <w:r>
        <w:rPr>
          <w:rFonts w:hint="eastAsia" w:asciiTheme="minorEastAsia" w:hAnsiTheme="minorEastAsia" w:eastAsiaTheme="minorEastAsia" w:cstheme="minorEastAsia"/>
          <w:color w:val="auto"/>
          <w:sz w:val="32"/>
          <w:szCs w:val="32"/>
          <w:shd w:val="clear" w:color="auto" w:fill="auto"/>
        </w:rPr>
        <w:t>：</w:t>
      </w:r>
      <w:bookmarkEnd w:id="8"/>
      <w:r>
        <w:rPr>
          <w:rFonts w:hint="eastAsia" w:asciiTheme="minorEastAsia" w:hAnsiTheme="minorEastAsia" w:eastAsiaTheme="minorEastAsia" w:cstheme="minorEastAsia"/>
          <w:color w:val="auto"/>
          <w:sz w:val="32"/>
          <w:szCs w:val="32"/>
          <w:u w:val="thick"/>
          <w:shd w:val="clear" w:color="auto" w:fill="auto"/>
        </w:rPr>
        <w:t xml:space="preserve">       </w:t>
      </w:r>
      <w:r>
        <w:rPr>
          <w:rFonts w:hint="eastAsia" w:asciiTheme="minorEastAsia" w:hAnsiTheme="minorEastAsia" w:eastAsiaTheme="minorEastAsia" w:cstheme="minorEastAsia"/>
          <w:color w:val="auto"/>
          <w:sz w:val="32"/>
          <w:szCs w:val="32"/>
          <w:u w:val="thick"/>
          <w:shd w:val="clear" w:color="auto" w:fill="auto"/>
          <w:lang w:val="en-US" w:eastAsia="zh-CN"/>
        </w:rPr>
        <w:t xml:space="preserve">    </w:t>
      </w:r>
      <w:r>
        <w:rPr>
          <w:rFonts w:hint="eastAsia" w:asciiTheme="minorEastAsia" w:hAnsiTheme="minorEastAsia" w:eastAsiaTheme="minorEastAsia" w:cstheme="minorEastAsia"/>
          <w:color w:val="auto"/>
          <w:sz w:val="32"/>
          <w:szCs w:val="32"/>
          <w:u w:val="thick"/>
          <w:shd w:val="clear" w:color="auto" w:fill="auto"/>
        </w:rPr>
        <w:t xml:space="preserve">      </w:t>
      </w:r>
      <w:r>
        <w:rPr>
          <w:rFonts w:hint="eastAsia" w:asciiTheme="minorEastAsia" w:hAnsiTheme="minorEastAsia" w:eastAsiaTheme="minorEastAsia" w:cstheme="minorEastAsia"/>
          <w:color w:val="auto"/>
          <w:sz w:val="32"/>
          <w:szCs w:val="32"/>
          <w:u w:val="thick"/>
          <w:shd w:val="clear" w:color="auto" w:fill="auto"/>
          <w:lang w:val="en-US" w:eastAsia="zh-CN"/>
        </w:rPr>
        <w:t xml:space="preserve">  </w:t>
      </w:r>
      <w:r>
        <w:rPr>
          <w:rFonts w:hint="eastAsia" w:asciiTheme="minorEastAsia" w:hAnsiTheme="minorEastAsia" w:eastAsiaTheme="minorEastAsia" w:cstheme="minorEastAsia"/>
          <w:color w:val="auto"/>
          <w:sz w:val="32"/>
          <w:szCs w:val="32"/>
          <w:u w:val="thick"/>
          <w:shd w:val="clear" w:color="auto" w:fill="auto"/>
        </w:rPr>
        <w:t xml:space="preserve">        </w:t>
      </w:r>
    </w:p>
    <w:p w14:paraId="7EB37198">
      <w:pPr>
        <w:tabs>
          <w:tab w:val="left" w:pos="1101"/>
        </w:tabs>
        <w:spacing w:before="27"/>
        <w:ind w:left="0" w:right="280" w:firstLine="0"/>
        <w:jc w:val="center"/>
        <w:rPr>
          <w:rFonts w:hint="eastAsia" w:asciiTheme="minorEastAsia" w:hAnsiTheme="minorEastAsia" w:eastAsiaTheme="minorEastAsia" w:cstheme="minorEastAsia"/>
          <w:b/>
          <w:color w:val="auto"/>
          <w:sz w:val="44"/>
        </w:rPr>
      </w:pPr>
    </w:p>
    <w:p w14:paraId="2838EB3A">
      <w:pPr>
        <w:tabs>
          <w:tab w:val="left" w:pos="1101"/>
        </w:tabs>
        <w:spacing w:before="27"/>
        <w:ind w:left="0" w:right="280" w:firstLine="0"/>
        <w:jc w:val="center"/>
        <w:rPr>
          <w:rFonts w:hint="eastAsia" w:asciiTheme="minorEastAsia" w:hAnsiTheme="minorEastAsia" w:eastAsiaTheme="minorEastAsia" w:cstheme="minorEastAsia"/>
          <w:b/>
          <w:color w:val="auto"/>
          <w:sz w:val="44"/>
        </w:rPr>
      </w:pPr>
      <w:r>
        <w:rPr>
          <w:rFonts w:hint="eastAsia" w:asciiTheme="minorEastAsia" w:hAnsiTheme="minorEastAsia" w:eastAsiaTheme="minorEastAsia" w:cstheme="minorEastAsia"/>
          <w:b/>
          <w:color w:val="auto"/>
          <w:sz w:val="44"/>
        </w:rPr>
        <w:t>目</w:t>
      </w:r>
      <w:r>
        <w:rPr>
          <w:rFonts w:hint="eastAsia" w:asciiTheme="minorEastAsia" w:hAnsiTheme="minorEastAsia" w:eastAsiaTheme="minorEastAsia" w:cstheme="minorEastAsia"/>
          <w:b/>
          <w:color w:val="auto"/>
          <w:sz w:val="44"/>
        </w:rPr>
        <w:tab/>
      </w:r>
      <w:r>
        <w:rPr>
          <w:rFonts w:hint="eastAsia" w:asciiTheme="minorEastAsia" w:hAnsiTheme="minorEastAsia" w:eastAsiaTheme="minorEastAsia" w:cstheme="minorEastAsia"/>
          <w:b/>
          <w:color w:val="auto"/>
          <w:sz w:val="44"/>
        </w:rPr>
        <w:t>录</w:t>
      </w:r>
    </w:p>
    <w:p w14:paraId="458E5A29">
      <w:pPr>
        <w:pStyle w:val="11"/>
        <w:rPr>
          <w:rFonts w:hint="eastAsia" w:asciiTheme="minorEastAsia" w:hAnsiTheme="minorEastAsia" w:eastAsiaTheme="minorEastAsia" w:cstheme="minorEastAsia"/>
          <w:b/>
          <w:color w:val="auto"/>
          <w:sz w:val="20"/>
        </w:rPr>
      </w:pPr>
    </w:p>
    <w:p w14:paraId="44E2CB16">
      <w:pPr>
        <w:pStyle w:val="11"/>
        <w:spacing w:before="6"/>
        <w:rPr>
          <w:rFonts w:hint="eastAsia" w:asciiTheme="minorEastAsia" w:hAnsiTheme="minorEastAsia" w:eastAsiaTheme="minorEastAsia" w:cstheme="minorEastAsia"/>
          <w:b/>
          <w:color w:val="auto"/>
          <w:sz w:val="25"/>
        </w:rPr>
      </w:pPr>
    </w:p>
    <w:p w14:paraId="66B2905D">
      <w:pPr>
        <w:numPr>
          <w:ilvl w:val="0"/>
          <w:numId w:val="22"/>
        </w:numPr>
        <w:spacing w:line="600" w:lineRule="auto"/>
        <w:ind w:firstLine="2249" w:firstLineChars="800"/>
        <w:outlineLvl w:val="0"/>
        <w:rPr>
          <w:rFonts w:hint="eastAsia" w:asciiTheme="minorEastAsia" w:hAnsiTheme="minorEastAsia" w:eastAsiaTheme="minorEastAsia" w:cstheme="minorEastAsia"/>
          <w:b/>
          <w:bCs/>
          <w:color w:val="auto"/>
          <w:sz w:val="28"/>
          <w:szCs w:val="28"/>
          <w:shd w:val="clear" w:color="auto" w:fill="auto"/>
          <w:lang w:eastAsia="zh-CN"/>
        </w:rPr>
      </w:pPr>
      <w:bookmarkStart w:id="9" w:name="_Toc276"/>
      <w:r>
        <w:rPr>
          <w:rFonts w:hint="eastAsia" w:asciiTheme="minorEastAsia" w:hAnsiTheme="minorEastAsia" w:eastAsiaTheme="minorEastAsia" w:cstheme="minorEastAsia"/>
          <w:b/>
          <w:bCs/>
          <w:color w:val="auto"/>
          <w:sz w:val="28"/>
          <w:szCs w:val="28"/>
          <w:shd w:val="clear" w:color="auto" w:fill="auto"/>
          <w:lang w:eastAsia="zh-CN"/>
        </w:rPr>
        <w:t>投标函</w:t>
      </w:r>
      <w:bookmarkEnd w:id="9"/>
    </w:p>
    <w:p w14:paraId="1A1A4515">
      <w:pPr>
        <w:spacing w:line="600" w:lineRule="auto"/>
        <w:ind w:firstLine="562" w:firstLineChars="200"/>
        <w:outlineLvl w:val="0"/>
        <w:rPr>
          <w:rFonts w:hint="eastAsia" w:asciiTheme="minorEastAsia" w:hAnsiTheme="minorEastAsia" w:eastAsiaTheme="minorEastAsia" w:cstheme="minorEastAsia"/>
          <w:b/>
          <w:bCs/>
          <w:color w:val="auto"/>
          <w:sz w:val="28"/>
          <w:szCs w:val="28"/>
          <w:shd w:val="clear" w:color="auto" w:fill="auto"/>
        </w:rPr>
      </w:pPr>
      <w:r>
        <w:rPr>
          <w:rFonts w:hint="eastAsia" w:asciiTheme="minorEastAsia" w:hAnsiTheme="minorEastAsia" w:eastAsiaTheme="minorEastAsia" w:cstheme="minorEastAsia"/>
          <w:b/>
          <w:bCs/>
          <w:color w:val="auto"/>
          <w:sz w:val="28"/>
          <w:szCs w:val="28"/>
          <w:shd w:val="clear" w:color="auto" w:fill="auto"/>
          <w:lang w:val="en-US" w:eastAsia="zh-CN"/>
        </w:rPr>
        <w:t xml:space="preserve">            </w:t>
      </w:r>
      <w:bookmarkStart w:id="10" w:name="_Toc25752"/>
      <w:r>
        <w:rPr>
          <w:rFonts w:hint="eastAsia" w:asciiTheme="minorEastAsia" w:hAnsiTheme="minorEastAsia" w:eastAsiaTheme="minorEastAsia" w:cstheme="minorEastAsia"/>
          <w:b/>
          <w:bCs/>
          <w:color w:val="auto"/>
          <w:sz w:val="28"/>
          <w:szCs w:val="28"/>
          <w:shd w:val="clear" w:color="auto" w:fill="auto"/>
          <w:lang w:eastAsia="zh-CN"/>
        </w:rPr>
        <w:t>二、</w:t>
      </w:r>
      <w:r>
        <w:rPr>
          <w:rFonts w:hint="eastAsia" w:asciiTheme="minorEastAsia" w:hAnsiTheme="minorEastAsia" w:eastAsiaTheme="minorEastAsia" w:cstheme="minorEastAsia"/>
          <w:b/>
          <w:bCs/>
          <w:color w:val="auto"/>
          <w:sz w:val="28"/>
          <w:szCs w:val="28"/>
          <w:shd w:val="clear" w:color="auto" w:fill="auto"/>
        </w:rPr>
        <w:t xml:space="preserve"> </w:t>
      </w:r>
      <w:r>
        <w:rPr>
          <w:rFonts w:hint="eastAsia" w:asciiTheme="minorEastAsia" w:hAnsiTheme="minorEastAsia" w:eastAsiaTheme="minorEastAsia" w:cstheme="minorEastAsia"/>
          <w:b/>
          <w:bCs/>
          <w:color w:val="auto"/>
          <w:sz w:val="28"/>
          <w:szCs w:val="28"/>
          <w:shd w:val="clear" w:color="auto" w:fill="auto"/>
          <w:lang w:eastAsia="zh-CN"/>
        </w:rPr>
        <w:t>开标一览表</w:t>
      </w:r>
      <w:bookmarkEnd w:id="10"/>
    </w:p>
    <w:p w14:paraId="78187658">
      <w:pPr>
        <w:spacing w:line="600" w:lineRule="auto"/>
        <w:outlineLvl w:val="0"/>
        <w:rPr>
          <w:rFonts w:hint="eastAsia" w:asciiTheme="minorEastAsia" w:hAnsiTheme="minorEastAsia" w:eastAsiaTheme="minorEastAsia" w:cstheme="minorEastAsia"/>
          <w:b/>
          <w:bCs/>
          <w:color w:val="auto"/>
          <w:sz w:val="28"/>
          <w:szCs w:val="28"/>
          <w:shd w:val="clear" w:color="auto" w:fill="auto"/>
          <w:lang w:eastAsia="zh-CN"/>
        </w:rPr>
      </w:pPr>
      <w:r>
        <w:rPr>
          <w:rFonts w:hint="eastAsia" w:asciiTheme="minorEastAsia" w:hAnsiTheme="minorEastAsia" w:eastAsiaTheme="minorEastAsia" w:cstheme="minorEastAsia"/>
          <w:b/>
          <w:bCs/>
          <w:color w:val="auto"/>
          <w:sz w:val="28"/>
          <w:szCs w:val="28"/>
          <w:shd w:val="clear" w:color="auto" w:fill="auto"/>
          <w:lang w:val="en-US" w:eastAsia="zh-CN"/>
        </w:rPr>
        <w:t xml:space="preserve">                </w:t>
      </w:r>
      <w:bookmarkStart w:id="11" w:name="_Toc5745"/>
      <w:r>
        <w:rPr>
          <w:rFonts w:hint="eastAsia" w:asciiTheme="minorEastAsia" w:hAnsiTheme="minorEastAsia" w:eastAsiaTheme="minorEastAsia" w:cstheme="minorEastAsia"/>
          <w:b/>
          <w:bCs/>
          <w:color w:val="auto"/>
          <w:sz w:val="28"/>
          <w:szCs w:val="28"/>
          <w:shd w:val="clear" w:color="auto" w:fill="auto"/>
          <w:lang w:eastAsia="zh-CN"/>
        </w:rPr>
        <w:t>三、</w:t>
      </w:r>
      <w:r>
        <w:rPr>
          <w:rFonts w:hint="eastAsia" w:asciiTheme="minorEastAsia" w:hAnsiTheme="minorEastAsia" w:eastAsiaTheme="minorEastAsia" w:cstheme="minorEastAsia"/>
          <w:b/>
          <w:bCs/>
          <w:color w:val="auto"/>
          <w:sz w:val="28"/>
          <w:szCs w:val="28"/>
          <w:shd w:val="clear" w:color="auto" w:fill="auto"/>
        </w:rPr>
        <w:t xml:space="preserve"> </w:t>
      </w:r>
      <w:bookmarkEnd w:id="11"/>
      <w:r>
        <w:rPr>
          <w:rFonts w:hint="eastAsia" w:asciiTheme="minorEastAsia" w:hAnsiTheme="minorEastAsia" w:eastAsiaTheme="minorEastAsia" w:cstheme="minorEastAsia"/>
          <w:b/>
          <w:bCs/>
          <w:color w:val="auto"/>
          <w:sz w:val="28"/>
          <w:szCs w:val="28"/>
          <w:shd w:val="clear" w:color="auto" w:fill="auto"/>
          <w:lang w:eastAsia="zh-CN"/>
        </w:rPr>
        <w:t>资格证明文件</w:t>
      </w:r>
    </w:p>
    <w:p w14:paraId="1009ABA5">
      <w:pPr>
        <w:spacing w:line="600" w:lineRule="auto"/>
        <w:outlineLvl w:val="0"/>
        <w:rPr>
          <w:rFonts w:hint="eastAsia"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 xml:space="preserve">                </w:t>
      </w:r>
      <w:bookmarkStart w:id="12" w:name="_Toc31762"/>
      <w:r>
        <w:rPr>
          <w:rFonts w:hint="eastAsia" w:asciiTheme="minorEastAsia" w:hAnsiTheme="minorEastAsia" w:eastAsiaTheme="minorEastAsia" w:cstheme="minorEastAsia"/>
          <w:b/>
          <w:bCs/>
          <w:color w:val="auto"/>
          <w:sz w:val="28"/>
          <w:szCs w:val="28"/>
          <w:shd w:val="clear" w:color="auto" w:fill="auto"/>
          <w:lang w:val="en-US" w:eastAsia="zh-CN"/>
        </w:rPr>
        <w:t xml:space="preserve">四、 </w:t>
      </w:r>
      <w:bookmarkEnd w:id="12"/>
      <w:r>
        <w:rPr>
          <w:rFonts w:hint="eastAsia" w:asciiTheme="minorEastAsia" w:hAnsiTheme="minorEastAsia" w:eastAsiaTheme="minorEastAsia" w:cstheme="minorEastAsia"/>
          <w:b/>
          <w:bCs/>
          <w:color w:val="auto"/>
          <w:sz w:val="28"/>
          <w:szCs w:val="28"/>
          <w:shd w:val="clear" w:color="auto" w:fill="auto"/>
          <w:lang w:eastAsia="zh-CN"/>
        </w:rPr>
        <w:t>投标方案</w:t>
      </w:r>
      <w:r>
        <w:rPr>
          <w:rFonts w:hint="eastAsia" w:asciiTheme="minorEastAsia" w:hAnsiTheme="minorEastAsia" w:eastAsiaTheme="minorEastAsia" w:cstheme="minorEastAsia"/>
          <w:b/>
          <w:bCs/>
          <w:color w:val="auto"/>
          <w:sz w:val="28"/>
          <w:szCs w:val="28"/>
          <w:shd w:val="clear" w:color="auto" w:fill="auto"/>
          <w:lang w:val="en-US" w:eastAsia="zh-CN"/>
        </w:rPr>
        <w:t xml:space="preserve">   </w:t>
      </w:r>
      <w:bookmarkStart w:id="13" w:name="_Toc26495"/>
    </w:p>
    <w:p w14:paraId="5120AEA4">
      <w:pPr>
        <w:spacing w:line="600" w:lineRule="auto"/>
        <w:ind w:firstLine="2249" w:firstLineChars="800"/>
        <w:outlineLvl w:val="0"/>
        <w:rPr>
          <w:rFonts w:hint="eastAsia"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五、 投标人类似业绩一览表</w:t>
      </w:r>
    </w:p>
    <w:p w14:paraId="0F4B9AEE">
      <w:pPr>
        <w:spacing w:line="600" w:lineRule="auto"/>
        <w:ind w:firstLine="2249" w:firstLineChars="800"/>
        <w:outlineLvl w:val="0"/>
        <w:rPr>
          <w:rFonts w:hint="eastAsia"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六、 政府采购投标人拒绝政府采购领域商业贿赂承诺书</w:t>
      </w:r>
    </w:p>
    <w:bookmarkEnd w:id="13"/>
    <w:p w14:paraId="7C81F95E">
      <w:pPr>
        <w:spacing w:before="43"/>
        <w:ind w:left="682" w:right="580" w:firstLine="0"/>
        <w:jc w:val="center"/>
        <w:rPr>
          <w:rFonts w:hint="eastAsia" w:asciiTheme="minorEastAsia" w:hAnsiTheme="minorEastAsia" w:eastAsiaTheme="minorEastAsia" w:cstheme="minorEastAsia"/>
          <w:b/>
          <w:color w:val="auto"/>
          <w:sz w:val="28"/>
        </w:rPr>
      </w:pPr>
    </w:p>
    <w:p w14:paraId="7DEF4AD9">
      <w:pPr>
        <w:spacing w:before="43"/>
        <w:ind w:left="682" w:right="580" w:firstLine="0"/>
        <w:jc w:val="center"/>
        <w:rPr>
          <w:rFonts w:hint="eastAsia" w:asciiTheme="minorEastAsia" w:hAnsiTheme="minorEastAsia" w:eastAsiaTheme="minorEastAsia" w:cstheme="minorEastAsia"/>
          <w:b/>
          <w:color w:val="auto"/>
          <w:sz w:val="28"/>
        </w:rPr>
      </w:pPr>
    </w:p>
    <w:p w14:paraId="5C5A0F2C">
      <w:pPr>
        <w:spacing w:before="43"/>
        <w:ind w:left="682" w:right="580" w:firstLine="0"/>
        <w:jc w:val="center"/>
        <w:rPr>
          <w:rFonts w:hint="eastAsia" w:asciiTheme="minorEastAsia" w:hAnsiTheme="minorEastAsia" w:eastAsiaTheme="minorEastAsia" w:cstheme="minorEastAsia"/>
          <w:b/>
          <w:color w:val="auto"/>
          <w:sz w:val="28"/>
        </w:rPr>
      </w:pPr>
    </w:p>
    <w:p w14:paraId="3E6BC437">
      <w:pPr>
        <w:spacing w:before="43"/>
        <w:ind w:left="682" w:right="580" w:firstLine="0"/>
        <w:jc w:val="center"/>
        <w:rPr>
          <w:rFonts w:hint="eastAsia" w:asciiTheme="minorEastAsia" w:hAnsiTheme="minorEastAsia" w:eastAsiaTheme="minorEastAsia" w:cstheme="minorEastAsia"/>
          <w:b/>
          <w:color w:val="auto"/>
          <w:sz w:val="28"/>
        </w:rPr>
      </w:pPr>
    </w:p>
    <w:p w14:paraId="635B450E">
      <w:pPr>
        <w:spacing w:before="43"/>
        <w:ind w:left="682" w:right="580" w:firstLine="0"/>
        <w:jc w:val="center"/>
        <w:rPr>
          <w:rFonts w:hint="eastAsia" w:asciiTheme="minorEastAsia" w:hAnsiTheme="minorEastAsia" w:eastAsiaTheme="minorEastAsia" w:cstheme="minorEastAsia"/>
          <w:b/>
          <w:color w:val="auto"/>
          <w:sz w:val="28"/>
        </w:rPr>
      </w:pPr>
    </w:p>
    <w:p w14:paraId="21D3035E">
      <w:pPr>
        <w:spacing w:before="43"/>
        <w:ind w:left="682" w:right="580" w:firstLine="0"/>
        <w:jc w:val="center"/>
        <w:rPr>
          <w:rFonts w:hint="eastAsia" w:asciiTheme="minorEastAsia" w:hAnsiTheme="minorEastAsia" w:eastAsiaTheme="minorEastAsia" w:cstheme="minorEastAsia"/>
          <w:b/>
          <w:color w:val="auto"/>
          <w:sz w:val="28"/>
        </w:rPr>
      </w:pPr>
    </w:p>
    <w:p w14:paraId="32FA59DF">
      <w:pPr>
        <w:spacing w:before="43"/>
        <w:ind w:left="682" w:right="580" w:firstLine="0"/>
        <w:jc w:val="center"/>
        <w:rPr>
          <w:rFonts w:hint="eastAsia" w:asciiTheme="minorEastAsia" w:hAnsiTheme="minorEastAsia" w:eastAsiaTheme="minorEastAsia" w:cstheme="minorEastAsia"/>
          <w:b/>
          <w:color w:val="auto"/>
          <w:sz w:val="28"/>
        </w:rPr>
      </w:pPr>
    </w:p>
    <w:p w14:paraId="6A8374B9">
      <w:pPr>
        <w:spacing w:before="43"/>
        <w:ind w:left="682" w:right="580" w:firstLine="0"/>
        <w:jc w:val="center"/>
        <w:rPr>
          <w:rFonts w:hint="eastAsia" w:asciiTheme="minorEastAsia" w:hAnsiTheme="minorEastAsia" w:eastAsiaTheme="minorEastAsia" w:cstheme="minorEastAsia"/>
          <w:b/>
          <w:color w:val="auto"/>
          <w:sz w:val="28"/>
        </w:rPr>
      </w:pPr>
    </w:p>
    <w:p w14:paraId="12B2E3FE">
      <w:pPr>
        <w:spacing w:before="43"/>
        <w:ind w:left="682" w:right="580" w:firstLine="0"/>
        <w:jc w:val="center"/>
        <w:rPr>
          <w:rFonts w:hint="eastAsia" w:asciiTheme="minorEastAsia" w:hAnsiTheme="minorEastAsia" w:eastAsiaTheme="minorEastAsia" w:cstheme="minorEastAsia"/>
          <w:b/>
          <w:color w:val="auto"/>
          <w:sz w:val="28"/>
        </w:rPr>
      </w:pPr>
    </w:p>
    <w:p w14:paraId="3A7CA4B0">
      <w:pPr>
        <w:pStyle w:val="11"/>
        <w:rPr>
          <w:rFonts w:hint="eastAsia" w:asciiTheme="minorEastAsia" w:hAnsiTheme="minorEastAsia" w:eastAsiaTheme="minorEastAsia" w:cstheme="minorEastAsia"/>
          <w:b/>
          <w:color w:val="auto"/>
          <w:sz w:val="28"/>
        </w:rPr>
      </w:pPr>
    </w:p>
    <w:p w14:paraId="6F1B5C54">
      <w:pPr>
        <w:pStyle w:val="18"/>
        <w:rPr>
          <w:rFonts w:hint="eastAsia" w:asciiTheme="minorEastAsia" w:hAnsiTheme="minorEastAsia" w:eastAsiaTheme="minorEastAsia" w:cstheme="minorEastAsia"/>
          <w:color w:val="auto"/>
        </w:rPr>
      </w:pPr>
    </w:p>
    <w:p w14:paraId="19C7860D">
      <w:pPr>
        <w:spacing w:before="43"/>
        <w:ind w:left="682" w:right="580" w:firstLine="0"/>
        <w:jc w:val="center"/>
        <w:rPr>
          <w:rFonts w:hint="eastAsia" w:asciiTheme="minorEastAsia" w:hAnsiTheme="minorEastAsia" w:eastAsiaTheme="minorEastAsia" w:cstheme="minorEastAsia"/>
          <w:b/>
          <w:color w:val="auto"/>
          <w:sz w:val="28"/>
        </w:rPr>
      </w:pPr>
    </w:p>
    <w:p w14:paraId="2FC68000">
      <w:pPr>
        <w:pStyle w:val="17"/>
        <w:rPr>
          <w:rFonts w:hint="eastAsia" w:asciiTheme="minorEastAsia" w:hAnsiTheme="minorEastAsia" w:eastAsiaTheme="minorEastAsia" w:cstheme="minorEastAsia"/>
          <w:b/>
          <w:color w:val="auto"/>
          <w:sz w:val="28"/>
        </w:rPr>
      </w:pPr>
    </w:p>
    <w:p w14:paraId="07FF076F">
      <w:pPr>
        <w:pStyle w:val="17"/>
        <w:rPr>
          <w:rFonts w:hint="eastAsia" w:asciiTheme="minorEastAsia" w:hAnsiTheme="minorEastAsia" w:eastAsiaTheme="minorEastAsia" w:cstheme="minorEastAsia"/>
          <w:b/>
          <w:color w:val="auto"/>
          <w:sz w:val="28"/>
        </w:rPr>
      </w:pPr>
    </w:p>
    <w:p w14:paraId="375E1DF6">
      <w:pPr>
        <w:pStyle w:val="17"/>
        <w:rPr>
          <w:rFonts w:hint="eastAsia" w:asciiTheme="minorEastAsia" w:hAnsiTheme="minorEastAsia" w:eastAsiaTheme="minorEastAsia" w:cstheme="minorEastAsia"/>
          <w:b/>
          <w:color w:val="auto"/>
          <w:sz w:val="28"/>
        </w:rPr>
      </w:pPr>
    </w:p>
    <w:p w14:paraId="09F58066">
      <w:pPr>
        <w:pStyle w:val="17"/>
        <w:rPr>
          <w:rFonts w:hint="eastAsia" w:asciiTheme="minorEastAsia" w:hAnsiTheme="minorEastAsia" w:eastAsiaTheme="minorEastAsia" w:cstheme="minorEastAsia"/>
          <w:b/>
          <w:color w:val="auto"/>
          <w:sz w:val="28"/>
        </w:rPr>
      </w:pPr>
    </w:p>
    <w:p w14:paraId="472FA3E9">
      <w:pPr>
        <w:pStyle w:val="17"/>
        <w:rPr>
          <w:rFonts w:hint="eastAsia" w:asciiTheme="minorEastAsia" w:hAnsiTheme="minorEastAsia" w:eastAsiaTheme="minorEastAsia" w:cstheme="minorEastAsia"/>
          <w:b/>
          <w:color w:val="auto"/>
          <w:sz w:val="28"/>
        </w:rPr>
      </w:pPr>
    </w:p>
    <w:p w14:paraId="5AEC65CE">
      <w:pPr>
        <w:pStyle w:val="17"/>
        <w:rPr>
          <w:rFonts w:hint="eastAsia" w:asciiTheme="minorEastAsia" w:hAnsiTheme="minorEastAsia" w:eastAsiaTheme="minorEastAsia" w:cstheme="minorEastAsia"/>
          <w:b/>
          <w:color w:val="auto"/>
          <w:sz w:val="28"/>
        </w:rPr>
      </w:pPr>
    </w:p>
    <w:p w14:paraId="4080F00E">
      <w:pPr>
        <w:spacing w:before="43"/>
        <w:ind w:left="682" w:right="580" w:firstLine="0"/>
        <w:jc w:val="center"/>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一、</w:t>
      </w:r>
      <w:r>
        <w:rPr>
          <w:rFonts w:hint="eastAsia" w:asciiTheme="minorEastAsia" w:hAnsiTheme="minorEastAsia" w:eastAsiaTheme="minorEastAsia" w:cstheme="minorEastAsia"/>
          <w:b/>
          <w:color w:val="auto"/>
          <w:sz w:val="28"/>
          <w:lang w:eastAsia="zh-CN"/>
        </w:rPr>
        <w:t>投标函</w:t>
      </w:r>
    </w:p>
    <w:p w14:paraId="1059CC76">
      <w:pPr>
        <w:pStyle w:val="11"/>
        <w:spacing w:before="7"/>
        <w:rPr>
          <w:rFonts w:hint="eastAsia" w:asciiTheme="minorEastAsia" w:hAnsiTheme="minorEastAsia" w:eastAsiaTheme="minorEastAsia" w:cstheme="minorEastAsia"/>
          <w:b/>
          <w:color w:val="auto"/>
          <w:sz w:val="21"/>
        </w:rPr>
      </w:pPr>
    </w:p>
    <w:p w14:paraId="09FD7605">
      <w:pPr>
        <w:pStyle w:val="11"/>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陕西大用项目管理有限公司</w:t>
      </w:r>
      <w:r>
        <w:rPr>
          <w:rFonts w:hint="eastAsia" w:asciiTheme="minorEastAsia" w:hAnsiTheme="minorEastAsia" w:eastAsiaTheme="minorEastAsia" w:cstheme="minorEastAsia"/>
          <w:color w:val="auto"/>
        </w:rPr>
        <w:t>：</w:t>
      </w:r>
    </w:p>
    <w:p w14:paraId="39BE4719">
      <w:pPr>
        <w:pStyle w:val="11"/>
        <w:tabs>
          <w:tab w:val="left" w:pos="4167"/>
          <w:tab w:val="left" w:pos="8140"/>
          <w:tab w:val="left" w:pos="9288"/>
          <w:tab w:val="left" w:pos="9680"/>
        </w:tabs>
        <w:spacing w:before="93" w:line="312" w:lineRule="auto"/>
        <w:ind w:left="1439" w:leftChars="436" w:right="70" w:rightChars="0" w:hanging="480" w:hanging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根据贵单位</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u w:val="single"/>
        </w:rPr>
        <w:tab/>
      </w:r>
      <w:r>
        <w:rPr>
          <w:rFonts w:hint="eastAsia" w:asciiTheme="minorEastAsia" w:hAnsiTheme="minorEastAsia" w:eastAsiaTheme="minorEastAsia" w:cstheme="minorEastAsia"/>
          <w:color w:val="auto"/>
          <w:u w:val="single"/>
        </w:rPr>
        <w:t xml:space="preserve">（项目名称）    </w:t>
      </w:r>
      <w:r>
        <w:rPr>
          <w:rFonts w:hint="eastAsia" w:asciiTheme="minorEastAsia" w:hAnsiTheme="minorEastAsia" w:eastAsiaTheme="minorEastAsia" w:cstheme="minorEastAsia"/>
          <w:color w:val="auto"/>
          <w:spacing w:val="66"/>
          <w:u w:val="single"/>
        </w:rPr>
        <w:t xml:space="preserve"> </w:t>
      </w:r>
      <w:r>
        <w:rPr>
          <w:rFonts w:hint="eastAsia" w:asciiTheme="minorEastAsia" w:hAnsiTheme="minorEastAsia" w:eastAsiaTheme="minorEastAsia" w:cstheme="minorEastAsia"/>
          <w:color w:val="auto"/>
          <w:spacing w:val="-56"/>
        </w:rPr>
        <w:t>，</w:t>
      </w:r>
      <w:r>
        <w:rPr>
          <w:rFonts w:hint="eastAsia" w:asciiTheme="minorEastAsia" w:hAnsiTheme="minorEastAsia" w:eastAsiaTheme="minorEastAsia" w:cstheme="minorEastAsia"/>
          <w:color w:val="auto"/>
        </w:rPr>
        <w:t>项目编号：</w:t>
      </w:r>
      <w:r>
        <w:rPr>
          <w:rFonts w:hint="eastAsia" w:asciiTheme="minorEastAsia" w:hAnsiTheme="minorEastAsia" w:eastAsiaTheme="minorEastAsia" w:cstheme="minorEastAsia"/>
          <w:color w:val="auto"/>
          <w:u w:val="single"/>
          <w:lang w:val="en-US" w:eastAsia="zh-CN"/>
        </w:rPr>
        <w:t xml:space="preserve">      </w:t>
      </w:r>
      <w:r>
        <w:rPr>
          <w:rFonts w:hint="eastAsia" w:asciiTheme="minorEastAsia" w:hAnsiTheme="minorEastAsia" w:eastAsiaTheme="minorEastAsia" w:cstheme="minorEastAsia"/>
          <w:color w:val="auto"/>
          <w:spacing w:val="-17"/>
        </w:rPr>
        <w:t>的</w:t>
      </w:r>
      <w:r>
        <w:rPr>
          <w:rFonts w:hint="eastAsia" w:asciiTheme="minorEastAsia" w:hAnsiTheme="minorEastAsia" w:eastAsiaTheme="minorEastAsia" w:cstheme="minorEastAsia"/>
          <w:color w:val="auto"/>
        </w:rPr>
        <w:t>招标公告，</w:t>
      </w:r>
    </w:p>
    <w:p w14:paraId="76887299">
      <w:pPr>
        <w:pStyle w:val="11"/>
        <w:tabs>
          <w:tab w:val="left" w:pos="4167"/>
          <w:tab w:val="left" w:pos="9288"/>
          <w:tab w:val="left" w:pos="9680"/>
        </w:tabs>
        <w:spacing w:before="93" w:line="312" w:lineRule="auto"/>
        <w:ind w:right="290" w:rightChars="0" w:firstLine="240" w:firstLineChars="1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我方代表</w:t>
      </w:r>
      <w:r>
        <w:rPr>
          <w:rFonts w:hint="eastAsia" w:asciiTheme="minorEastAsia" w:hAnsiTheme="minorEastAsia" w:eastAsiaTheme="minorEastAsia" w:cstheme="minorEastAsia"/>
          <w:color w:val="auto"/>
          <w:spacing w:val="4"/>
          <w:u w:val="single"/>
        </w:rPr>
        <w:t xml:space="preserve"> </w:t>
      </w:r>
      <w:r>
        <w:rPr>
          <w:rFonts w:hint="eastAsia" w:asciiTheme="minorEastAsia" w:hAnsiTheme="minorEastAsia" w:eastAsiaTheme="minorEastAsia" w:cstheme="minorEastAsia"/>
          <w:color w:val="auto"/>
          <w:u w:val="single"/>
        </w:rPr>
        <w:t xml:space="preserve">（姓名、职务） </w:t>
      </w:r>
      <w:r>
        <w:rPr>
          <w:rFonts w:hint="eastAsia" w:asciiTheme="minorEastAsia" w:hAnsiTheme="minorEastAsia" w:eastAsiaTheme="minorEastAsia" w:cstheme="minorEastAsia"/>
          <w:color w:val="auto"/>
          <w:spacing w:val="4"/>
          <w:u w:val="single"/>
        </w:rPr>
        <w:t xml:space="preserve"> </w:t>
      </w:r>
      <w:r>
        <w:rPr>
          <w:rFonts w:hint="eastAsia" w:asciiTheme="minorEastAsia" w:hAnsiTheme="minorEastAsia" w:eastAsiaTheme="minorEastAsia" w:cstheme="minorEastAsia"/>
          <w:color w:val="auto"/>
        </w:rPr>
        <w:t>经正式授权并代表</w:t>
      </w:r>
      <w:r>
        <w:rPr>
          <w:rFonts w:hint="eastAsia" w:asciiTheme="minorEastAsia" w:hAnsiTheme="minorEastAsia" w:eastAsiaTheme="minorEastAsia" w:cstheme="minorEastAsia"/>
          <w:color w:val="auto"/>
          <w:spacing w:val="7"/>
          <w:u w:val="single"/>
        </w:rPr>
        <w:t xml:space="preserve"> </w:t>
      </w:r>
      <w:r>
        <w:rPr>
          <w:rFonts w:hint="eastAsia" w:asciiTheme="minorEastAsia" w:hAnsiTheme="minorEastAsia" w:eastAsiaTheme="minorEastAsia" w:cstheme="minorEastAsia"/>
          <w:color w:val="auto"/>
          <w:u w:val="single"/>
        </w:rPr>
        <w:t xml:space="preserve">（投标人名称） </w:t>
      </w:r>
      <w:r>
        <w:rPr>
          <w:rFonts w:hint="eastAsia" w:asciiTheme="minorEastAsia" w:hAnsiTheme="minorEastAsia" w:eastAsiaTheme="minorEastAsia" w:cstheme="minorEastAsia"/>
          <w:color w:val="auto"/>
          <w:spacing w:val="4"/>
          <w:u w:val="single"/>
        </w:rPr>
        <w:t xml:space="preserve"> </w:t>
      </w:r>
      <w:r>
        <w:rPr>
          <w:rFonts w:hint="eastAsia" w:asciiTheme="minorEastAsia" w:hAnsiTheme="minorEastAsia" w:eastAsiaTheme="minorEastAsia" w:cstheme="minorEastAsia"/>
          <w:color w:val="auto"/>
          <w:spacing w:val="-14"/>
        </w:rPr>
        <w:t>就</w:t>
      </w:r>
      <w:r>
        <w:rPr>
          <w:rFonts w:hint="eastAsia" w:asciiTheme="minorEastAsia" w:hAnsiTheme="minorEastAsia" w:eastAsiaTheme="minorEastAsia" w:cstheme="minorEastAsia"/>
          <w:color w:val="auto"/>
        </w:rPr>
        <w:t>该项目进行投标。</w:t>
      </w:r>
    </w:p>
    <w:p w14:paraId="3A9CA742">
      <w:pPr>
        <w:pStyle w:val="4"/>
        <w:spacing w:before="1"/>
        <w:ind w:firstLine="482"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在此，签字代表宣布同意如下：</w:t>
      </w:r>
    </w:p>
    <w:p w14:paraId="1F99E885">
      <w:pPr>
        <w:pStyle w:val="29"/>
        <w:numPr>
          <w:ilvl w:val="0"/>
          <w:numId w:val="23"/>
        </w:numPr>
        <w:tabs>
          <w:tab w:val="left" w:pos="2301"/>
        </w:tabs>
        <w:spacing w:before="156" w:after="0" w:line="374" w:lineRule="auto"/>
        <w:ind w:right="290" w:rightChars="0" w:firstLine="480" w:firstLineChars="200"/>
        <w:jc w:val="left"/>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所附投标报价表中规定的应提交和交付的服务投标总价为</w:t>
      </w:r>
      <w:r>
        <w:rPr>
          <w:rFonts w:hint="eastAsia" w:asciiTheme="minorEastAsia" w:hAnsiTheme="minorEastAsia" w:eastAsiaTheme="minorEastAsia" w:cstheme="minorEastAsia"/>
          <w:color w:val="auto"/>
          <w:sz w:val="24"/>
          <w:szCs w:val="24"/>
          <w:u w:val="single"/>
          <w:lang w:val="zh-CN" w:eastAsia="zh-CN" w:bidi="zh-CN"/>
        </w:rPr>
        <w:t>人民币金额数（同</w:t>
      </w:r>
      <w:r>
        <w:rPr>
          <w:rFonts w:hint="eastAsia" w:asciiTheme="minorEastAsia" w:hAnsiTheme="minorEastAsia" w:eastAsiaTheme="minorEastAsia" w:cstheme="minorEastAsia"/>
          <w:color w:val="auto"/>
          <w:sz w:val="24"/>
          <w:u w:val="single"/>
        </w:rPr>
        <w:t>时用汉字大写和数字表示的投标总价</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eastAsia="zh-CN"/>
        </w:rPr>
        <w:t>。</w:t>
      </w:r>
    </w:p>
    <w:p w14:paraId="15655A22">
      <w:pPr>
        <w:pStyle w:val="29"/>
        <w:numPr>
          <w:ilvl w:val="0"/>
          <w:numId w:val="23"/>
        </w:numPr>
        <w:tabs>
          <w:tab w:val="left" w:pos="2301"/>
        </w:tabs>
        <w:spacing w:before="156" w:after="0" w:line="374" w:lineRule="auto"/>
        <w:ind w:right="1500" w:rightChars="0"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投标人将按招标文件的规定履行合同责任和义务。</w:t>
      </w:r>
    </w:p>
    <w:p w14:paraId="7E244650">
      <w:pPr>
        <w:pStyle w:val="29"/>
        <w:numPr>
          <w:ilvl w:val="0"/>
          <w:numId w:val="23"/>
        </w:numPr>
        <w:tabs>
          <w:tab w:val="left" w:pos="2301"/>
        </w:tabs>
        <w:spacing w:before="156" w:after="0" w:line="374" w:lineRule="auto"/>
        <w:ind w:right="290" w:rightChars="0" w:firstLine="476"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1"/>
          <w:sz w:val="24"/>
        </w:rPr>
        <w:t>投标人已详细审查全部招标文件。我们完全理解并同意放弃对这方面</w:t>
      </w:r>
      <w:r>
        <w:rPr>
          <w:rFonts w:hint="eastAsia" w:asciiTheme="minorEastAsia" w:hAnsiTheme="minorEastAsia" w:eastAsiaTheme="minorEastAsia" w:cstheme="minorEastAsia"/>
          <w:color w:val="auto"/>
          <w:sz w:val="24"/>
        </w:rPr>
        <w:t>有不明及误解的权力。</w:t>
      </w:r>
    </w:p>
    <w:p w14:paraId="06931243">
      <w:pPr>
        <w:pStyle w:val="29"/>
        <w:numPr>
          <w:ilvl w:val="0"/>
          <w:numId w:val="23"/>
        </w:numPr>
        <w:tabs>
          <w:tab w:val="left" w:pos="2301"/>
        </w:tabs>
        <w:spacing w:before="156" w:after="0" w:line="374" w:lineRule="auto"/>
        <w:ind w:right="510" w:rightChars="0"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本投标有效期为自开标日起</w:t>
      </w:r>
      <w:r>
        <w:rPr>
          <w:rFonts w:hint="eastAsia" w:asciiTheme="minorEastAsia" w:hAnsiTheme="minorEastAsia" w:eastAsiaTheme="minorEastAsia" w:cstheme="minorEastAsia"/>
          <w:color w:val="auto"/>
          <w:spacing w:val="9"/>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pacing w:val="9"/>
          <w:sz w:val="24"/>
        </w:rPr>
        <w:t xml:space="preserve"> </w:t>
      </w:r>
      <w:r>
        <w:rPr>
          <w:rFonts w:hint="eastAsia" w:asciiTheme="minorEastAsia" w:hAnsiTheme="minorEastAsia" w:eastAsiaTheme="minorEastAsia" w:cstheme="minorEastAsia"/>
          <w:color w:val="auto"/>
          <w:sz w:val="24"/>
        </w:rPr>
        <w:t>日历日（</w:t>
      </w:r>
      <w:r>
        <w:rPr>
          <w:rFonts w:hint="eastAsia" w:asciiTheme="minorEastAsia" w:hAnsiTheme="minorEastAsia" w:eastAsiaTheme="minorEastAsia" w:cstheme="minorEastAsia"/>
          <w:color w:val="auto"/>
          <w:spacing w:val="-2"/>
          <w:sz w:val="24"/>
        </w:rPr>
        <w:t>中标人的投标文件有效期延</w:t>
      </w:r>
      <w:r>
        <w:rPr>
          <w:rFonts w:hint="eastAsia" w:asciiTheme="minorEastAsia" w:hAnsiTheme="minorEastAsia" w:eastAsiaTheme="minorEastAsia" w:cstheme="minorEastAsia"/>
          <w:color w:val="auto"/>
          <w:sz w:val="24"/>
        </w:rPr>
        <w:t>长为与合同有效期一致）。</w:t>
      </w:r>
    </w:p>
    <w:p w14:paraId="20B44516">
      <w:pPr>
        <w:pStyle w:val="29"/>
        <w:numPr>
          <w:ilvl w:val="0"/>
          <w:numId w:val="23"/>
        </w:numPr>
        <w:tabs>
          <w:tab w:val="left" w:pos="2301"/>
        </w:tabs>
        <w:spacing w:before="156" w:after="0" w:line="374" w:lineRule="auto"/>
        <w:ind w:right="510" w:rightChars="0"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投标人同意提供按照贵方可能要求的与其投标有关的一切数据或资料</w:t>
      </w:r>
      <w:r>
        <w:rPr>
          <w:rFonts w:hint="eastAsia" w:asciiTheme="minorEastAsia" w:hAnsiTheme="minorEastAsia" w:eastAsiaTheme="minorEastAsia" w:cstheme="minorEastAsia"/>
          <w:color w:val="auto"/>
          <w:spacing w:val="-4"/>
          <w:sz w:val="24"/>
        </w:rPr>
        <w:t>，完全理解贵方不一定接受最低投标报价的投标或收到的任何投标。</w:t>
      </w:r>
    </w:p>
    <w:p w14:paraId="4F38F01C">
      <w:pPr>
        <w:pStyle w:val="29"/>
        <w:numPr>
          <w:ilvl w:val="0"/>
          <w:numId w:val="23"/>
        </w:numPr>
        <w:tabs>
          <w:tab w:val="left" w:pos="2301"/>
        </w:tabs>
        <w:spacing w:before="156" w:after="0" w:line="374" w:lineRule="auto"/>
        <w:ind w:right="510" w:rightChars="0"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我方若中标同意提供贵方可能另外要求的与本</w:t>
      </w:r>
      <w:r>
        <w:rPr>
          <w:rFonts w:hint="eastAsia" w:asciiTheme="minorEastAsia" w:hAnsiTheme="minorEastAsia" w:eastAsiaTheme="minorEastAsia" w:cstheme="minorEastAsia"/>
          <w:color w:val="auto"/>
          <w:sz w:val="24"/>
          <w:lang w:eastAsia="zh-CN"/>
        </w:rPr>
        <w:t>招标</w:t>
      </w:r>
      <w:r>
        <w:rPr>
          <w:rFonts w:hint="eastAsia" w:asciiTheme="minorEastAsia" w:hAnsiTheme="minorEastAsia" w:eastAsiaTheme="minorEastAsia" w:cstheme="minorEastAsia"/>
          <w:color w:val="auto"/>
          <w:sz w:val="24"/>
        </w:rPr>
        <w:t>有关的任何证据和资料</w:t>
      </w:r>
    </w:p>
    <w:p w14:paraId="17463620">
      <w:pPr>
        <w:pStyle w:val="29"/>
        <w:numPr>
          <w:ilvl w:val="0"/>
          <w:numId w:val="23"/>
        </w:numPr>
        <w:tabs>
          <w:tab w:val="left" w:pos="2301"/>
        </w:tabs>
        <w:spacing w:before="156" w:after="0" w:line="374" w:lineRule="auto"/>
        <w:ind w:right="1500" w:rightChars="0" w:firstLine="472"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2"/>
          <w:sz w:val="24"/>
        </w:rPr>
        <w:t xml:space="preserve">与本投标有关的一切正式往来信函请寄： </w:t>
      </w:r>
    </w:p>
    <w:p w14:paraId="24B1BC97">
      <w:pPr>
        <w:pStyle w:val="29"/>
        <w:numPr>
          <w:ilvl w:val="0"/>
          <w:numId w:val="0"/>
        </w:numPr>
        <w:tabs>
          <w:tab w:val="left" w:pos="2301"/>
        </w:tabs>
        <w:spacing w:before="156" w:after="0" w:line="374" w:lineRule="auto"/>
        <w:ind w:leftChars="200" w:right="1500" w:rightChars="0" w:firstLine="1440" w:firstLineChars="600"/>
        <w:jc w:val="left"/>
        <w:rPr>
          <w:rFonts w:hint="eastAsia" w:asciiTheme="minorEastAsia" w:hAnsiTheme="minorEastAsia" w:eastAsiaTheme="minorEastAsia" w:cstheme="minorEastAsia"/>
          <w:color w:val="auto"/>
          <w:sz w:val="24"/>
          <w:u w:val="single"/>
          <w:lang w:val="en-US" w:eastAsia="zh-CN"/>
        </w:rPr>
      </w:pPr>
      <w:r>
        <w:rPr>
          <w:rFonts w:hint="eastAsia" w:asciiTheme="minorEastAsia" w:hAnsiTheme="minorEastAsia" w:eastAsiaTheme="minorEastAsia" w:cstheme="minorEastAsia"/>
          <w:color w:val="auto"/>
          <w:sz w:val="24"/>
          <w:lang w:eastAsia="zh-CN"/>
        </w:rPr>
        <w:t>供应商</w:t>
      </w:r>
      <w:r>
        <w:rPr>
          <w:rFonts w:hint="eastAsia" w:asciiTheme="minorEastAsia" w:hAnsiTheme="minorEastAsia" w:eastAsiaTheme="minorEastAsia" w:cstheme="minorEastAsia"/>
          <w:color w:val="auto"/>
          <w:sz w:val="24"/>
        </w:rPr>
        <w:t>名称（公</w:t>
      </w:r>
      <w:r>
        <w:rPr>
          <w:rFonts w:hint="eastAsia" w:asciiTheme="minorEastAsia" w:hAnsiTheme="minorEastAsia" w:eastAsiaTheme="minorEastAsia" w:cstheme="minorEastAsia"/>
          <w:color w:val="auto"/>
          <w:spacing w:val="-2"/>
          <w:sz w:val="24"/>
        </w:rPr>
        <w:t>章）：</w:t>
      </w:r>
      <w:r>
        <w:rPr>
          <w:rFonts w:hint="eastAsia" w:asciiTheme="minorEastAsia" w:hAnsiTheme="minorEastAsia" w:eastAsiaTheme="minorEastAsia" w:cstheme="minorEastAsia"/>
          <w:color w:val="auto"/>
          <w:spacing w:val="-2"/>
          <w:sz w:val="24"/>
          <w:lang w:val="en-US" w:eastAsia="zh-CN"/>
        </w:rPr>
        <w:t xml:space="preserve"> </w:t>
      </w:r>
      <w:r>
        <w:rPr>
          <w:rFonts w:hint="eastAsia" w:asciiTheme="minorEastAsia" w:hAnsiTheme="minorEastAsia" w:eastAsiaTheme="minorEastAsia" w:cstheme="minorEastAsia"/>
          <w:color w:val="auto"/>
          <w:spacing w:val="-2"/>
          <w:sz w:val="24"/>
          <w:u w:val="single"/>
          <w:lang w:val="en-US" w:eastAsia="zh-CN"/>
        </w:rPr>
        <w:t xml:space="preserve">                             </w:t>
      </w:r>
    </w:p>
    <w:p w14:paraId="26EC1AFF">
      <w:pPr>
        <w:pStyle w:val="11"/>
        <w:tabs>
          <w:tab w:val="left" w:pos="2539"/>
          <w:tab w:val="left" w:pos="3139"/>
          <w:tab w:val="left" w:pos="3739"/>
          <w:tab w:val="left" w:pos="4840"/>
        </w:tabs>
        <w:spacing w:line="374" w:lineRule="auto"/>
        <w:ind w:left="1940" w:right="1830" w:rightChars="0"/>
        <w:rPr>
          <w:rFonts w:hint="eastAsia" w:asciiTheme="minorEastAsia" w:hAnsiTheme="minorEastAsia" w:eastAsiaTheme="minorEastAsia" w:cstheme="minorEastAsia"/>
          <w:color w:val="auto"/>
          <w:spacing w:val="-19"/>
          <w:u w:val="single"/>
        </w:rPr>
      </w:pPr>
      <w:r>
        <w:rPr>
          <w:rFonts w:hint="eastAsia" w:asciiTheme="minorEastAsia" w:hAnsiTheme="minorEastAsia" w:eastAsiaTheme="minorEastAsia" w:cstheme="minorEastAsia"/>
          <w:color w:val="auto"/>
        </w:rPr>
        <w:t>法定代表人或授权代理人签字</w:t>
      </w:r>
      <w:r>
        <w:rPr>
          <w:rFonts w:hint="eastAsia" w:asciiTheme="minorEastAsia" w:hAnsiTheme="minorEastAsia" w:eastAsiaTheme="minorEastAsia" w:cstheme="minorEastAsia"/>
          <w:color w:val="auto"/>
          <w:spacing w:val="-19"/>
        </w:rPr>
        <w:t>：</w:t>
      </w:r>
      <w:r>
        <w:rPr>
          <w:rFonts w:hint="eastAsia" w:asciiTheme="minorEastAsia" w:hAnsiTheme="minorEastAsia" w:eastAsiaTheme="minorEastAsia" w:cstheme="minorEastAsia"/>
          <w:color w:val="auto"/>
          <w:spacing w:val="-19"/>
          <w:lang w:val="en-US" w:eastAsia="zh-CN"/>
        </w:rPr>
        <w:t xml:space="preserve"> </w:t>
      </w:r>
      <w:r>
        <w:rPr>
          <w:rFonts w:hint="eastAsia" w:asciiTheme="minorEastAsia" w:hAnsiTheme="minorEastAsia" w:eastAsiaTheme="minorEastAsia" w:cstheme="minorEastAsia"/>
          <w:color w:val="auto"/>
          <w:spacing w:val="-19"/>
          <w:u w:val="single"/>
          <w:lang w:val="en-US" w:eastAsia="zh-CN"/>
        </w:rPr>
        <w:t xml:space="preserve">                                 </w:t>
      </w:r>
      <w:r>
        <w:rPr>
          <w:rFonts w:hint="eastAsia" w:asciiTheme="minorEastAsia" w:hAnsiTheme="minorEastAsia" w:eastAsiaTheme="minorEastAsia" w:cstheme="minorEastAsia"/>
          <w:color w:val="auto"/>
          <w:spacing w:val="-19"/>
          <w:u w:val="single"/>
        </w:rPr>
        <w:t xml:space="preserve"> </w:t>
      </w:r>
    </w:p>
    <w:p w14:paraId="68F13ED3">
      <w:pPr>
        <w:pStyle w:val="11"/>
        <w:tabs>
          <w:tab w:val="left" w:pos="2539"/>
          <w:tab w:val="left" w:pos="3139"/>
          <w:tab w:val="left" w:pos="3739"/>
          <w:tab w:val="left" w:pos="4840"/>
        </w:tabs>
        <w:spacing w:line="374" w:lineRule="auto"/>
        <w:ind w:left="1940" w:right="1830" w:rightChars="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详</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细</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地</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址：</w:t>
      </w:r>
      <w:r>
        <w:rPr>
          <w:rFonts w:hint="eastAsia" w:asciiTheme="minorEastAsia" w:hAnsiTheme="minorEastAsia" w:eastAsiaTheme="minorEastAsia" w:cstheme="minorEastAsia"/>
          <w:color w:val="auto"/>
          <w:u w:val="single"/>
          <w:lang w:val="en-US" w:eastAsia="zh-CN"/>
        </w:rPr>
        <w:t xml:space="preserve">                               </w:t>
      </w:r>
    </w:p>
    <w:p w14:paraId="32CDA051">
      <w:pPr>
        <w:pStyle w:val="11"/>
        <w:tabs>
          <w:tab w:val="left" w:pos="2539"/>
          <w:tab w:val="left" w:pos="3080"/>
          <w:tab w:val="left" w:pos="3139"/>
          <w:tab w:val="left" w:pos="3739"/>
        </w:tabs>
        <w:spacing w:before="1" w:line="374" w:lineRule="auto"/>
        <w:ind w:left="1940" w:right="1830" w:rightChars="0"/>
        <w:rPr>
          <w:rFonts w:hint="eastAsia" w:asciiTheme="minorEastAsia" w:hAnsiTheme="minorEastAsia" w:eastAsiaTheme="minorEastAsia" w:cstheme="minorEastAsia"/>
          <w:color w:val="auto"/>
          <w:spacing w:val="-18"/>
          <w:u w:val="single"/>
          <w:lang w:val="en-US" w:eastAsia="zh-CN"/>
        </w:rPr>
      </w:pPr>
      <w:r>
        <w:rPr>
          <w:rFonts w:hint="eastAsia" w:asciiTheme="minorEastAsia" w:hAnsiTheme="minorEastAsia" w:eastAsiaTheme="minorEastAsia" w:cstheme="minorEastAsia"/>
          <w:color w:val="auto"/>
        </w:rPr>
        <w:t>邮</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政</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编</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码</w:t>
      </w:r>
      <w:r>
        <w:rPr>
          <w:rFonts w:hint="eastAsia" w:asciiTheme="minorEastAsia" w:hAnsiTheme="minorEastAsia" w:eastAsiaTheme="minorEastAsia" w:cstheme="minorEastAsia"/>
          <w:color w:val="auto"/>
          <w:spacing w:val="-18"/>
        </w:rPr>
        <w:t>：</w:t>
      </w:r>
      <w:r>
        <w:rPr>
          <w:rFonts w:hint="eastAsia" w:asciiTheme="minorEastAsia" w:hAnsiTheme="minorEastAsia" w:eastAsiaTheme="minorEastAsia" w:cstheme="minorEastAsia"/>
          <w:color w:val="auto"/>
          <w:spacing w:val="-18"/>
          <w:u w:val="single"/>
        </w:rPr>
        <w:t xml:space="preserve"> </w:t>
      </w:r>
      <w:r>
        <w:rPr>
          <w:rFonts w:hint="eastAsia" w:asciiTheme="minorEastAsia" w:hAnsiTheme="minorEastAsia" w:eastAsiaTheme="minorEastAsia" w:cstheme="minorEastAsia"/>
          <w:color w:val="auto"/>
          <w:spacing w:val="-18"/>
          <w:u w:val="single"/>
          <w:lang w:val="en-US" w:eastAsia="zh-CN"/>
        </w:rPr>
        <w:t xml:space="preserve">                                                </w:t>
      </w:r>
    </w:p>
    <w:p w14:paraId="2EBE28E6">
      <w:pPr>
        <w:pStyle w:val="11"/>
        <w:tabs>
          <w:tab w:val="left" w:pos="2539"/>
          <w:tab w:val="left" w:pos="3139"/>
          <w:tab w:val="left" w:pos="3739"/>
        </w:tabs>
        <w:spacing w:before="1" w:line="374" w:lineRule="auto"/>
        <w:ind w:left="1940" w:right="1830" w:rightChars="0"/>
        <w:rPr>
          <w:rFonts w:hint="eastAsia" w:asciiTheme="minorEastAsia" w:hAnsiTheme="minorEastAsia" w:eastAsiaTheme="minorEastAsia" w:cstheme="minorEastAsia"/>
          <w:color w:val="auto"/>
          <w:u w:val="single"/>
          <w:lang w:val="en-US" w:eastAsia="zh-CN"/>
        </w:rPr>
      </w:pPr>
      <w:r>
        <w:rPr>
          <w:rFonts w:hint="eastAsia" w:asciiTheme="minorEastAsia" w:hAnsiTheme="minorEastAsia" w:eastAsiaTheme="minorEastAsia" w:cstheme="minorEastAsia"/>
          <w:color w:val="auto"/>
        </w:rPr>
        <w:t>电</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话</w:t>
      </w:r>
      <w:r>
        <w:rPr>
          <w:rFonts w:hint="eastAsia" w:asciiTheme="minorEastAsia" w:hAnsiTheme="minorEastAsia" w:eastAsiaTheme="minorEastAsia" w:cstheme="minorEastAsia"/>
          <w:color w:val="auto"/>
          <w:spacing w:val="-18"/>
        </w:rPr>
        <w:t>：</w:t>
      </w:r>
      <w:r>
        <w:rPr>
          <w:rFonts w:hint="eastAsia" w:asciiTheme="minorEastAsia" w:hAnsiTheme="minorEastAsia" w:eastAsiaTheme="minorEastAsia" w:cstheme="minorEastAsia"/>
          <w:color w:val="auto"/>
          <w:spacing w:val="-18"/>
          <w:lang w:val="en-US" w:eastAsia="zh-CN"/>
        </w:rPr>
        <w:t xml:space="preserve"> </w:t>
      </w:r>
      <w:r>
        <w:rPr>
          <w:rFonts w:hint="eastAsia" w:asciiTheme="minorEastAsia" w:hAnsiTheme="minorEastAsia" w:eastAsiaTheme="minorEastAsia" w:cstheme="minorEastAsia"/>
          <w:color w:val="auto"/>
          <w:spacing w:val="-18"/>
          <w:u w:val="single"/>
          <w:lang w:val="en-US" w:eastAsia="zh-CN"/>
        </w:rPr>
        <w:t xml:space="preserve">                                               </w:t>
      </w:r>
    </w:p>
    <w:p w14:paraId="6757915A">
      <w:pPr>
        <w:pStyle w:val="11"/>
        <w:tabs>
          <w:tab w:val="left" w:pos="719"/>
          <w:tab w:val="left" w:pos="1439"/>
        </w:tabs>
        <w:spacing w:before="1"/>
        <w:ind w:right="1497"/>
        <w:jc w:val="righ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年</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月</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日</w:t>
      </w:r>
    </w:p>
    <w:p w14:paraId="11489063">
      <w:pPr>
        <w:spacing w:after="0"/>
        <w:jc w:val="right"/>
        <w:rPr>
          <w:rFonts w:hint="eastAsia" w:asciiTheme="minorEastAsia" w:hAnsiTheme="minorEastAsia" w:eastAsiaTheme="minorEastAsia" w:cstheme="minorEastAsia"/>
          <w:color w:val="auto"/>
        </w:rPr>
        <w:sectPr>
          <w:headerReference r:id="rId10" w:type="default"/>
          <w:pgSz w:w="11910" w:h="16840"/>
          <w:pgMar w:top="1440" w:right="1080" w:bottom="1440" w:left="1080" w:header="720" w:footer="720" w:gutter="0"/>
          <w:pgNumType w:fmt="decimal"/>
          <w:cols w:space="720" w:num="1"/>
        </w:sectPr>
      </w:pPr>
    </w:p>
    <w:p w14:paraId="08B0F50C">
      <w:pPr>
        <w:pStyle w:val="11"/>
        <w:spacing w:before="8"/>
        <w:rPr>
          <w:rFonts w:hint="eastAsia" w:asciiTheme="minorEastAsia" w:hAnsiTheme="minorEastAsia" w:eastAsiaTheme="minorEastAsia" w:cstheme="minorEastAsia"/>
          <w:color w:val="auto"/>
          <w:sz w:val="17"/>
        </w:rPr>
      </w:pPr>
    </w:p>
    <w:p w14:paraId="5D1B95A8">
      <w:pPr>
        <w:pStyle w:val="2"/>
        <w:spacing w:before="62"/>
        <w:ind w:right="9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w:t>
      </w:r>
      <w:r>
        <w:rPr>
          <w:rFonts w:hint="eastAsia" w:asciiTheme="minorEastAsia" w:hAnsiTheme="minorEastAsia" w:eastAsiaTheme="minorEastAsia" w:cstheme="minorEastAsia"/>
          <w:color w:val="auto"/>
          <w:lang w:eastAsia="zh-CN"/>
        </w:rPr>
        <w:t>开标一览表</w:t>
      </w:r>
    </w:p>
    <w:p w14:paraId="79A25276">
      <w:pPr>
        <w:pStyle w:val="11"/>
        <w:rPr>
          <w:rFonts w:hint="eastAsia" w:asciiTheme="minorEastAsia" w:hAnsiTheme="minorEastAsia" w:eastAsiaTheme="minorEastAsia" w:cstheme="minorEastAsia"/>
          <w:b/>
          <w:color w:val="auto"/>
          <w:sz w:val="14"/>
        </w:rPr>
      </w:pPr>
    </w:p>
    <w:p w14:paraId="1D63D7B2">
      <w:pPr>
        <w:pStyle w:val="11"/>
        <w:keepNext w:val="0"/>
        <w:keepLines w:val="0"/>
        <w:pageBreakBefore w:val="0"/>
        <w:widowControl w:val="0"/>
        <w:kinsoku/>
        <w:wordWrap/>
        <w:overflowPunct/>
        <w:topLinePunct w:val="0"/>
        <w:autoSpaceDE w:val="0"/>
        <w:autoSpaceDN w:val="0"/>
        <w:bidi w:val="0"/>
        <w:adjustRightInd/>
        <w:snapToGrid/>
        <w:spacing w:before="67" w:line="480" w:lineRule="auto"/>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项目编号：</w:t>
      </w:r>
    </w:p>
    <w:p w14:paraId="2134C5A1">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项目名称：</w:t>
      </w:r>
    </w:p>
    <w:tbl>
      <w:tblPr>
        <w:tblStyle w:val="28"/>
        <w:tblW w:w="101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56"/>
        <w:gridCol w:w="2885"/>
        <w:gridCol w:w="2736"/>
      </w:tblGrid>
      <w:tr w14:paraId="409CC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4556" w:type="dxa"/>
            <w:vAlign w:val="top"/>
          </w:tcPr>
          <w:p w14:paraId="53CD4F9B">
            <w:pPr>
              <w:spacing w:before="309" w:line="227" w:lineRule="auto"/>
              <w:ind w:left="334"/>
              <w:jc w:val="center"/>
              <w:rPr>
                <w:rFonts w:hint="eastAsia" w:asciiTheme="minorEastAsia" w:hAnsiTheme="minorEastAsia" w:eastAsiaTheme="minorEastAsia" w:cstheme="minorEastAsia"/>
                <w:color w:val="auto"/>
                <w:sz w:val="23"/>
                <w:szCs w:val="23"/>
                <w:lang w:eastAsia="zh-CN"/>
              </w:rPr>
            </w:pPr>
            <w:r>
              <w:rPr>
                <w:rFonts w:hint="eastAsia" w:asciiTheme="minorEastAsia" w:hAnsiTheme="minorEastAsia" w:eastAsiaTheme="minorEastAsia" w:cstheme="minorEastAsia"/>
                <w:color w:val="auto"/>
                <w:sz w:val="23"/>
                <w:szCs w:val="23"/>
                <w:lang w:eastAsia="zh-CN"/>
              </w:rPr>
              <w:t>投标报价（元）</w:t>
            </w:r>
          </w:p>
        </w:tc>
        <w:tc>
          <w:tcPr>
            <w:tcW w:w="2885" w:type="dxa"/>
            <w:vAlign w:val="top"/>
          </w:tcPr>
          <w:p w14:paraId="18AD60A0">
            <w:pPr>
              <w:spacing w:before="310" w:line="227" w:lineRule="auto"/>
              <w:ind w:left="518"/>
              <w:rPr>
                <w:rFonts w:hint="eastAsia" w:asciiTheme="minorEastAsia" w:hAnsiTheme="minorEastAsia" w:eastAsiaTheme="minorEastAsia" w:cstheme="minorEastAsia"/>
                <w:color w:val="auto"/>
                <w:sz w:val="23"/>
                <w:szCs w:val="23"/>
                <w:lang w:eastAsia="zh-CN"/>
              </w:rPr>
            </w:pPr>
            <w:r>
              <w:rPr>
                <w:rFonts w:hint="eastAsia" w:asciiTheme="minorEastAsia" w:hAnsiTheme="minorEastAsia" w:eastAsiaTheme="minorEastAsia" w:cstheme="minorEastAsia"/>
                <w:color w:val="auto"/>
                <w:spacing w:val="8"/>
                <w:sz w:val="23"/>
                <w:szCs w:val="23"/>
                <w:lang w:eastAsia="zh-CN"/>
              </w:rPr>
              <w:t>供货期</w:t>
            </w:r>
          </w:p>
        </w:tc>
        <w:tc>
          <w:tcPr>
            <w:tcW w:w="2736" w:type="dxa"/>
            <w:vAlign w:val="top"/>
          </w:tcPr>
          <w:p w14:paraId="753E3BDD">
            <w:pPr>
              <w:spacing w:before="309" w:line="229" w:lineRule="auto"/>
              <w:ind w:left="386"/>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4"/>
                <w:sz w:val="23"/>
                <w:szCs w:val="23"/>
              </w:rPr>
              <w:t>备</w:t>
            </w:r>
            <w:r>
              <w:rPr>
                <w:rFonts w:hint="eastAsia" w:asciiTheme="minorEastAsia" w:hAnsiTheme="minorEastAsia" w:eastAsiaTheme="minorEastAsia" w:cstheme="minorEastAsia"/>
                <w:color w:val="auto"/>
                <w:spacing w:val="3"/>
                <w:sz w:val="23"/>
                <w:szCs w:val="23"/>
              </w:rPr>
              <w:t>注</w:t>
            </w:r>
          </w:p>
        </w:tc>
      </w:tr>
      <w:tr w14:paraId="3F2CE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1" w:hRule="atLeast"/>
        </w:trPr>
        <w:tc>
          <w:tcPr>
            <w:tcW w:w="4556" w:type="dxa"/>
            <w:vAlign w:val="top"/>
          </w:tcPr>
          <w:p w14:paraId="2250929A">
            <w:pPr>
              <w:rPr>
                <w:rFonts w:hint="eastAsia" w:asciiTheme="minorEastAsia" w:hAnsiTheme="minorEastAsia" w:eastAsiaTheme="minorEastAsia" w:cstheme="minorEastAsia"/>
                <w:color w:val="auto"/>
                <w:sz w:val="21"/>
              </w:rPr>
            </w:pPr>
          </w:p>
        </w:tc>
        <w:tc>
          <w:tcPr>
            <w:tcW w:w="2885" w:type="dxa"/>
            <w:vAlign w:val="top"/>
          </w:tcPr>
          <w:p w14:paraId="15B4B37A">
            <w:pPr>
              <w:rPr>
                <w:rFonts w:hint="eastAsia" w:asciiTheme="minorEastAsia" w:hAnsiTheme="minorEastAsia" w:eastAsiaTheme="minorEastAsia" w:cstheme="minorEastAsia"/>
                <w:color w:val="auto"/>
                <w:sz w:val="21"/>
              </w:rPr>
            </w:pPr>
          </w:p>
        </w:tc>
        <w:tc>
          <w:tcPr>
            <w:tcW w:w="2736" w:type="dxa"/>
            <w:vAlign w:val="top"/>
          </w:tcPr>
          <w:p w14:paraId="736B9CFF">
            <w:pPr>
              <w:rPr>
                <w:rFonts w:hint="eastAsia" w:asciiTheme="minorEastAsia" w:hAnsiTheme="minorEastAsia" w:eastAsiaTheme="minorEastAsia" w:cstheme="minorEastAsia"/>
                <w:color w:val="auto"/>
                <w:sz w:val="21"/>
              </w:rPr>
            </w:pPr>
          </w:p>
        </w:tc>
      </w:tr>
      <w:tr w14:paraId="20136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4" w:hRule="atLeast"/>
        </w:trPr>
        <w:tc>
          <w:tcPr>
            <w:tcW w:w="10177" w:type="dxa"/>
            <w:gridSpan w:val="3"/>
            <w:vAlign w:val="top"/>
          </w:tcPr>
          <w:p w14:paraId="4C633483">
            <w:pPr>
              <w:numPr>
                <w:ilvl w:val="0"/>
                <w:numId w:val="0"/>
              </w:numPr>
              <w:spacing w:before="31" w:line="267" w:lineRule="auto"/>
              <w:ind w:right="-167" w:rightChars="0"/>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lang w:eastAsia="zh-CN"/>
              </w:rPr>
              <w:t>投标</w:t>
            </w:r>
            <w:r>
              <w:rPr>
                <w:rFonts w:hint="eastAsia" w:asciiTheme="minorEastAsia" w:hAnsiTheme="minorEastAsia" w:eastAsiaTheme="minorEastAsia" w:cstheme="minorEastAsia"/>
                <w:color w:val="auto"/>
                <w:sz w:val="23"/>
                <w:szCs w:val="23"/>
              </w:rPr>
              <w:t>报价是指供应商在正确地完全履行合同义务后采购人应支付给供应商的所有价款，包括工作人</w:t>
            </w:r>
          </w:p>
          <w:p w14:paraId="7E8DBB56">
            <w:pPr>
              <w:numPr>
                <w:ilvl w:val="0"/>
                <w:numId w:val="0"/>
              </w:numPr>
              <w:spacing w:before="31" w:line="267" w:lineRule="auto"/>
              <w:ind w:right="-167" w:rightChars="0"/>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员工资福利、各种社会保险、食宿与交通、办公费、文件编制及装订、利润、税金等及其他不可预见</w:t>
            </w:r>
          </w:p>
          <w:p w14:paraId="77F1BE5D">
            <w:pPr>
              <w:numPr>
                <w:ilvl w:val="0"/>
                <w:numId w:val="0"/>
              </w:numPr>
              <w:spacing w:before="31" w:line="267" w:lineRule="auto"/>
              <w:ind w:right="-167" w:rightChars="0"/>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费用，供应商按采购文件要求提供的所有服务均应包含在</w:t>
            </w:r>
            <w:r>
              <w:rPr>
                <w:rFonts w:hint="eastAsia" w:asciiTheme="minorEastAsia" w:hAnsiTheme="minorEastAsia" w:eastAsiaTheme="minorEastAsia" w:cstheme="minorEastAsia"/>
                <w:color w:val="auto"/>
                <w:sz w:val="23"/>
                <w:szCs w:val="23"/>
                <w:lang w:eastAsia="zh-CN"/>
              </w:rPr>
              <w:t>投标</w:t>
            </w:r>
            <w:r>
              <w:rPr>
                <w:rFonts w:hint="eastAsia" w:asciiTheme="minorEastAsia" w:hAnsiTheme="minorEastAsia" w:eastAsiaTheme="minorEastAsia" w:cstheme="minorEastAsia"/>
                <w:color w:val="auto"/>
                <w:sz w:val="23"/>
                <w:szCs w:val="23"/>
              </w:rPr>
              <w:t>报价中，供应商对本项目的风险和责任</w:t>
            </w:r>
          </w:p>
          <w:p w14:paraId="129E2778">
            <w:pPr>
              <w:numPr>
                <w:ilvl w:val="0"/>
                <w:numId w:val="0"/>
              </w:numPr>
              <w:spacing w:before="31" w:line="267" w:lineRule="auto"/>
              <w:ind w:right="-167" w:rightChars="0"/>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应充分理解，对所有风险因素的报价都应包含在报价中。</w:t>
            </w:r>
          </w:p>
        </w:tc>
      </w:tr>
    </w:tbl>
    <w:p w14:paraId="1C80DB96">
      <w:pPr>
        <w:pStyle w:val="11"/>
        <w:rPr>
          <w:rFonts w:hint="eastAsia" w:asciiTheme="minorEastAsia" w:hAnsiTheme="minorEastAsia" w:eastAsiaTheme="minorEastAsia" w:cstheme="minorEastAsia"/>
          <w:color w:val="auto"/>
        </w:rPr>
      </w:pPr>
    </w:p>
    <w:p w14:paraId="088FA42D">
      <w:pPr>
        <w:pStyle w:val="11"/>
        <w:rPr>
          <w:rFonts w:hint="eastAsia" w:asciiTheme="minorEastAsia" w:hAnsiTheme="minorEastAsia" w:eastAsiaTheme="minorEastAsia" w:cstheme="minorEastAsia"/>
          <w:color w:val="auto"/>
        </w:rPr>
      </w:pPr>
    </w:p>
    <w:p w14:paraId="603C5965">
      <w:pPr>
        <w:pStyle w:val="11"/>
        <w:tabs>
          <w:tab w:val="left" w:pos="3379"/>
        </w:tabs>
        <w:spacing w:before="214"/>
        <w:ind w:left="122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spacing w:val="-120"/>
        </w:rPr>
        <w:t>：</w:t>
      </w:r>
      <w:r>
        <w:rPr>
          <w:rFonts w:hint="eastAsia" w:asciiTheme="minorEastAsia" w:hAnsiTheme="minorEastAsia" w:eastAsiaTheme="minorEastAsia" w:cstheme="minorEastAsia"/>
          <w:color w:val="auto"/>
          <w:spacing w:val="-120"/>
          <w:lang w:val="en-US" w:eastAsia="zh-CN"/>
        </w:rPr>
        <w:t xml:space="preserve"> </w:t>
      </w:r>
      <w:r>
        <w:rPr>
          <w:rFonts w:hint="eastAsia" w:asciiTheme="minorEastAsia" w:hAnsiTheme="minorEastAsia" w:eastAsiaTheme="minorEastAsia" w:cstheme="minorEastAsia"/>
          <w:color w:val="auto"/>
        </w:rPr>
        <w:t>（盖章）</w:t>
      </w:r>
    </w:p>
    <w:p w14:paraId="44C154D8">
      <w:pPr>
        <w:pStyle w:val="11"/>
        <w:rPr>
          <w:rFonts w:hint="eastAsia" w:asciiTheme="minorEastAsia" w:hAnsiTheme="minorEastAsia" w:eastAsiaTheme="minorEastAsia" w:cstheme="minorEastAsia"/>
          <w:color w:val="auto"/>
        </w:rPr>
      </w:pPr>
    </w:p>
    <w:p w14:paraId="57EC9AB7">
      <w:pPr>
        <w:pStyle w:val="11"/>
        <w:rPr>
          <w:rFonts w:hint="eastAsia" w:asciiTheme="minorEastAsia" w:hAnsiTheme="minorEastAsia" w:eastAsiaTheme="minorEastAsia" w:cstheme="minorEastAsia"/>
          <w:color w:val="auto"/>
        </w:rPr>
      </w:pPr>
    </w:p>
    <w:p w14:paraId="3B47E45F">
      <w:pPr>
        <w:pStyle w:val="11"/>
        <w:rPr>
          <w:rFonts w:hint="eastAsia" w:asciiTheme="minorEastAsia" w:hAnsiTheme="minorEastAsia" w:eastAsiaTheme="minorEastAsia" w:cstheme="minorEastAsia"/>
          <w:color w:val="auto"/>
          <w:sz w:val="29"/>
        </w:rPr>
      </w:pPr>
    </w:p>
    <w:p w14:paraId="781EC56D">
      <w:pPr>
        <w:pStyle w:val="11"/>
        <w:ind w:left="122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法定代表人</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（签字或盖章）</w:t>
      </w:r>
    </w:p>
    <w:p w14:paraId="57BBEB54">
      <w:pPr>
        <w:pStyle w:val="11"/>
        <w:rPr>
          <w:rFonts w:hint="eastAsia" w:asciiTheme="minorEastAsia" w:hAnsiTheme="minorEastAsia" w:eastAsiaTheme="minorEastAsia" w:cstheme="minorEastAsia"/>
          <w:color w:val="auto"/>
          <w:sz w:val="26"/>
        </w:rPr>
      </w:pPr>
    </w:p>
    <w:p w14:paraId="099425D9">
      <w:pPr>
        <w:pStyle w:val="11"/>
        <w:rPr>
          <w:rFonts w:hint="eastAsia" w:asciiTheme="minorEastAsia" w:hAnsiTheme="minorEastAsia" w:eastAsiaTheme="minorEastAsia" w:cstheme="minorEastAsia"/>
          <w:color w:val="auto"/>
          <w:sz w:val="26"/>
        </w:rPr>
      </w:pPr>
    </w:p>
    <w:p w14:paraId="00DA2F4F">
      <w:pPr>
        <w:pStyle w:val="11"/>
        <w:spacing w:before="2"/>
        <w:rPr>
          <w:rFonts w:hint="eastAsia" w:asciiTheme="minorEastAsia" w:hAnsiTheme="minorEastAsia" w:eastAsiaTheme="minorEastAsia" w:cstheme="minorEastAsia"/>
          <w:color w:val="auto"/>
          <w:sz w:val="25"/>
        </w:rPr>
      </w:pPr>
    </w:p>
    <w:p w14:paraId="629169FC">
      <w:pPr>
        <w:pStyle w:val="11"/>
        <w:tabs>
          <w:tab w:val="left" w:pos="7366"/>
          <w:tab w:val="left" w:pos="8326"/>
          <w:tab w:val="left" w:pos="9286"/>
        </w:tabs>
        <w:ind w:left="580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年</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月</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日</w:t>
      </w:r>
    </w:p>
    <w:p w14:paraId="5FBDB556">
      <w:pPr>
        <w:spacing w:after="0"/>
        <w:rPr>
          <w:rFonts w:hint="eastAsia" w:asciiTheme="minorEastAsia" w:hAnsiTheme="minorEastAsia" w:eastAsiaTheme="minorEastAsia" w:cstheme="minorEastAsia"/>
          <w:color w:val="auto"/>
        </w:rPr>
      </w:pPr>
    </w:p>
    <w:p w14:paraId="6FDEFDF5">
      <w:pPr>
        <w:pStyle w:val="17"/>
        <w:rPr>
          <w:rFonts w:hint="eastAsia" w:asciiTheme="minorEastAsia" w:hAnsiTheme="minorEastAsia" w:eastAsiaTheme="minorEastAsia" w:cstheme="minorEastAsia"/>
          <w:color w:val="auto"/>
        </w:rPr>
      </w:pPr>
    </w:p>
    <w:p w14:paraId="00B251E6">
      <w:pPr>
        <w:pStyle w:val="17"/>
        <w:rPr>
          <w:rFonts w:hint="eastAsia" w:asciiTheme="minorEastAsia" w:hAnsiTheme="minorEastAsia" w:eastAsiaTheme="minorEastAsia" w:cstheme="minorEastAsia"/>
          <w:color w:val="auto"/>
        </w:rPr>
      </w:pPr>
    </w:p>
    <w:p w14:paraId="4A84DA5E">
      <w:pPr>
        <w:pStyle w:val="17"/>
        <w:rPr>
          <w:rFonts w:hint="eastAsia" w:asciiTheme="minorEastAsia" w:hAnsiTheme="minorEastAsia" w:eastAsiaTheme="minorEastAsia" w:cstheme="minorEastAsia"/>
          <w:color w:val="auto"/>
        </w:rPr>
      </w:pPr>
    </w:p>
    <w:p w14:paraId="581D446E">
      <w:pPr>
        <w:pStyle w:val="17"/>
        <w:rPr>
          <w:rFonts w:hint="eastAsia" w:asciiTheme="minorEastAsia" w:hAnsiTheme="minorEastAsia" w:eastAsiaTheme="minorEastAsia" w:cstheme="minorEastAsia"/>
          <w:color w:val="auto"/>
        </w:rPr>
      </w:pPr>
    </w:p>
    <w:p w14:paraId="07C86583">
      <w:pPr>
        <w:pStyle w:val="17"/>
        <w:rPr>
          <w:rFonts w:hint="eastAsia" w:asciiTheme="minorEastAsia" w:hAnsiTheme="minorEastAsia" w:eastAsiaTheme="minorEastAsia" w:cstheme="minorEastAsia"/>
          <w:color w:val="auto"/>
        </w:rPr>
      </w:pPr>
    </w:p>
    <w:p w14:paraId="7CB60588">
      <w:pPr>
        <w:pStyle w:val="17"/>
        <w:rPr>
          <w:rFonts w:hint="eastAsia" w:asciiTheme="minorEastAsia" w:hAnsiTheme="minorEastAsia" w:eastAsiaTheme="minorEastAsia" w:cstheme="minorEastAsia"/>
          <w:color w:val="auto"/>
        </w:rPr>
      </w:pPr>
    </w:p>
    <w:p w14:paraId="463CF920">
      <w:pPr>
        <w:pStyle w:val="17"/>
        <w:rPr>
          <w:rFonts w:hint="eastAsia" w:asciiTheme="minorEastAsia" w:hAnsiTheme="minorEastAsia" w:eastAsiaTheme="minorEastAsia" w:cstheme="minorEastAsia"/>
          <w:color w:val="auto"/>
        </w:rPr>
      </w:pPr>
    </w:p>
    <w:p w14:paraId="6E9A9E06">
      <w:pPr>
        <w:pStyle w:val="17"/>
        <w:rPr>
          <w:rFonts w:hint="eastAsia" w:asciiTheme="minorEastAsia" w:hAnsiTheme="minorEastAsia" w:eastAsiaTheme="minorEastAsia" w:cstheme="minorEastAsia"/>
          <w:color w:val="auto"/>
        </w:rPr>
      </w:pPr>
    </w:p>
    <w:p w14:paraId="740A6968">
      <w:pPr>
        <w:pStyle w:val="17"/>
        <w:rPr>
          <w:rFonts w:hint="eastAsia" w:asciiTheme="minorEastAsia" w:hAnsiTheme="minorEastAsia" w:eastAsiaTheme="minorEastAsia" w:cstheme="minorEastAsia"/>
          <w:color w:val="auto"/>
        </w:rPr>
      </w:pPr>
    </w:p>
    <w:p w14:paraId="48517C09">
      <w:pPr>
        <w:pStyle w:val="17"/>
        <w:rPr>
          <w:rFonts w:hint="eastAsia" w:asciiTheme="minorEastAsia" w:hAnsiTheme="minorEastAsia" w:eastAsiaTheme="minorEastAsia" w:cstheme="minorEastAsia"/>
          <w:color w:val="auto"/>
        </w:rPr>
      </w:pPr>
    </w:p>
    <w:p w14:paraId="35575B05">
      <w:pPr>
        <w:pStyle w:val="17"/>
        <w:rPr>
          <w:rFonts w:hint="eastAsia" w:asciiTheme="minorEastAsia" w:hAnsiTheme="minorEastAsia" w:eastAsiaTheme="minorEastAsia" w:cstheme="minorEastAsia"/>
          <w:color w:val="auto"/>
        </w:rPr>
      </w:pPr>
    </w:p>
    <w:p w14:paraId="488FB127">
      <w:pPr>
        <w:pStyle w:val="17"/>
        <w:rPr>
          <w:rFonts w:hint="eastAsia" w:asciiTheme="minorEastAsia" w:hAnsiTheme="minorEastAsia" w:eastAsiaTheme="minorEastAsia" w:cstheme="minorEastAsia"/>
          <w:color w:val="auto"/>
        </w:rPr>
      </w:pPr>
    </w:p>
    <w:p w14:paraId="73515422">
      <w:pPr>
        <w:pStyle w:val="17"/>
        <w:rPr>
          <w:rFonts w:hint="eastAsia" w:asciiTheme="minorEastAsia" w:hAnsiTheme="minorEastAsia" w:eastAsiaTheme="minorEastAsia" w:cstheme="minorEastAsia"/>
          <w:color w:val="auto"/>
        </w:rPr>
      </w:pPr>
    </w:p>
    <w:p w14:paraId="42CE1A2D">
      <w:pPr>
        <w:pStyle w:val="17"/>
        <w:rPr>
          <w:rFonts w:hint="eastAsia" w:asciiTheme="minorEastAsia" w:hAnsiTheme="minorEastAsia" w:eastAsiaTheme="minorEastAsia" w:cstheme="minorEastAsia"/>
          <w:color w:val="auto"/>
        </w:rPr>
        <w:sectPr>
          <w:pgSz w:w="11910" w:h="16840"/>
          <w:pgMar w:top="1440" w:right="1080" w:bottom="1440" w:left="1080" w:header="720" w:footer="720" w:gutter="0"/>
          <w:pgNumType w:fmt="decimal"/>
          <w:cols w:space="720" w:num="1"/>
        </w:sectPr>
      </w:pPr>
    </w:p>
    <w:p w14:paraId="76F7BC22">
      <w:pPr>
        <w:spacing w:before="163" w:line="223" w:lineRule="auto"/>
        <w:ind w:left="3334"/>
        <w:rPr>
          <w:rFonts w:hint="eastAsia" w:asciiTheme="minorEastAsia" w:hAnsiTheme="minorEastAsia" w:eastAsiaTheme="minorEastAsia" w:cstheme="minorEastAsia"/>
          <w:b/>
          <w:bCs/>
          <w:color w:val="auto"/>
          <w:sz w:val="28"/>
          <w:szCs w:val="28"/>
          <w:lang w:val="zh-CN" w:eastAsia="zh-CN" w:bidi="zh-CN"/>
        </w:rPr>
      </w:pPr>
      <w:bookmarkStart w:id="14" w:name="三、资质证明文件"/>
      <w:bookmarkEnd w:id="14"/>
      <w:r>
        <w:rPr>
          <w:rFonts w:hint="eastAsia" w:asciiTheme="minorEastAsia" w:hAnsiTheme="minorEastAsia" w:eastAsiaTheme="minorEastAsia" w:cstheme="minorEastAsia"/>
          <w:b/>
          <w:bCs/>
          <w:color w:val="auto"/>
          <w:sz w:val="28"/>
          <w:szCs w:val="28"/>
          <w:lang w:val="zh-CN" w:eastAsia="zh-CN" w:bidi="zh-CN"/>
        </w:rPr>
        <w:t>（一） 货物分项报价表</w:t>
      </w:r>
    </w:p>
    <w:p w14:paraId="5731E3F8">
      <w:pPr>
        <w:rPr>
          <w:rFonts w:hint="eastAsia" w:asciiTheme="minorEastAsia" w:hAnsiTheme="minorEastAsia" w:eastAsiaTheme="minorEastAsia" w:cstheme="minorEastAsia"/>
          <w:color w:val="auto"/>
        </w:rPr>
      </w:pPr>
    </w:p>
    <w:p w14:paraId="392275E3">
      <w:pPr>
        <w:spacing w:line="99" w:lineRule="auto"/>
        <w:rPr>
          <w:rFonts w:hint="eastAsia" w:asciiTheme="minorEastAsia" w:hAnsiTheme="minorEastAsia" w:eastAsiaTheme="minorEastAsia" w:cstheme="minorEastAsia"/>
          <w:color w:val="auto"/>
          <w:sz w:val="2"/>
        </w:rPr>
      </w:pPr>
    </w:p>
    <w:tbl>
      <w:tblPr>
        <w:tblStyle w:val="28"/>
        <w:tblW w:w="89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1161"/>
        <w:gridCol w:w="825"/>
        <w:gridCol w:w="1057"/>
        <w:gridCol w:w="1204"/>
        <w:gridCol w:w="1303"/>
        <w:gridCol w:w="1487"/>
        <w:gridCol w:w="1171"/>
      </w:tblGrid>
      <w:tr w14:paraId="3B0A3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64" w:type="dxa"/>
            <w:vAlign w:val="top"/>
          </w:tcPr>
          <w:p w14:paraId="3719FD53">
            <w:pPr>
              <w:spacing w:before="77" w:line="229" w:lineRule="auto"/>
              <w:ind w:left="147"/>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6"/>
                <w:sz w:val="23"/>
                <w:szCs w:val="23"/>
              </w:rPr>
              <w:t>序</w:t>
            </w:r>
            <w:r>
              <w:rPr>
                <w:rFonts w:hint="eastAsia" w:asciiTheme="minorEastAsia" w:hAnsiTheme="minorEastAsia" w:eastAsiaTheme="minorEastAsia" w:cstheme="minorEastAsia"/>
                <w:color w:val="auto"/>
                <w:spacing w:val="5"/>
                <w:sz w:val="23"/>
                <w:szCs w:val="23"/>
              </w:rPr>
              <w:t>号</w:t>
            </w:r>
          </w:p>
        </w:tc>
        <w:tc>
          <w:tcPr>
            <w:tcW w:w="1161" w:type="dxa"/>
            <w:tcBorders>
              <w:right w:val="single" w:color="auto" w:sz="4" w:space="0"/>
            </w:tcBorders>
            <w:vAlign w:val="center"/>
          </w:tcPr>
          <w:p w14:paraId="0BADBB71">
            <w:pPr>
              <w:spacing w:before="77" w:line="230" w:lineRule="auto"/>
              <w:jc w:val="both"/>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4"/>
                <w:sz w:val="23"/>
                <w:szCs w:val="23"/>
              </w:rPr>
              <w:t>名</w:t>
            </w:r>
            <w:r>
              <w:rPr>
                <w:rFonts w:hint="eastAsia" w:asciiTheme="minorEastAsia" w:hAnsiTheme="minorEastAsia" w:eastAsiaTheme="minorEastAsia" w:cstheme="minorEastAsia"/>
                <w:color w:val="auto"/>
                <w:spacing w:val="3"/>
                <w:sz w:val="23"/>
                <w:szCs w:val="23"/>
              </w:rPr>
              <w:t>称</w:t>
            </w:r>
          </w:p>
        </w:tc>
        <w:tc>
          <w:tcPr>
            <w:tcW w:w="825" w:type="dxa"/>
            <w:tcBorders>
              <w:left w:val="single" w:color="auto" w:sz="4" w:space="0"/>
              <w:right w:val="single" w:color="auto" w:sz="4" w:space="0"/>
            </w:tcBorders>
            <w:vAlign w:val="center"/>
          </w:tcPr>
          <w:p w14:paraId="0CAD4ACB">
            <w:pPr>
              <w:spacing w:before="77" w:line="230" w:lineRule="auto"/>
              <w:jc w:val="both"/>
              <w:rPr>
                <w:rFonts w:hint="eastAsia" w:asciiTheme="minorEastAsia" w:hAnsiTheme="minorEastAsia" w:eastAsiaTheme="minorEastAsia" w:cstheme="minorEastAsia"/>
                <w:color w:val="auto"/>
                <w:spacing w:val="4"/>
                <w:sz w:val="23"/>
                <w:szCs w:val="23"/>
                <w:lang w:eastAsia="zh-CN"/>
              </w:rPr>
            </w:pPr>
            <w:r>
              <w:rPr>
                <w:rFonts w:hint="eastAsia" w:asciiTheme="minorEastAsia" w:hAnsiTheme="minorEastAsia" w:eastAsiaTheme="minorEastAsia" w:cstheme="minorEastAsia"/>
                <w:color w:val="auto"/>
                <w:spacing w:val="4"/>
                <w:sz w:val="23"/>
                <w:szCs w:val="23"/>
                <w:lang w:eastAsia="zh-CN"/>
              </w:rPr>
              <w:t>指标</w:t>
            </w:r>
          </w:p>
        </w:tc>
        <w:tc>
          <w:tcPr>
            <w:tcW w:w="1057" w:type="dxa"/>
            <w:tcBorders>
              <w:left w:val="single" w:color="auto" w:sz="4" w:space="0"/>
            </w:tcBorders>
            <w:vAlign w:val="center"/>
          </w:tcPr>
          <w:p w14:paraId="73441D89">
            <w:pPr>
              <w:spacing w:before="77" w:line="230" w:lineRule="auto"/>
              <w:jc w:val="both"/>
              <w:rPr>
                <w:rFonts w:hint="eastAsia" w:asciiTheme="minorEastAsia" w:hAnsiTheme="minorEastAsia" w:eastAsiaTheme="minorEastAsia" w:cstheme="minorEastAsia"/>
                <w:color w:val="auto"/>
                <w:spacing w:val="4"/>
                <w:sz w:val="23"/>
                <w:szCs w:val="23"/>
                <w:lang w:eastAsia="zh-CN"/>
              </w:rPr>
            </w:pPr>
            <w:r>
              <w:rPr>
                <w:rFonts w:hint="eastAsia" w:asciiTheme="minorEastAsia" w:hAnsiTheme="minorEastAsia" w:eastAsiaTheme="minorEastAsia" w:cstheme="minorEastAsia"/>
                <w:color w:val="auto"/>
                <w:spacing w:val="4"/>
                <w:sz w:val="23"/>
                <w:szCs w:val="23"/>
                <w:lang w:eastAsia="zh-CN"/>
              </w:rPr>
              <w:t>制造厂商</w:t>
            </w:r>
          </w:p>
        </w:tc>
        <w:tc>
          <w:tcPr>
            <w:tcW w:w="1204" w:type="dxa"/>
            <w:vAlign w:val="center"/>
          </w:tcPr>
          <w:p w14:paraId="51572F72">
            <w:pPr>
              <w:spacing w:before="78" w:line="227" w:lineRule="auto"/>
              <w:ind w:left="310"/>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5"/>
                <w:sz w:val="23"/>
                <w:szCs w:val="23"/>
              </w:rPr>
              <w:t>数</w:t>
            </w:r>
            <w:r>
              <w:rPr>
                <w:rFonts w:hint="eastAsia" w:asciiTheme="minorEastAsia" w:hAnsiTheme="minorEastAsia" w:eastAsiaTheme="minorEastAsia" w:cstheme="minorEastAsia"/>
                <w:color w:val="auto"/>
                <w:spacing w:val="4"/>
                <w:sz w:val="23"/>
                <w:szCs w:val="23"/>
              </w:rPr>
              <w:t xml:space="preserve"> 量</w:t>
            </w:r>
          </w:p>
        </w:tc>
        <w:tc>
          <w:tcPr>
            <w:tcW w:w="1303" w:type="dxa"/>
            <w:vAlign w:val="center"/>
          </w:tcPr>
          <w:p w14:paraId="790333E1">
            <w:pPr>
              <w:spacing w:before="77" w:line="228" w:lineRule="auto"/>
              <w:ind w:left="546"/>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4"/>
                <w:sz w:val="23"/>
                <w:szCs w:val="23"/>
              </w:rPr>
              <w:t>单位</w:t>
            </w:r>
          </w:p>
        </w:tc>
        <w:tc>
          <w:tcPr>
            <w:tcW w:w="1487" w:type="dxa"/>
            <w:vAlign w:val="center"/>
          </w:tcPr>
          <w:p w14:paraId="40BA5148">
            <w:pPr>
              <w:spacing w:before="77" w:line="226" w:lineRule="auto"/>
              <w:ind w:left="152"/>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8"/>
                <w:sz w:val="23"/>
                <w:szCs w:val="23"/>
              </w:rPr>
              <w:t>单</w:t>
            </w:r>
            <w:r>
              <w:rPr>
                <w:rFonts w:hint="eastAsia" w:asciiTheme="minorEastAsia" w:hAnsiTheme="minorEastAsia" w:eastAsiaTheme="minorEastAsia" w:cstheme="minorEastAsia"/>
                <w:color w:val="auto"/>
                <w:spacing w:val="4"/>
                <w:sz w:val="23"/>
                <w:szCs w:val="23"/>
              </w:rPr>
              <w:t xml:space="preserve">价 </w:t>
            </w:r>
            <w:r>
              <w:rPr>
                <w:rFonts w:hint="eastAsia" w:asciiTheme="minorEastAsia" w:hAnsiTheme="minorEastAsia" w:eastAsiaTheme="minorEastAsia" w:cstheme="minorEastAsia"/>
                <w:color w:val="auto"/>
                <w:spacing w:val="4"/>
                <w:sz w:val="23"/>
                <w:szCs w:val="23"/>
                <w:lang w:eastAsia="zh-CN"/>
              </w:rPr>
              <w:t>（</w:t>
            </w:r>
            <w:r>
              <w:rPr>
                <w:rFonts w:hint="eastAsia" w:asciiTheme="minorEastAsia" w:hAnsiTheme="minorEastAsia" w:eastAsiaTheme="minorEastAsia" w:cstheme="minorEastAsia"/>
                <w:color w:val="auto"/>
                <w:spacing w:val="4"/>
                <w:sz w:val="23"/>
                <w:szCs w:val="23"/>
              </w:rPr>
              <w:t>元</w:t>
            </w:r>
            <w:r>
              <w:rPr>
                <w:rFonts w:hint="eastAsia" w:asciiTheme="minorEastAsia" w:hAnsiTheme="minorEastAsia" w:eastAsiaTheme="minorEastAsia" w:cstheme="minorEastAsia"/>
                <w:color w:val="auto"/>
                <w:spacing w:val="4"/>
                <w:sz w:val="23"/>
                <w:szCs w:val="23"/>
                <w:lang w:eastAsia="zh-CN"/>
              </w:rPr>
              <w:t>）</w:t>
            </w:r>
          </w:p>
        </w:tc>
        <w:tc>
          <w:tcPr>
            <w:tcW w:w="1171" w:type="dxa"/>
            <w:vAlign w:val="center"/>
          </w:tcPr>
          <w:p w14:paraId="48579797">
            <w:pPr>
              <w:spacing w:before="77" w:line="226" w:lineRule="auto"/>
              <w:ind w:left="72"/>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12"/>
                <w:sz w:val="23"/>
                <w:szCs w:val="23"/>
                <w:lang w:eastAsia="zh-CN"/>
              </w:rPr>
              <w:t>小计</w:t>
            </w:r>
            <w:r>
              <w:rPr>
                <w:rFonts w:hint="eastAsia" w:asciiTheme="minorEastAsia" w:hAnsiTheme="minorEastAsia" w:eastAsiaTheme="minorEastAsia" w:cstheme="minorEastAsia"/>
                <w:color w:val="auto"/>
                <w:spacing w:val="-8"/>
                <w:sz w:val="23"/>
                <w:szCs w:val="23"/>
                <w:lang w:eastAsia="zh-CN"/>
              </w:rPr>
              <w:t>（</w:t>
            </w:r>
            <w:r>
              <w:rPr>
                <w:rFonts w:hint="eastAsia" w:asciiTheme="minorEastAsia" w:hAnsiTheme="minorEastAsia" w:eastAsiaTheme="minorEastAsia" w:cstheme="minorEastAsia"/>
                <w:color w:val="auto"/>
                <w:spacing w:val="-8"/>
                <w:sz w:val="23"/>
                <w:szCs w:val="23"/>
              </w:rPr>
              <w:t>元</w:t>
            </w:r>
            <w:r>
              <w:rPr>
                <w:rFonts w:hint="eastAsia" w:asciiTheme="minorEastAsia" w:hAnsiTheme="minorEastAsia" w:eastAsiaTheme="minorEastAsia" w:cstheme="minorEastAsia"/>
                <w:color w:val="auto"/>
                <w:spacing w:val="-8"/>
                <w:sz w:val="23"/>
                <w:szCs w:val="23"/>
                <w:lang w:eastAsia="zh-CN"/>
              </w:rPr>
              <w:t>）</w:t>
            </w:r>
          </w:p>
        </w:tc>
      </w:tr>
      <w:tr w14:paraId="6DAE0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64" w:type="dxa"/>
            <w:vAlign w:val="top"/>
          </w:tcPr>
          <w:p w14:paraId="0751CF1A">
            <w:pPr>
              <w:spacing w:before="118" w:line="192" w:lineRule="auto"/>
              <w:ind w:left="345"/>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1</w:t>
            </w:r>
          </w:p>
        </w:tc>
        <w:tc>
          <w:tcPr>
            <w:tcW w:w="1161" w:type="dxa"/>
            <w:tcBorders>
              <w:right w:val="single" w:color="auto" w:sz="4" w:space="0"/>
            </w:tcBorders>
            <w:vAlign w:val="top"/>
          </w:tcPr>
          <w:p w14:paraId="590B3A5E">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2E2DD753">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69C8DE07">
            <w:pPr>
              <w:rPr>
                <w:rFonts w:hint="eastAsia" w:asciiTheme="minorEastAsia" w:hAnsiTheme="minorEastAsia" w:eastAsiaTheme="minorEastAsia" w:cstheme="minorEastAsia"/>
                <w:color w:val="auto"/>
                <w:sz w:val="21"/>
              </w:rPr>
            </w:pPr>
          </w:p>
        </w:tc>
        <w:tc>
          <w:tcPr>
            <w:tcW w:w="1204" w:type="dxa"/>
            <w:vAlign w:val="top"/>
          </w:tcPr>
          <w:p w14:paraId="04500F60">
            <w:pPr>
              <w:rPr>
                <w:rFonts w:hint="eastAsia" w:asciiTheme="minorEastAsia" w:hAnsiTheme="minorEastAsia" w:eastAsiaTheme="minorEastAsia" w:cstheme="minorEastAsia"/>
                <w:color w:val="auto"/>
                <w:sz w:val="21"/>
              </w:rPr>
            </w:pPr>
          </w:p>
        </w:tc>
        <w:tc>
          <w:tcPr>
            <w:tcW w:w="1303" w:type="dxa"/>
            <w:vAlign w:val="top"/>
          </w:tcPr>
          <w:p w14:paraId="7766A6F3">
            <w:pPr>
              <w:rPr>
                <w:rFonts w:hint="eastAsia" w:asciiTheme="minorEastAsia" w:hAnsiTheme="minorEastAsia" w:eastAsiaTheme="minorEastAsia" w:cstheme="minorEastAsia"/>
                <w:color w:val="auto"/>
                <w:sz w:val="21"/>
              </w:rPr>
            </w:pPr>
          </w:p>
        </w:tc>
        <w:tc>
          <w:tcPr>
            <w:tcW w:w="1487" w:type="dxa"/>
            <w:vAlign w:val="top"/>
          </w:tcPr>
          <w:p w14:paraId="1DC2B629">
            <w:pPr>
              <w:rPr>
                <w:rFonts w:hint="eastAsia" w:asciiTheme="minorEastAsia" w:hAnsiTheme="minorEastAsia" w:eastAsiaTheme="minorEastAsia" w:cstheme="minorEastAsia"/>
                <w:color w:val="auto"/>
                <w:sz w:val="21"/>
              </w:rPr>
            </w:pPr>
          </w:p>
        </w:tc>
        <w:tc>
          <w:tcPr>
            <w:tcW w:w="1171" w:type="dxa"/>
            <w:vAlign w:val="top"/>
          </w:tcPr>
          <w:p w14:paraId="3AF7238D">
            <w:pPr>
              <w:rPr>
                <w:rFonts w:hint="eastAsia" w:asciiTheme="minorEastAsia" w:hAnsiTheme="minorEastAsia" w:eastAsiaTheme="minorEastAsia" w:cstheme="minorEastAsia"/>
                <w:color w:val="auto"/>
                <w:sz w:val="21"/>
              </w:rPr>
            </w:pPr>
          </w:p>
        </w:tc>
      </w:tr>
      <w:tr w14:paraId="194FF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78A2642F">
            <w:pPr>
              <w:spacing w:before="120" w:line="192" w:lineRule="auto"/>
              <w:ind w:left="331"/>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2</w:t>
            </w:r>
          </w:p>
        </w:tc>
        <w:tc>
          <w:tcPr>
            <w:tcW w:w="1161" w:type="dxa"/>
            <w:tcBorders>
              <w:right w:val="single" w:color="auto" w:sz="4" w:space="0"/>
            </w:tcBorders>
            <w:vAlign w:val="top"/>
          </w:tcPr>
          <w:p w14:paraId="074C2B0E">
            <w:pPr>
              <w:rPr>
                <w:rFonts w:hint="eastAsia" w:asciiTheme="minorEastAsia" w:hAnsiTheme="minorEastAsia" w:eastAsiaTheme="minorEastAsia" w:cstheme="minorEastAsia"/>
                <w:color w:val="auto"/>
                <w:sz w:val="21"/>
                <w:lang w:val="en-US" w:eastAsia="zh-CN"/>
              </w:rPr>
            </w:pPr>
          </w:p>
        </w:tc>
        <w:tc>
          <w:tcPr>
            <w:tcW w:w="825" w:type="dxa"/>
            <w:tcBorders>
              <w:left w:val="single" w:color="auto" w:sz="4" w:space="0"/>
              <w:right w:val="single" w:color="auto" w:sz="4" w:space="0"/>
            </w:tcBorders>
            <w:vAlign w:val="top"/>
          </w:tcPr>
          <w:p w14:paraId="10CC28EF">
            <w:pPr>
              <w:rPr>
                <w:rFonts w:hint="eastAsia" w:asciiTheme="minorEastAsia" w:hAnsiTheme="minorEastAsia" w:eastAsiaTheme="minorEastAsia" w:cstheme="minorEastAsia"/>
                <w:color w:val="auto"/>
                <w:sz w:val="21"/>
                <w:lang w:val="en-US" w:eastAsia="zh-CN"/>
              </w:rPr>
            </w:pPr>
          </w:p>
        </w:tc>
        <w:tc>
          <w:tcPr>
            <w:tcW w:w="1057" w:type="dxa"/>
            <w:tcBorders>
              <w:left w:val="single" w:color="auto" w:sz="4" w:space="0"/>
            </w:tcBorders>
            <w:vAlign w:val="top"/>
          </w:tcPr>
          <w:p w14:paraId="1022E6BB">
            <w:pPr>
              <w:rPr>
                <w:rFonts w:hint="eastAsia" w:asciiTheme="minorEastAsia" w:hAnsiTheme="minorEastAsia" w:eastAsiaTheme="minorEastAsia" w:cstheme="minorEastAsia"/>
                <w:color w:val="auto"/>
                <w:sz w:val="21"/>
                <w:lang w:val="en-US" w:eastAsia="zh-CN"/>
              </w:rPr>
            </w:pPr>
          </w:p>
        </w:tc>
        <w:tc>
          <w:tcPr>
            <w:tcW w:w="1204" w:type="dxa"/>
            <w:vAlign w:val="top"/>
          </w:tcPr>
          <w:p w14:paraId="36FAE7EC">
            <w:pPr>
              <w:rPr>
                <w:rFonts w:hint="eastAsia" w:asciiTheme="minorEastAsia" w:hAnsiTheme="minorEastAsia" w:eastAsiaTheme="minorEastAsia" w:cstheme="minorEastAsia"/>
                <w:color w:val="auto"/>
                <w:sz w:val="21"/>
              </w:rPr>
            </w:pPr>
          </w:p>
        </w:tc>
        <w:tc>
          <w:tcPr>
            <w:tcW w:w="1303" w:type="dxa"/>
            <w:vAlign w:val="top"/>
          </w:tcPr>
          <w:p w14:paraId="095AA951">
            <w:pPr>
              <w:rPr>
                <w:rFonts w:hint="eastAsia" w:asciiTheme="minorEastAsia" w:hAnsiTheme="minorEastAsia" w:eastAsiaTheme="minorEastAsia" w:cstheme="minorEastAsia"/>
                <w:color w:val="auto"/>
                <w:sz w:val="21"/>
              </w:rPr>
            </w:pPr>
          </w:p>
        </w:tc>
        <w:tc>
          <w:tcPr>
            <w:tcW w:w="1487" w:type="dxa"/>
            <w:vAlign w:val="top"/>
          </w:tcPr>
          <w:p w14:paraId="30487539">
            <w:pPr>
              <w:rPr>
                <w:rFonts w:hint="eastAsia" w:asciiTheme="minorEastAsia" w:hAnsiTheme="minorEastAsia" w:eastAsiaTheme="minorEastAsia" w:cstheme="minorEastAsia"/>
                <w:color w:val="auto"/>
                <w:sz w:val="21"/>
              </w:rPr>
            </w:pPr>
          </w:p>
        </w:tc>
        <w:tc>
          <w:tcPr>
            <w:tcW w:w="1171" w:type="dxa"/>
            <w:vAlign w:val="top"/>
          </w:tcPr>
          <w:p w14:paraId="537EF2D7">
            <w:pPr>
              <w:rPr>
                <w:rFonts w:hint="eastAsia" w:asciiTheme="minorEastAsia" w:hAnsiTheme="minorEastAsia" w:eastAsiaTheme="minorEastAsia" w:cstheme="minorEastAsia"/>
                <w:color w:val="auto"/>
                <w:sz w:val="21"/>
              </w:rPr>
            </w:pPr>
          </w:p>
        </w:tc>
      </w:tr>
      <w:tr w14:paraId="060DB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235C795E">
            <w:pPr>
              <w:spacing w:before="119" w:line="190" w:lineRule="auto"/>
              <w:ind w:left="332"/>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3</w:t>
            </w:r>
          </w:p>
        </w:tc>
        <w:tc>
          <w:tcPr>
            <w:tcW w:w="1161" w:type="dxa"/>
            <w:tcBorders>
              <w:right w:val="single" w:color="auto" w:sz="4" w:space="0"/>
            </w:tcBorders>
            <w:vAlign w:val="top"/>
          </w:tcPr>
          <w:p w14:paraId="0CEB9F42">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0D596728">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1F017550">
            <w:pPr>
              <w:rPr>
                <w:rFonts w:hint="eastAsia" w:asciiTheme="minorEastAsia" w:hAnsiTheme="minorEastAsia" w:eastAsiaTheme="minorEastAsia" w:cstheme="minorEastAsia"/>
                <w:color w:val="auto"/>
                <w:sz w:val="21"/>
              </w:rPr>
            </w:pPr>
          </w:p>
        </w:tc>
        <w:tc>
          <w:tcPr>
            <w:tcW w:w="1204" w:type="dxa"/>
            <w:vAlign w:val="top"/>
          </w:tcPr>
          <w:p w14:paraId="77ED1629">
            <w:pPr>
              <w:rPr>
                <w:rFonts w:hint="eastAsia" w:asciiTheme="minorEastAsia" w:hAnsiTheme="minorEastAsia" w:eastAsiaTheme="minorEastAsia" w:cstheme="minorEastAsia"/>
                <w:color w:val="auto"/>
                <w:sz w:val="21"/>
              </w:rPr>
            </w:pPr>
          </w:p>
        </w:tc>
        <w:tc>
          <w:tcPr>
            <w:tcW w:w="1303" w:type="dxa"/>
            <w:vAlign w:val="top"/>
          </w:tcPr>
          <w:p w14:paraId="7699127E">
            <w:pPr>
              <w:rPr>
                <w:rFonts w:hint="eastAsia" w:asciiTheme="minorEastAsia" w:hAnsiTheme="minorEastAsia" w:eastAsiaTheme="minorEastAsia" w:cstheme="minorEastAsia"/>
                <w:color w:val="auto"/>
                <w:sz w:val="21"/>
              </w:rPr>
            </w:pPr>
          </w:p>
        </w:tc>
        <w:tc>
          <w:tcPr>
            <w:tcW w:w="1487" w:type="dxa"/>
            <w:vAlign w:val="top"/>
          </w:tcPr>
          <w:p w14:paraId="1F556AED">
            <w:pPr>
              <w:rPr>
                <w:rFonts w:hint="eastAsia" w:asciiTheme="minorEastAsia" w:hAnsiTheme="minorEastAsia" w:eastAsiaTheme="minorEastAsia" w:cstheme="minorEastAsia"/>
                <w:color w:val="auto"/>
                <w:sz w:val="21"/>
              </w:rPr>
            </w:pPr>
          </w:p>
        </w:tc>
        <w:tc>
          <w:tcPr>
            <w:tcW w:w="1171" w:type="dxa"/>
            <w:vAlign w:val="top"/>
          </w:tcPr>
          <w:p w14:paraId="103B3317">
            <w:pPr>
              <w:rPr>
                <w:rFonts w:hint="eastAsia" w:asciiTheme="minorEastAsia" w:hAnsiTheme="minorEastAsia" w:eastAsiaTheme="minorEastAsia" w:cstheme="minorEastAsia"/>
                <w:color w:val="auto"/>
                <w:sz w:val="21"/>
              </w:rPr>
            </w:pPr>
          </w:p>
        </w:tc>
      </w:tr>
      <w:tr w14:paraId="373A1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64" w:type="dxa"/>
            <w:vAlign w:val="top"/>
          </w:tcPr>
          <w:p w14:paraId="0459F758">
            <w:pPr>
              <w:spacing w:before="120" w:line="192" w:lineRule="auto"/>
              <w:ind w:left="327"/>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4</w:t>
            </w:r>
          </w:p>
        </w:tc>
        <w:tc>
          <w:tcPr>
            <w:tcW w:w="1161" w:type="dxa"/>
            <w:tcBorders>
              <w:right w:val="single" w:color="auto" w:sz="4" w:space="0"/>
            </w:tcBorders>
            <w:vAlign w:val="top"/>
          </w:tcPr>
          <w:p w14:paraId="54E40664">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38CCC1B1">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77DF1D5D">
            <w:pPr>
              <w:rPr>
                <w:rFonts w:hint="eastAsia" w:asciiTheme="minorEastAsia" w:hAnsiTheme="minorEastAsia" w:eastAsiaTheme="minorEastAsia" w:cstheme="minorEastAsia"/>
                <w:color w:val="auto"/>
                <w:sz w:val="21"/>
              </w:rPr>
            </w:pPr>
          </w:p>
        </w:tc>
        <w:tc>
          <w:tcPr>
            <w:tcW w:w="1204" w:type="dxa"/>
            <w:vAlign w:val="top"/>
          </w:tcPr>
          <w:p w14:paraId="3B64C10F">
            <w:pPr>
              <w:rPr>
                <w:rFonts w:hint="eastAsia" w:asciiTheme="minorEastAsia" w:hAnsiTheme="minorEastAsia" w:eastAsiaTheme="minorEastAsia" w:cstheme="minorEastAsia"/>
                <w:color w:val="auto"/>
                <w:sz w:val="21"/>
              </w:rPr>
            </w:pPr>
          </w:p>
        </w:tc>
        <w:tc>
          <w:tcPr>
            <w:tcW w:w="1303" w:type="dxa"/>
            <w:vAlign w:val="top"/>
          </w:tcPr>
          <w:p w14:paraId="12B30E89">
            <w:pPr>
              <w:rPr>
                <w:rFonts w:hint="eastAsia" w:asciiTheme="minorEastAsia" w:hAnsiTheme="minorEastAsia" w:eastAsiaTheme="minorEastAsia" w:cstheme="minorEastAsia"/>
                <w:color w:val="auto"/>
                <w:sz w:val="21"/>
              </w:rPr>
            </w:pPr>
          </w:p>
        </w:tc>
        <w:tc>
          <w:tcPr>
            <w:tcW w:w="1487" w:type="dxa"/>
            <w:vAlign w:val="top"/>
          </w:tcPr>
          <w:p w14:paraId="5F125B49">
            <w:pPr>
              <w:rPr>
                <w:rFonts w:hint="eastAsia" w:asciiTheme="minorEastAsia" w:hAnsiTheme="minorEastAsia" w:eastAsiaTheme="minorEastAsia" w:cstheme="minorEastAsia"/>
                <w:color w:val="auto"/>
                <w:sz w:val="21"/>
              </w:rPr>
            </w:pPr>
          </w:p>
        </w:tc>
        <w:tc>
          <w:tcPr>
            <w:tcW w:w="1171" w:type="dxa"/>
            <w:vAlign w:val="top"/>
          </w:tcPr>
          <w:p w14:paraId="0744ACFC">
            <w:pPr>
              <w:rPr>
                <w:rFonts w:hint="eastAsia" w:asciiTheme="minorEastAsia" w:hAnsiTheme="minorEastAsia" w:eastAsiaTheme="minorEastAsia" w:cstheme="minorEastAsia"/>
                <w:color w:val="auto"/>
                <w:sz w:val="21"/>
              </w:rPr>
            </w:pPr>
          </w:p>
        </w:tc>
      </w:tr>
      <w:tr w14:paraId="68B39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1FFEDB5E">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077DF67A">
            <w:pPr>
              <w:spacing w:before="82" w:line="338" w:lineRule="exact"/>
              <w:ind w:left="1300"/>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5"/>
                <w:position w:val="2"/>
                <w:sz w:val="23"/>
                <w:szCs w:val="23"/>
              </w:rPr>
              <w:t>……</w:t>
            </w:r>
          </w:p>
        </w:tc>
        <w:tc>
          <w:tcPr>
            <w:tcW w:w="825" w:type="dxa"/>
            <w:tcBorders>
              <w:left w:val="single" w:color="auto" w:sz="4" w:space="0"/>
              <w:right w:val="single" w:color="auto" w:sz="4" w:space="0"/>
            </w:tcBorders>
            <w:vAlign w:val="top"/>
          </w:tcPr>
          <w:p w14:paraId="7BE8E518">
            <w:pPr>
              <w:spacing w:before="82" w:line="338" w:lineRule="exact"/>
              <w:ind w:left="1300"/>
              <w:rPr>
                <w:rFonts w:hint="eastAsia" w:asciiTheme="minorEastAsia" w:hAnsiTheme="minorEastAsia" w:eastAsiaTheme="minorEastAsia" w:cstheme="minorEastAsia"/>
                <w:color w:val="auto"/>
                <w:spacing w:val="5"/>
                <w:position w:val="2"/>
                <w:sz w:val="23"/>
                <w:szCs w:val="23"/>
              </w:rPr>
            </w:pPr>
          </w:p>
        </w:tc>
        <w:tc>
          <w:tcPr>
            <w:tcW w:w="1057" w:type="dxa"/>
            <w:tcBorders>
              <w:left w:val="single" w:color="auto" w:sz="4" w:space="0"/>
            </w:tcBorders>
            <w:vAlign w:val="top"/>
          </w:tcPr>
          <w:p w14:paraId="27AC94EA">
            <w:pPr>
              <w:spacing w:before="82" w:line="338" w:lineRule="exact"/>
              <w:ind w:left="1300"/>
              <w:rPr>
                <w:rFonts w:hint="eastAsia" w:asciiTheme="minorEastAsia" w:hAnsiTheme="minorEastAsia" w:eastAsiaTheme="minorEastAsia" w:cstheme="minorEastAsia"/>
                <w:color w:val="auto"/>
                <w:spacing w:val="5"/>
                <w:position w:val="2"/>
                <w:sz w:val="23"/>
                <w:szCs w:val="23"/>
              </w:rPr>
            </w:pPr>
          </w:p>
        </w:tc>
        <w:tc>
          <w:tcPr>
            <w:tcW w:w="1204" w:type="dxa"/>
            <w:vAlign w:val="top"/>
          </w:tcPr>
          <w:p w14:paraId="29E2D577">
            <w:pPr>
              <w:rPr>
                <w:rFonts w:hint="eastAsia" w:asciiTheme="minorEastAsia" w:hAnsiTheme="minorEastAsia" w:eastAsiaTheme="minorEastAsia" w:cstheme="minorEastAsia"/>
                <w:color w:val="auto"/>
                <w:sz w:val="21"/>
              </w:rPr>
            </w:pPr>
          </w:p>
        </w:tc>
        <w:tc>
          <w:tcPr>
            <w:tcW w:w="1303" w:type="dxa"/>
            <w:vAlign w:val="top"/>
          </w:tcPr>
          <w:p w14:paraId="68943011">
            <w:pPr>
              <w:rPr>
                <w:rFonts w:hint="eastAsia" w:asciiTheme="minorEastAsia" w:hAnsiTheme="minorEastAsia" w:eastAsiaTheme="minorEastAsia" w:cstheme="minorEastAsia"/>
                <w:color w:val="auto"/>
                <w:sz w:val="21"/>
              </w:rPr>
            </w:pPr>
          </w:p>
        </w:tc>
        <w:tc>
          <w:tcPr>
            <w:tcW w:w="1487" w:type="dxa"/>
            <w:vAlign w:val="top"/>
          </w:tcPr>
          <w:p w14:paraId="55547F72">
            <w:pPr>
              <w:rPr>
                <w:rFonts w:hint="eastAsia" w:asciiTheme="minorEastAsia" w:hAnsiTheme="minorEastAsia" w:eastAsiaTheme="minorEastAsia" w:cstheme="minorEastAsia"/>
                <w:color w:val="auto"/>
                <w:sz w:val="21"/>
              </w:rPr>
            </w:pPr>
          </w:p>
        </w:tc>
        <w:tc>
          <w:tcPr>
            <w:tcW w:w="1171" w:type="dxa"/>
            <w:vAlign w:val="top"/>
          </w:tcPr>
          <w:p w14:paraId="4CBD144D">
            <w:pPr>
              <w:rPr>
                <w:rFonts w:hint="eastAsia" w:asciiTheme="minorEastAsia" w:hAnsiTheme="minorEastAsia" w:eastAsiaTheme="minorEastAsia" w:cstheme="minorEastAsia"/>
                <w:color w:val="auto"/>
                <w:sz w:val="21"/>
              </w:rPr>
            </w:pPr>
          </w:p>
        </w:tc>
      </w:tr>
      <w:tr w14:paraId="64326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157B4B85">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39790002">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1A93AAD2">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6DCB6E48">
            <w:pPr>
              <w:rPr>
                <w:rFonts w:hint="eastAsia" w:asciiTheme="minorEastAsia" w:hAnsiTheme="minorEastAsia" w:eastAsiaTheme="minorEastAsia" w:cstheme="minorEastAsia"/>
                <w:color w:val="auto"/>
                <w:sz w:val="21"/>
              </w:rPr>
            </w:pPr>
          </w:p>
        </w:tc>
        <w:tc>
          <w:tcPr>
            <w:tcW w:w="1204" w:type="dxa"/>
            <w:vAlign w:val="top"/>
          </w:tcPr>
          <w:p w14:paraId="089D282F">
            <w:pPr>
              <w:rPr>
                <w:rFonts w:hint="eastAsia" w:asciiTheme="minorEastAsia" w:hAnsiTheme="minorEastAsia" w:eastAsiaTheme="minorEastAsia" w:cstheme="minorEastAsia"/>
                <w:color w:val="auto"/>
                <w:sz w:val="21"/>
              </w:rPr>
            </w:pPr>
          </w:p>
        </w:tc>
        <w:tc>
          <w:tcPr>
            <w:tcW w:w="1303" w:type="dxa"/>
            <w:vAlign w:val="top"/>
          </w:tcPr>
          <w:p w14:paraId="386DE402">
            <w:pPr>
              <w:rPr>
                <w:rFonts w:hint="eastAsia" w:asciiTheme="minorEastAsia" w:hAnsiTheme="minorEastAsia" w:eastAsiaTheme="minorEastAsia" w:cstheme="minorEastAsia"/>
                <w:color w:val="auto"/>
                <w:sz w:val="21"/>
              </w:rPr>
            </w:pPr>
          </w:p>
        </w:tc>
        <w:tc>
          <w:tcPr>
            <w:tcW w:w="1487" w:type="dxa"/>
            <w:vAlign w:val="top"/>
          </w:tcPr>
          <w:p w14:paraId="115BCA47">
            <w:pPr>
              <w:rPr>
                <w:rFonts w:hint="eastAsia" w:asciiTheme="minorEastAsia" w:hAnsiTheme="minorEastAsia" w:eastAsiaTheme="minorEastAsia" w:cstheme="minorEastAsia"/>
                <w:color w:val="auto"/>
                <w:sz w:val="21"/>
              </w:rPr>
            </w:pPr>
          </w:p>
        </w:tc>
        <w:tc>
          <w:tcPr>
            <w:tcW w:w="1171" w:type="dxa"/>
            <w:vAlign w:val="top"/>
          </w:tcPr>
          <w:p w14:paraId="75599CC4">
            <w:pPr>
              <w:rPr>
                <w:rFonts w:hint="eastAsia" w:asciiTheme="minorEastAsia" w:hAnsiTheme="minorEastAsia" w:eastAsiaTheme="minorEastAsia" w:cstheme="minorEastAsia"/>
                <w:color w:val="auto"/>
                <w:sz w:val="21"/>
              </w:rPr>
            </w:pPr>
          </w:p>
        </w:tc>
      </w:tr>
      <w:tr w14:paraId="3C3D8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2B443B9F">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3D347D40">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4BDF1787">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36F8C306">
            <w:pPr>
              <w:rPr>
                <w:rFonts w:hint="eastAsia" w:asciiTheme="minorEastAsia" w:hAnsiTheme="minorEastAsia" w:eastAsiaTheme="minorEastAsia" w:cstheme="minorEastAsia"/>
                <w:color w:val="auto"/>
                <w:sz w:val="21"/>
              </w:rPr>
            </w:pPr>
          </w:p>
        </w:tc>
        <w:tc>
          <w:tcPr>
            <w:tcW w:w="1204" w:type="dxa"/>
            <w:vAlign w:val="top"/>
          </w:tcPr>
          <w:p w14:paraId="6709C3C2">
            <w:pPr>
              <w:rPr>
                <w:rFonts w:hint="eastAsia" w:asciiTheme="minorEastAsia" w:hAnsiTheme="minorEastAsia" w:eastAsiaTheme="minorEastAsia" w:cstheme="minorEastAsia"/>
                <w:color w:val="auto"/>
                <w:sz w:val="21"/>
              </w:rPr>
            </w:pPr>
          </w:p>
        </w:tc>
        <w:tc>
          <w:tcPr>
            <w:tcW w:w="1303" w:type="dxa"/>
            <w:vAlign w:val="top"/>
          </w:tcPr>
          <w:p w14:paraId="7CD416A5">
            <w:pPr>
              <w:rPr>
                <w:rFonts w:hint="eastAsia" w:asciiTheme="minorEastAsia" w:hAnsiTheme="minorEastAsia" w:eastAsiaTheme="minorEastAsia" w:cstheme="minorEastAsia"/>
                <w:color w:val="auto"/>
                <w:sz w:val="21"/>
              </w:rPr>
            </w:pPr>
          </w:p>
        </w:tc>
        <w:tc>
          <w:tcPr>
            <w:tcW w:w="1487" w:type="dxa"/>
            <w:vAlign w:val="top"/>
          </w:tcPr>
          <w:p w14:paraId="412D47E4">
            <w:pPr>
              <w:rPr>
                <w:rFonts w:hint="eastAsia" w:asciiTheme="minorEastAsia" w:hAnsiTheme="minorEastAsia" w:eastAsiaTheme="minorEastAsia" w:cstheme="minorEastAsia"/>
                <w:color w:val="auto"/>
                <w:sz w:val="21"/>
              </w:rPr>
            </w:pPr>
          </w:p>
        </w:tc>
        <w:tc>
          <w:tcPr>
            <w:tcW w:w="1171" w:type="dxa"/>
            <w:vAlign w:val="top"/>
          </w:tcPr>
          <w:p w14:paraId="770362CE">
            <w:pPr>
              <w:rPr>
                <w:rFonts w:hint="eastAsia" w:asciiTheme="minorEastAsia" w:hAnsiTheme="minorEastAsia" w:eastAsiaTheme="minorEastAsia" w:cstheme="minorEastAsia"/>
                <w:color w:val="auto"/>
                <w:sz w:val="21"/>
              </w:rPr>
            </w:pPr>
          </w:p>
        </w:tc>
      </w:tr>
      <w:tr w14:paraId="4E124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49FF42E7">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55880AEE">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5D3D138E">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273196C9">
            <w:pPr>
              <w:rPr>
                <w:rFonts w:hint="eastAsia" w:asciiTheme="minorEastAsia" w:hAnsiTheme="minorEastAsia" w:eastAsiaTheme="minorEastAsia" w:cstheme="minorEastAsia"/>
                <w:color w:val="auto"/>
                <w:sz w:val="21"/>
              </w:rPr>
            </w:pPr>
          </w:p>
        </w:tc>
        <w:tc>
          <w:tcPr>
            <w:tcW w:w="1204" w:type="dxa"/>
            <w:vAlign w:val="top"/>
          </w:tcPr>
          <w:p w14:paraId="3520BC8D">
            <w:pPr>
              <w:rPr>
                <w:rFonts w:hint="eastAsia" w:asciiTheme="minorEastAsia" w:hAnsiTheme="minorEastAsia" w:eastAsiaTheme="minorEastAsia" w:cstheme="minorEastAsia"/>
                <w:color w:val="auto"/>
                <w:sz w:val="21"/>
              </w:rPr>
            </w:pPr>
          </w:p>
        </w:tc>
        <w:tc>
          <w:tcPr>
            <w:tcW w:w="1303" w:type="dxa"/>
            <w:vAlign w:val="top"/>
          </w:tcPr>
          <w:p w14:paraId="0E645DA3">
            <w:pPr>
              <w:rPr>
                <w:rFonts w:hint="eastAsia" w:asciiTheme="minorEastAsia" w:hAnsiTheme="minorEastAsia" w:eastAsiaTheme="minorEastAsia" w:cstheme="minorEastAsia"/>
                <w:color w:val="auto"/>
                <w:sz w:val="21"/>
              </w:rPr>
            </w:pPr>
          </w:p>
        </w:tc>
        <w:tc>
          <w:tcPr>
            <w:tcW w:w="1487" w:type="dxa"/>
            <w:vAlign w:val="top"/>
          </w:tcPr>
          <w:p w14:paraId="1ADAC63D">
            <w:pPr>
              <w:rPr>
                <w:rFonts w:hint="eastAsia" w:asciiTheme="minorEastAsia" w:hAnsiTheme="minorEastAsia" w:eastAsiaTheme="minorEastAsia" w:cstheme="minorEastAsia"/>
                <w:color w:val="auto"/>
                <w:sz w:val="21"/>
              </w:rPr>
            </w:pPr>
          </w:p>
        </w:tc>
        <w:tc>
          <w:tcPr>
            <w:tcW w:w="1171" w:type="dxa"/>
            <w:vAlign w:val="top"/>
          </w:tcPr>
          <w:p w14:paraId="27E9B422">
            <w:pPr>
              <w:rPr>
                <w:rFonts w:hint="eastAsia" w:asciiTheme="minorEastAsia" w:hAnsiTheme="minorEastAsia" w:eastAsiaTheme="minorEastAsia" w:cstheme="minorEastAsia"/>
                <w:color w:val="auto"/>
                <w:sz w:val="21"/>
              </w:rPr>
            </w:pPr>
          </w:p>
        </w:tc>
      </w:tr>
      <w:tr w14:paraId="2B462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64" w:type="dxa"/>
            <w:vAlign w:val="top"/>
          </w:tcPr>
          <w:p w14:paraId="71C3B4C5">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37C076CC">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1D62FE14">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62C4B666">
            <w:pPr>
              <w:rPr>
                <w:rFonts w:hint="eastAsia" w:asciiTheme="minorEastAsia" w:hAnsiTheme="minorEastAsia" w:eastAsiaTheme="minorEastAsia" w:cstheme="minorEastAsia"/>
                <w:color w:val="auto"/>
                <w:sz w:val="21"/>
              </w:rPr>
            </w:pPr>
          </w:p>
        </w:tc>
        <w:tc>
          <w:tcPr>
            <w:tcW w:w="1204" w:type="dxa"/>
            <w:vAlign w:val="top"/>
          </w:tcPr>
          <w:p w14:paraId="161601B8">
            <w:pPr>
              <w:rPr>
                <w:rFonts w:hint="eastAsia" w:asciiTheme="minorEastAsia" w:hAnsiTheme="minorEastAsia" w:eastAsiaTheme="minorEastAsia" w:cstheme="minorEastAsia"/>
                <w:color w:val="auto"/>
                <w:sz w:val="21"/>
              </w:rPr>
            </w:pPr>
          </w:p>
        </w:tc>
        <w:tc>
          <w:tcPr>
            <w:tcW w:w="1303" w:type="dxa"/>
            <w:vAlign w:val="top"/>
          </w:tcPr>
          <w:p w14:paraId="53279D4D">
            <w:pPr>
              <w:rPr>
                <w:rFonts w:hint="eastAsia" w:asciiTheme="minorEastAsia" w:hAnsiTheme="minorEastAsia" w:eastAsiaTheme="minorEastAsia" w:cstheme="minorEastAsia"/>
                <w:color w:val="auto"/>
                <w:sz w:val="21"/>
              </w:rPr>
            </w:pPr>
          </w:p>
        </w:tc>
        <w:tc>
          <w:tcPr>
            <w:tcW w:w="1487" w:type="dxa"/>
            <w:vAlign w:val="top"/>
          </w:tcPr>
          <w:p w14:paraId="3DDF600C">
            <w:pPr>
              <w:rPr>
                <w:rFonts w:hint="eastAsia" w:asciiTheme="minorEastAsia" w:hAnsiTheme="minorEastAsia" w:eastAsiaTheme="minorEastAsia" w:cstheme="minorEastAsia"/>
                <w:color w:val="auto"/>
                <w:sz w:val="21"/>
              </w:rPr>
            </w:pPr>
          </w:p>
        </w:tc>
        <w:tc>
          <w:tcPr>
            <w:tcW w:w="1171" w:type="dxa"/>
            <w:vAlign w:val="top"/>
          </w:tcPr>
          <w:p w14:paraId="2C03BEEA">
            <w:pPr>
              <w:rPr>
                <w:rFonts w:hint="eastAsia" w:asciiTheme="minorEastAsia" w:hAnsiTheme="minorEastAsia" w:eastAsiaTheme="minorEastAsia" w:cstheme="minorEastAsia"/>
                <w:color w:val="auto"/>
                <w:sz w:val="21"/>
              </w:rPr>
            </w:pPr>
          </w:p>
        </w:tc>
      </w:tr>
      <w:tr w14:paraId="3A545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6E55DD6D">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388C59B7">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3B581E67">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23027496">
            <w:pPr>
              <w:rPr>
                <w:rFonts w:hint="eastAsia" w:asciiTheme="minorEastAsia" w:hAnsiTheme="minorEastAsia" w:eastAsiaTheme="minorEastAsia" w:cstheme="minorEastAsia"/>
                <w:color w:val="auto"/>
                <w:sz w:val="21"/>
              </w:rPr>
            </w:pPr>
          </w:p>
        </w:tc>
        <w:tc>
          <w:tcPr>
            <w:tcW w:w="1204" w:type="dxa"/>
            <w:vAlign w:val="top"/>
          </w:tcPr>
          <w:p w14:paraId="5F70884D">
            <w:pPr>
              <w:rPr>
                <w:rFonts w:hint="eastAsia" w:asciiTheme="minorEastAsia" w:hAnsiTheme="minorEastAsia" w:eastAsiaTheme="minorEastAsia" w:cstheme="minorEastAsia"/>
                <w:color w:val="auto"/>
                <w:sz w:val="21"/>
              </w:rPr>
            </w:pPr>
          </w:p>
        </w:tc>
        <w:tc>
          <w:tcPr>
            <w:tcW w:w="1303" w:type="dxa"/>
            <w:vAlign w:val="top"/>
          </w:tcPr>
          <w:p w14:paraId="4D059D67">
            <w:pPr>
              <w:rPr>
                <w:rFonts w:hint="eastAsia" w:asciiTheme="minorEastAsia" w:hAnsiTheme="minorEastAsia" w:eastAsiaTheme="minorEastAsia" w:cstheme="minorEastAsia"/>
                <w:color w:val="auto"/>
                <w:sz w:val="21"/>
              </w:rPr>
            </w:pPr>
          </w:p>
        </w:tc>
        <w:tc>
          <w:tcPr>
            <w:tcW w:w="1487" w:type="dxa"/>
            <w:vAlign w:val="top"/>
          </w:tcPr>
          <w:p w14:paraId="7B7BC23D">
            <w:pPr>
              <w:rPr>
                <w:rFonts w:hint="eastAsia" w:asciiTheme="minorEastAsia" w:hAnsiTheme="minorEastAsia" w:eastAsiaTheme="minorEastAsia" w:cstheme="minorEastAsia"/>
                <w:color w:val="auto"/>
                <w:sz w:val="21"/>
              </w:rPr>
            </w:pPr>
          </w:p>
        </w:tc>
        <w:tc>
          <w:tcPr>
            <w:tcW w:w="1171" w:type="dxa"/>
            <w:vAlign w:val="top"/>
          </w:tcPr>
          <w:p w14:paraId="22C1FA74">
            <w:pPr>
              <w:rPr>
                <w:rFonts w:hint="eastAsia" w:asciiTheme="minorEastAsia" w:hAnsiTheme="minorEastAsia" w:eastAsiaTheme="minorEastAsia" w:cstheme="minorEastAsia"/>
                <w:color w:val="auto"/>
                <w:sz w:val="21"/>
              </w:rPr>
            </w:pPr>
          </w:p>
        </w:tc>
      </w:tr>
      <w:tr w14:paraId="07FEE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6D75C04D">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4D0A48DD">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1AC34D2F">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6816BA4E">
            <w:pPr>
              <w:rPr>
                <w:rFonts w:hint="eastAsia" w:asciiTheme="minorEastAsia" w:hAnsiTheme="minorEastAsia" w:eastAsiaTheme="minorEastAsia" w:cstheme="minorEastAsia"/>
                <w:color w:val="auto"/>
                <w:sz w:val="21"/>
              </w:rPr>
            </w:pPr>
          </w:p>
        </w:tc>
        <w:tc>
          <w:tcPr>
            <w:tcW w:w="1204" w:type="dxa"/>
            <w:vAlign w:val="top"/>
          </w:tcPr>
          <w:p w14:paraId="6E7668F2">
            <w:pPr>
              <w:rPr>
                <w:rFonts w:hint="eastAsia" w:asciiTheme="minorEastAsia" w:hAnsiTheme="minorEastAsia" w:eastAsiaTheme="minorEastAsia" w:cstheme="minorEastAsia"/>
                <w:color w:val="auto"/>
                <w:sz w:val="21"/>
              </w:rPr>
            </w:pPr>
          </w:p>
        </w:tc>
        <w:tc>
          <w:tcPr>
            <w:tcW w:w="1303" w:type="dxa"/>
            <w:vAlign w:val="top"/>
          </w:tcPr>
          <w:p w14:paraId="227E3495">
            <w:pPr>
              <w:rPr>
                <w:rFonts w:hint="eastAsia" w:asciiTheme="minorEastAsia" w:hAnsiTheme="minorEastAsia" w:eastAsiaTheme="minorEastAsia" w:cstheme="minorEastAsia"/>
                <w:color w:val="auto"/>
                <w:sz w:val="21"/>
              </w:rPr>
            </w:pPr>
          </w:p>
        </w:tc>
        <w:tc>
          <w:tcPr>
            <w:tcW w:w="1487" w:type="dxa"/>
            <w:vAlign w:val="top"/>
          </w:tcPr>
          <w:p w14:paraId="7E8FC3DC">
            <w:pPr>
              <w:rPr>
                <w:rFonts w:hint="eastAsia" w:asciiTheme="minorEastAsia" w:hAnsiTheme="minorEastAsia" w:eastAsiaTheme="minorEastAsia" w:cstheme="minorEastAsia"/>
                <w:color w:val="auto"/>
                <w:sz w:val="21"/>
              </w:rPr>
            </w:pPr>
          </w:p>
        </w:tc>
        <w:tc>
          <w:tcPr>
            <w:tcW w:w="1171" w:type="dxa"/>
            <w:vAlign w:val="top"/>
          </w:tcPr>
          <w:p w14:paraId="0C932025">
            <w:pPr>
              <w:rPr>
                <w:rFonts w:hint="eastAsia" w:asciiTheme="minorEastAsia" w:hAnsiTheme="minorEastAsia" w:eastAsiaTheme="minorEastAsia" w:cstheme="minorEastAsia"/>
                <w:color w:val="auto"/>
                <w:sz w:val="21"/>
              </w:rPr>
            </w:pPr>
          </w:p>
        </w:tc>
      </w:tr>
      <w:tr w14:paraId="77B20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64" w:type="dxa"/>
            <w:vAlign w:val="top"/>
          </w:tcPr>
          <w:p w14:paraId="61A5646A">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548179DE">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3B009B9D">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4885418F">
            <w:pPr>
              <w:rPr>
                <w:rFonts w:hint="eastAsia" w:asciiTheme="minorEastAsia" w:hAnsiTheme="minorEastAsia" w:eastAsiaTheme="minorEastAsia" w:cstheme="minorEastAsia"/>
                <w:color w:val="auto"/>
                <w:sz w:val="21"/>
              </w:rPr>
            </w:pPr>
          </w:p>
        </w:tc>
        <w:tc>
          <w:tcPr>
            <w:tcW w:w="1204" w:type="dxa"/>
            <w:vAlign w:val="top"/>
          </w:tcPr>
          <w:p w14:paraId="7F58CBA8">
            <w:pPr>
              <w:rPr>
                <w:rFonts w:hint="eastAsia" w:asciiTheme="minorEastAsia" w:hAnsiTheme="minorEastAsia" w:eastAsiaTheme="minorEastAsia" w:cstheme="minorEastAsia"/>
                <w:color w:val="auto"/>
                <w:sz w:val="21"/>
              </w:rPr>
            </w:pPr>
          </w:p>
        </w:tc>
        <w:tc>
          <w:tcPr>
            <w:tcW w:w="1303" w:type="dxa"/>
            <w:vAlign w:val="top"/>
          </w:tcPr>
          <w:p w14:paraId="5EDCFC58">
            <w:pPr>
              <w:rPr>
                <w:rFonts w:hint="eastAsia" w:asciiTheme="minorEastAsia" w:hAnsiTheme="minorEastAsia" w:eastAsiaTheme="minorEastAsia" w:cstheme="minorEastAsia"/>
                <w:color w:val="auto"/>
                <w:sz w:val="21"/>
              </w:rPr>
            </w:pPr>
          </w:p>
        </w:tc>
        <w:tc>
          <w:tcPr>
            <w:tcW w:w="1487" w:type="dxa"/>
            <w:vAlign w:val="top"/>
          </w:tcPr>
          <w:p w14:paraId="7286E331">
            <w:pPr>
              <w:rPr>
                <w:rFonts w:hint="eastAsia" w:asciiTheme="minorEastAsia" w:hAnsiTheme="minorEastAsia" w:eastAsiaTheme="minorEastAsia" w:cstheme="minorEastAsia"/>
                <w:color w:val="auto"/>
                <w:sz w:val="21"/>
              </w:rPr>
            </w:pPr>
          </w:p>
        </w:tc>
        <w:tc>
          <w:tcPr>
            <w:tcW w:w="1171" w:type="dxa"/>
            <w:vAlign w:val="top"/>
          </w:tcPr>
          <w:p w14:paraId="338EA404">
            <w:pPr>
              <w:rPr>
                <w:rFonts w:hint="eastAsia" w:asciiTheme="minorEastAsia" w:hAnsiTheme="minorEastAsia" w:eastAsiaTheme="minorEastAsia" w:cstheme="minorEastAsia"/>
                <w:color w:val="auto"/>
                <w:sz w:val="21"/>
              </w:rPr>
            </w:pPr>
          </w:p>
        </w:tc>
      </w:tr>
      <w:tr w14:paraId="1D79A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003D3906">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1111EED6">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133B1661">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60A3C77A">
            <w:pPr>
              <w:rPr>
                <w:rFonts w:hint="eastAsia" w:asciiTheme="minorEastAsia" w:hAnsiTheme="minorEastAsia" w:eastAsiaTheme="minorEastAsia" w:cstheme="minorEastAsia"/>
                <w:color w:val="auto"/>
                <w:sz w:val="21"/>
              </w:rPr>
            </w:pPr>
          </w:p>
        </w:tc>
        <w:tc>
          <w:tcPr>
            <w:tcW w:w="1204" w:type="dxa"/>
            <w:vAlign w:val="top"/>
          </w:tcPr>
          <w:p w14:paraId="3438C8BF">
            <w:pPr>
              <w:rPr>
                <w:rFonts w:hint="eastAsia" w:asciiTheme="minorEastAsia" w:hAnsiTheme="minorEastAsia" w:eastAsiaTheme="minorEastAsia" w:cstheme="minorEastAsia"/>
                <w:color w:val="auto"/>
                <w:sz w:val="21"/>
              </w:rPr>
            </w:pPr>
          </w:p>
        </w:tc>
        <w:tc>
          <w:tcPr>
            <w:tcW w:w="1303" w:type="dxa"/>
            <w:vAlign w:val="top"/>
          </w:tcPr>
          <w:p w14:paraId="39F087F9">
            <w:pPr>
              <w:rPr>
                <w:rFonts w:hint="eastAsia" w:asciiTheme="minorEastAsia" w:hAnsiTheme="minorEastAsia" w:eastAsiaTheme="minorEastAsia" w:cstheme="minorEastAsia"/>
                <w:color w:val="auto"/>
                <w:sz w:val="21"/>
              </w:rPr>
            </w:pPr>
          </w:p>
        </w:tc>
        <w:tc>
          <w:tcPr>
            <w:tcW w:w="1487" w:type="dxa"/>
            <w:vAlign w:val="top"/>
          </w:tcPr>
          <w:p w14:paraId="385654E4">
            <w:pPr>
              <w:rPr>
                <w:rFonts w:hint="eastAsia" w:asciiTheme="minorEastAsia" w:hAnsiTheme="minorEastAsia" w:eastAsiaTheme="minorEastAsia" w:cstheme="minorEastAsia"/>
                <w:color w:val="auto"/>
                <w:sz w:val="21"/>
              </w:rPr>
            </w:pPr>
          </w:p>
        </w:tc>
        <w:tc>
          <w:tcPr>
            <w:tcW w:w="1171" w:type="dxa"/>
            <w:vAlign w:val="top"/>
          </w:tcPr>
          <w:p w14:paraId="2669AB15">
            <w:pPr>
              <w:rPr>
                <w:rFonts w:hint="eastAsia" w:asciiTheme="minorEastAsia" w:hAnsiTheme="minorEastAsia" w:eastAsiaTheme="minorEastAsia" w:cstheme="minorEastAsia"/>
                <w:color w:val="auto"/>
                <w:sz w:val="21"/>
              </w:rPr>
            </w:pPr>
          </w:p>
        </w:tc>
      </w:tr>
      <w:tr w14:paraId="3D932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64" w:type="dxa"/>
            <w:vAlign w:val="top"/>
          </w:tcPr>
          <w:p w14:paraId="214156BB">
            <w:pPr>
              <w:rPr>
                <w:rFonts w:hint="eastAsia" w:asciiTheme="minorEastAsia" w:hAnsiTheme="minorEastAsia" w:eastAsiaTheme="minorEastAsia" w:cstheme="minorEastAsia"/>
                <w:color w:val="auto"/>
                <w:sz w:val="21"/>
              </w:rPr>
            </w:pPr>
          </w:p>
        </w:tc>
        <w:tc>
          <w:tcPr>
            <w:tcW w:w="1161" w:type="dxa"/>
            <w:tcBorders>
              <w:right w:val="single" w:color="auto" w:sz="4" w:space="0"/>
            </w:tcBorders>
            <w:vAlign w:val="top"/>
          </w:tcPr>
          <w:p w14:paraId="0A4DD85B">
            <w:pPr>
              <w:rPr>
                <w:rFonts w:hint="eastAsia" w:asciiTheme="minorEastAsia" w:hAnsiTheme="minorEastAsia" w:eastAsiaTheme="minorEastAsia" w:cstheme="minorEastAsia"/>
                <w:color w:val="auto"/>
                <w:sz w:val="21"/>
              </w:rPr>
            </w:pPr>
          </w:p>
        </w:tc>
        <w:tc>
          <w:tcPr>
            <w:tcW w:w="825" w:type="dxa"/>
            <w:tcBorders>
              <w:left w:val="single" w:color="auto" w:sz="4" w:space="0"/>
              <w:right w:val="single" w:color="auto" w:sz="4" w:space="0"/>
            </w:tcBorders>
            <w:vAlign w:val="top"/>
          </w:tcPr>
          <w:p w14:paraId="3313C7D1">
            <w:pPr>
              <w:rPr>
                <w:rFonts w:hint="eastAsia" w:asciiTheme="minorEastAsia" w:hAnsiTheme="minorEastAsia" w:eastAsiaTheme="minorEastAsia" w:cstheme="minorEastAsia"/>
                <w:color w:val="auto"/>
                <w:sz w:val="21"/>
              </w:rPr>
            </w:pPr>
          </w:p>
        </w:tc>
        <w:tc>
          <w:tcPr>
            <w:tcW w:w="1057" w:type="dxa"/>
            <w:tcBorders>
              <w:left w:val="single" w:color="auto" w:sz="4" w:space="0"/>
            </w:tcBorders>
            <w:vAlign w:val="top"/>
          </w:tcPr>
          <w:p w14:paraId="51270008">
            <w:pPr>
              <w:rPr>
                <w:rFonts w:hint="eastAsia" w:asciiTheme="minorEastAsia" w:hAnsiTheme="minorEastAsia" w:eastAsiaTheme="minorEastAsia" w:cstheme="minorEastAsia"/>
                <w:color w:val="auto"/>
                <w:sz w:val="21"/>
              </w:rPr>
            </w:pPr>
          </w:p>
        </w:tc>
        <w:tc>
          <w:tcPr>
            <w:tcW w:w="1204" w:type="dxa"/>
            <w:vAlign w:val="top"/>
          </w:tcPr>
          <w:p w14:paraId="0F96CD71">
            <w:pPr>
              <w:rPr>
                <w:rFonts w:hint="eastAsia" w:asciiTheme="minorEastAsia" w:hAnsiTheme="minorEastAsia" w:eastAsiaTheme="minorEastAsia" w:cstheme="minorEastAsia"/>
                <w:color w:val="auto"/>
                <w:sz w:val="21"/>
              </w:rPr>
            </w:pPr>
          </w:p>
        </w:tc>
        <w:tc>
          <w:tcPr>
            <w:tcW w:w="1303" w:type="dxa"/>
            <w:vAlign w:val="top"/>
          </w:tcPr>
          <w:p w14:paraId="467881F0">
            <w:pPr>
              <w:rPr>
                <w:rFonts w:hint="eastAsia" w:asciiTheme="minorEastAsia" w:hAnsiTheme="minorEastAsia" w:eastAsiaTheme="minorEastAsia" w:cstheme="minorEastAsia"/>
                <w:color w:val="auto"/>
                <w:sz w:val="21"/>
              </w:rPr>
            </w:pPr>
          </w:p>
        </w:tc>
        <w:tc>
          <w:tcPr>
            <w:tcW w:w="1487" w:type="dxa"/>
            <w:vAlign w:val="top"/>
          </w:tcPr>
          <w:p w14:paraId="65C012D4">
            <w:pPr>
              <w:rPr>
                <w:rFonts w:hint="eastAsia" w:asciiTheme="minorEastAsia" w:hAnsiTheme="minorEastAsia" w:eastAsiaTheme="minorEastAsia" w:cstheme="minorEastAsia"/>
                <w:color w:val="auto"/>
                <w:sz w:val="21"/>
              </w:rPr>
            </w:pPr>
          </w:p>
        </w:tc>
        <w:tc>
          <w:tcPr>
            <w:tcW w:w="1171" w:type="dxa"/>
            <w:vAlign w:val="top"/>
          </w:tcPr>
          <w:p w14:paraId="57699404">
            <w:pPr>
              <w:rPr>
                <w:rFonts w:hint="eastAsia" w:asciiTheme="minorEastAsia" w:hAnsiTheme="minorEastAsia" w:eastAsiaTheme="minorEastAsia" w:cstheme="minorEastAsia"/>
                <w:color w:val="auto"/>
                <w:sz w:val="21"/>
              </w:rPr>
            </w:pPr>
          </w:p>
        </w:tc>
      </w:tr>
      <w:tr w14:paraId="69D80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3807" w:type="dxa"/>
            <w:gridSpan w:val="4"/>
            <w:vAlign w:val="top"/>
          </w:tcPr>
          <w:p w14:paraId="5D41824F">
            <w:pPr>
              <w:spacing w:before="156" w:line="228" w:lineRule="auto"/>
              <w:ind w:left="1258"/>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5"/>
                <w:sz w:val="23"/>
                <w:szCs w:val="23"/>
              </w:rPr>
              <w:t>总</w:t>
            </w:r>
            <w:r>
              <w:rPr>
                <w:rFonts w:hint="eastAsia" w:asciiTheme="minorEastAsia" w:hAnsiTheme="minorEastAsia" w:eastAsiaTheme="minorEastAsia" w:cstheme="minorEastAsia"/>
                <w:color w:val="auto"/>
                <w:spacing w:val="4"/>
                <w:sz w:val="23"/>
                <w:szCs w:val="23"/>
              </w:rPr>
              <w:t xml:space="preserve"> 计 </w:t>
            </w:r>
            <w:r>
              <w:rPr>
                <w:rFonts w:hint="eastAsia" w:asciiTheme="minorEastAsia" w:hAnsiTheme="minorEastAsia" w:eastAsiaTheme="minorEastAsia" w:cstheme="minorEastAsia"/>
                <w:color w:val="auto"/>
                <w:spacing w:val="4"/>
                <w:sz w:val="23"/>
                <w:szCs w:val="23"/>
                <w:lang w:eastAsia="zh-CN"/>
              </w:rPr>
              <w:t>（</w:t>
            </w:r>
            <w:r>
              <w:rPr>
                <w:rFonts w:hint="eastAsia" w:asciiTheme="minorEastAsia" w:hAnsiTheme="minorEastAsia" w:eastAsiaTheme="minorEastAsia" w:cstheme="minorEastAsia"/>
                <w:color w:val="auto"/>
                <w:spacing w:val="4"/>
                <w:sz w:val="23"/>
                <w:szCs w:val="23"/>
              </w:rPr>
              <w:t>元</w:t>
            </w:r>
            <w:r>
              <w:rPr>
                <w:rFonts w:hint="eastAsia" w:asciiTheme="minorEastAsia" w:hAnsiTheme="minorEastAsia" w:eastAsiaTheme="minorEastAsia" w:cstheme="minorEastAsia"/>
                <w:color w:val="auto"/>
                <w:spacing w:val="4"/>
                <w:sz w:val="23"/>
                <w:szCs w:val="23"/>
                <w:lang w:eastAsia="zh-CN"/>
              </w:rPr>
              <w:t>）</w:t>
            </w:r>
          </w:p>
        </w:tc>
        <w:tc>
          <w:tcPr>
            <w:tcW w:w="1204" w:type="dxa"/>
            <w:tcBorders>
              <w:right w:val="nil"/>
            </w:tcBorders>
            <w:vAlign w:val="top"/>
          </w:tcPr>
          <w:p w14:paraId="4902504B">
            <w:pPr>
              <w:spacing w:before="156" w:line="242" w:lineRule="auto"/>
              <w:ind w:left="77"/>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19"/>
                <w:sz w:val="23"/>
                <w:szCs w:val="23"/>
              </w:rPr>
              <w:t>￥</w:t>
            </w:r>
            <w:r>
              <w:rPr>
                <w:rFonts w:hint="eastAsia" w:asciiTheme="minorEastAsia" w:hAnsiTheme="minorEastAsia" w:eastAsiaTheme="minorEastAsia" w:cstheme="minorEastAsia"/>
                <w:color w:val="auto"/>
                <w:spacing w:val="-90"/>
                <w:sz w:val="23"/>
                <w:szCs w:val="23"/>
              </w:rPr>
              <w:t xml:space="preserve"> </w:t>
            </w:r>
            <w:r>
              <w:rPr>
                <w:rFonts w:hint="eastAsia" w:asciiTheme="minorEastAsia" w:hAnsiTheme="minorEastAsia" w:eastAsiaTheme="minorEastAsia" w:cstheme="minorEastAsia"/>
                <w:color w:val="auto"/>
                <w:spacing w:val="-19"/>
                <w:sz w:val="23"/>
                <w:szCs w:val="23"/>
              </w:rPr>
              <w:t>：</w:t>
            </w:r>
          </w:p>
        </w:tc>
        <w:tc>
          <w:tcPr>
            <w:tcW w:w="3961" w:type="dxa"/>
            <w:gridSpan w:val="3"/>
            <w:tcBorders>
              <w:left w:val="nil"/>
            </w:tcBorders>
            <w:vAlign w:val="top"/>
          </w:tcPr>
          <w:p w14:paraId="58F14572">
            <w:pPr>
              <w:spacing w:before="156" w:line="228" w:lineRule="auto"/>
              <w:ind w:left="553"/>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31"/>
                <w:sz w:val="23"/>
                <w:szCs w:val="23"/>
                <w:lang w:eastAsia="zh-CN"/>
              </w:rPr>
              <w:t>（</w:t>
            </w:r>
            <w:r>
              <w:rPr>
                <w:rFonts w:hint="eastAsia" w:asciiTheme="minorEastAsia" w:hAnsiTheme="minorEastAsia" w:eastAsiaTheme="minorEastAsia" w:cstheme="minorEastAsia"/>
                <w:color w:val="auto"/>
                <w:spacing w:val="31"/>
                <w:sz w:val="23"/>
                <w:szCs w:val="23"/>
              </w:rPr>
              <w:t>大写</w:t>
            </w:r>
            <w:r>
              <w:rPr>
                <w:rFonts w:hint="eastAsia" w:asciiTheme="minorEastAsia" w:hAnsiTheme="minorEastAsia" w:eastAsiaTheme="minorEastAsia" w:cstheme="minorEastAsia"/>
                <w:color w:val="auto"/>
                <w:spacing w:val="31"/>
                <w:sz w:val="23"/>
                <w:szCs w:val="23"/>
                <w:lang w:eastAsia="zh-CN"/>
              </w:rPr>
              <w:t>）</w:t>
            </w:r>
          </w:p>
        </w:tc>
      </w:tr>
    </w:tbl>
    <w:p w14:paraId="34C78423">
      <w:pPr>
        <w:keepNext w:val="0"/>
        <w:keepLines w:val="0"/>
        <w:pageBreakBefore w:val="0"/>
        <w:widowControl w:val="0"/>
        <w:kinsoku/>
        <w:wordWrap/>
        <w:overflowPunct/>
        <w:topLinePunct w:val="0"/>
        <w:autoSpaceDE w:val="0"/>
        <w:autoSpaceDN w:val="0"/>
        <w:bidi w:val="0"/>
        <w:adjustRightInd/>
        <w:snapToGrid/>
        <w:spacing w:before="303" w:line="340" w:lineRule="exact"/>
        <w:textAlignment w:val="auto"/>
        <w:rPr>
          <w:rFonts w:hint="eastAsia" w:asciiTheme="minorEastAsia" w:hAnsiTheme="minorEastAsia" w:eastAsiaTheme="minorEastAsia" w:cstheme="minorEastAsia"/>
          <w:color w:val="auto"/>
          <w:spacing w:val="9"/>
          <w:sz w:val="23"/>
          <w:szCs w:val="23"/>
        </w:rPr>
      </w:pPr>
      <w:r>
        <w:rPr>
          <w:rFonts w:hint="eastAsia" w:asciiTheme="minorEastAsia" w:hAnsiTheme="minorEastAsia" w:eastAsiaTheme="minorEastAsia" w:cstheme="minorEastAsia"/>
          <w:color w:val="auto"/>
          <w:spacing w:val="9"/>
          <w:sz w:val="23"/>
          <w:szCs w:val="23"/>
        </w:rPr>
        <w:t>注：① 如果按单价计算的结果与总价不一致，以单价为准修正总价。</w:t>
      </w:r>
    </w:p>
    <w:p w14:paraId="0155B1BC">
      <w:pPr>
        <w:keepNext w:val="0"/>
        <w:keepLines w:val="0"/>
        <w:pageBreakBefore w:val="0"/>
        <w:widowControl w:val="0"/>
        <w:kinsoku/>
        <w:wordWrap/>
        <w:overflowPunct/>
        <w:topLinePunct w:val="0"/>
        <w:autoSpaceDE w:val="0"/>
        <w:autoSpaceDN w:val="0"/>
        <w:bidi w:val="0"/>
        <w:adjustRightInd/>
        <w:snapToGrid/>
        <w:spacing w:before="303" w:line="340" w:lineRule="exact"/>
        <w:ind w:firstLine="496" w:firstLineChars="200"/>
        <w:textAlignment w:val="auto"/>
        <w:rPr>
          <w:rFonts w:hint="eastAsia" w:asciiTheme="minorEastAsia" w:hAnsiTheme="minorEastAsia" w:eastAsiaTheme="minorEastAsia" w:cstheme="minorEastAsia"/>
          <w:color w:val="auto"/>
          <w:spacing w:val="9"/>
          <w:sz w:val="23"/>
          <w:szCs w:val="23"/>
        </w:rPr>
      </w:pPr>
      <w:r>
        <w:rPr>
          <w:rFonts w:hint="eastAsia" w:asciiTheme="minorEastAsia" w:hAnsiTheme="minorEastAsia" w:eastAsiaTheme="minorEastAsia" w:cstheme="minorEastAsia"/>
          <w:color w:val="auto"/>
          <w:spacing w:val="9"/>
          <w:sz w:val="23"/>
          <w:szCs w:val="23"/>
        </w:rPr>
        <w:t xml:space="preserve">② </w:t>
      </w:r>
      <w:r>
        <w:rPr>
          <w:rFonts w:hint="eastAsia" w:asciiTheme="minorEastAsia" w:hAnsiTheme="minorEastAsia" w:eastAsiaTheme="minorEastAsia" w:cstheme="minorEastAsia"/>
          <w:color w:val="auto"/>
          <w:spacing w:val="9"/>
          <w:sz w:val="23"/>
          <w:szCs w:val="23"/>
          <w:lang w:eastAsia="zh-CN"/>
        </w:rPr>
        <w:t>各分项的报价不得超过各分项最高限价，任一分项小计报价超过对应分项最高限价的，其投标文件视为未实质性响应招标文件，按无效投标处理</w:t>
      </w:r>
      <w:r>
        <w:rPr>
          <w:rFonts w:hint="eastAsia" w:asciiTheme="minorEastAsia" w:hAnsiTheme="minorEastAsia" w:eastAsiaTheme="minorEastAsia" w:cstheme="minorEastAsia"/>
          <w:color w:val="auto"/>
          <w:spacing w:val="9"/>
          <w:sz w:val="23"/>
          <w:szCs w:val="23"/>
        </w:rPr>
        <w:t>。</w:t>
      </w:r>
    </w:p>
    <w:p w14:paraId="5C6B37BE">
      <w:pPr>
        <w:keepNext w:val="0"/>
        <w:keepLines w:val="0"/>
        <w:pageBreakBefore w:val="0"/>
        <w:widowControl w:val="0"/>
        <w:kinsoku/>
        <w:wordWrap/>
        <w:overflowPunct/>
        <w:topLinePunct w:val="0"/>
        <w:autoSpaceDE w:val="0"/>
        <w:autoSpaceDN w:val="0"/>
        <w:bidi w:val="0"/>
        <w:adjustRightInd/>
        <w:snapToGrid/>
        <w:spacing w:before="303" w:line="340" w:lineRule="exact"/>
        <w:ind w:firstLine="496" w:firstLineChars="200"/>
        <w:textAlignment w:val="auto"/>
        <w:rPr>
          <w:rFonts w:hint="eastAsia" w:asciiTheme="minorEastAsia" w:hAnsiTheme="minorEastAsia" w:eastAsiaTheme="minorEastAsia" w:cstheme="minorEastAsia"/>
          <w:color w:val="auto"/>
          <w:spacing w:val="9"/>
          <w:sz w:val="23"/>
          <w:szCs w:val="23"/>
          <w:lang w:eastAsia="zh-CN"/>
        </w:rPr>
      </w:pPr>
      <w:r>
        <w:rPr>
          <w:rFonts w:hint="eastAsia" w:asciiTheme="minorEastAsia" w:hAnsiTheme="minorEastAsia" w:eastAsiaTheme="minorEastAsia" w:cstheme="minorEastAsia"/>
          <w:color w:val="auto"/>
          <w:spacing w:val="9"/>
          <w:sz w:val="23"/>
          <w:szCs w:val="23"/>
          <w:lang w:eastAsia="zh-CN"/>
        </w:rPr>
        <w:t>③ 分项内容严格按照采购需求填写。</w:t>
      </w:r>
    </w:p>
    <w:p w14:paraId="47F3AED3">
      <w:pPr>
        <w:keepNext w:val="0"/>
        <w:keepLines w:val="0"/>
        <w:pageBreakBefore w:val="0"/>
        <w:widowControl w:val="0"/>
        <w:kinsoku/>
        <w:wordWrap/>
        <w:overflowPunct/>
        <w:topLinePunct w:val="0"/>
        <w:autoSpaceDE w:val="0"/>
        <w:autoSpaceDN w:val="0"/>
        <w:bidi w:val="0"/>
        <w:adjustRightInd/>
        <w:snapToGrid/>
        <w:spacing w:line="420" w:lineRule="exact"/>
        <w:textAlignment w:val="auto"/>
        <w:rPr>
          <w:rFonts w:hint="eastAsia" w:asciiTheme="minorEastAsia" w:hAnsiTheme="minorEastAsia" w:eastAsiaTheme="minorEastAsia" w:cstheme="minorEastAsia"/>
          <w:color w:val="auto"/>
          <w:sz w:val="21"/>
        </w:rPr>
      </w:pPr>
    </w:p>
    <w:p w14:paraId="48DEA850">
      <w:pPr>
        <w:spacing w:line="319" w:lineRule="auto"/>
        <w:rPr>
          <w:rFonts w:hint="eastAsia" w:asciiTheme="minorEastAsia" w:hAnsiTheme="minorEastAsia" w:eastAsiaTheme="minorEastAsia" w:cstheme="minorEastAsia"/>
          <w:color w:val="auto"/>
          <w:sz w:val="21"/>
        </w:rPr>
      </w:pPr>
    </w:p>
    <w:p w14:paraId="18E9DFB4">
      <w:pPr>
        <w:spacing w:line="320" w:lineRule="auto"/>
        <w:rPr>
          <w:rFonts w:hint="eastAsia" w:asciiTheme="minorEastAsia" w:hAnsiTheme="minorEastAsia" w:eastAsiaTheme="minorEastAsia" w:cstheme="minorEastAsia"/>
          <w:color w:val="auto"/>
          <w:sz w:val="21"/>
        </w:rPr>
      </w:pPr>
    </w:p>
    <w:p w14:paraId="75037849">
      <w:pPr>
        <w:spacing w:before="75" w:line="227" w:lineRule="auto"/>
        <w:ind w:left="585"/>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10"/>
          <w:sz w:val="23"/>
          <w:szCs w:val="23"/>
        </w:rPr>
        <w:t>供</w:t>
      </w:r>
      <w:r>
        <w:rPr>
          <w:rFonts w:hint="eastAsia" w:asciiTheme="minorEastAsia" w:hAnsiTheme="minorEastAsia" w:eastAsiaTheme="minorEastAsia" w:cstheme="minorEastAsia"/>
          <w:color w:val="auto"/>
          <w:spacing w:val="-6"/>
          <w:sz w:val="23"/>
          <w:szCs w:val="23"/>
        </w:rPr>
        <w:t>应</w:t>
      </w:r>
      <w:r>
        <w:rPr>
          <w:rFonts w:hint="eastAsia" w:asciiTheme="minorEastAsia" w:hAnsiTheme="minorEastAsia" w:eastAsiaTheme="minorEastAsia" w:cstheme="minorEastAsia"/>
          <w:color w:val="auto"/>
          <w:spacing w:val="-5"/>
          <w:sz w:val="23"/>
          <w:szCs w:val="23"/>
        </w:rPr>
        <w:t xml:space="preserve">商 ： </w:t>
      </w:r>
      <w:r>
        <w:rPr>
          <w:rFonts w:hint="eastAsia" w:asciiTheme="minorEastAsia" w:hAnsiTheme="minorEastAsia" w:eastAsiaTheme="minorEastAsia" w:cstheme="minorEastAsia"/>
          <w:color w:val="auto"/>
          <w:spacing w:val="-5"/>
          <w:sz w:val="23"/>
          <w:szCs w:val="23"/>
          <w:lang w:eastAsia="zh-CN"/>
        </w:rPr>
        <w:t>（</w:t>
      </w:r>
      <w:r>
        <w:rPr>
          <w:rFonts w:hint="eastAsia" w:asciiTheme="minorEastAsia" w:hAnsiTheme="minorEastAsia" w:eastAsiaTheme="minorEastAsia" w:cstheme="minorEastAsia"/>
          <w:color w:val="auto"/>
          <w:spacing w:val="-5"/>
          <w:sz w:val="23"/>
          <w:szCs w:val="23"/>
        </w:rPr>
        <w:t>盖章</w:t>
      </w:r>
      <w:r>
        <w:rPr>
          <w:rFonts w:hint="eastAsia" w:asciiTheme="minorEastAsia" w:hAnsiTheme="minorEastAsia" w:eastAsiaTheme="minorEastAsia" w:cstheme="minorEastAsia"/>
          <w:color w:val="auto"/>
          <w:spacing w:val="-5"/>
          <w:sz w:val="23"/>
          <w:szCs w:val="23"/>
          <w:lang w:eastAsia="zh-CN"/>
        </w:rPr>
        <w:t>）</w:t>
      </w:r>
      <w:r>
        <w:rPr>
          <w:rFonts w:hint="eastAsia" w:asciiTheme="minorEastAsia" w:hAnsiTheme="minorEastAsia" w:eastAsiaTheme="minorEastAsia" w:cstheme="minorEastAsia"/>
          <w:color w:val="auto"/>
          <w:sz w:val="23"/>
          <w:szCs w:val="23"/>
          <w:u w:val="single" w:color="auto"/>
        </w:rPr>
        <w:t xml:space="preserve">                          </w:t>
      </w:r>
    </w:p>
    <w:p w14:paraId="36254E64">
      <w:pPr>
        <w:spacing w:line="258" w:lineRule="auto"/>
        <w:rPr>
          <w:rFonts w:hint="eastAsia" w:asciiTheme="minorEastAsia" w:hAnsiTheme="minorEastAsia" w:eastAsiaTheme="minorEastAsia" w:cstheme="minorEastAsia"/>
          <w:color w:val="auto"/>
          <w:sz w:val="21"/>
        </w:rPr>
      </w:pPr>
    </w:p>
    <w:p w14:paraId="3626EB4D">
      <w:pPr>
        <w:spacing w:line="259" w:lineRule="auto"/>
        <w:rPr>
          <w:rFonts w:hint="eastAsia" w:asciiTheme="minorEastAsia" w:hAnsiTheme="minorEastAsia" w:eastAsiaTheme="minorEastAsia" w:cstheme="minorEastAsia"/>
          <w:color w:val="auto"/>
          <w:sz w:val="21"/>
        </w:rPr>
      </w:pPr>
    </w:p>
    <w:p w14:paraId="6B101ECF">
      <w:pPr>
        <w:spacing w:before="75" w:line="224" w:lineRule="auto"/>
        <w:ind w:left="586"/>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12"/>
          <w:sz w:val="23"/>
          <w:szCs w:val="23"/>
        </w:rPr>
        <w:t>法</w:t>
      </w:r>
      <w:r>
        <w:rPr>
          <w:rFonts w:hint="eastAsia" w:asciiTheme="minorEastAsia" w:hAnsiTheme="minorEastAsia" w:eastAsiaTheme="minorEastAsia" w:cstheme="minorEastAsia"/>
          <w:color w:val="auto"/>
          <w:spacing w:val="8"/>
          <w:sz w:val="23"/>
          <w:szCs w:val="23"/>
        </w:rPr>
        <w:t xml:space="preserve">定代表人或委托代理人 </w:t>
      </w:r>
      <w:r>
        <w:rPr>
          <w:rFonts w:hint="eastAsia" w:asciiTheme="minorEastAsia" w:hAnsiTheme="minorEastAsia" w:eastAsiaTheme="minorEastAsia" w:cstheme="minorEastAsia"/>
          <w:color w:val="auto"/>
          <w:spacing w:val="8"/>
          <w:sz w:val="23"/>
          <w:szCs w:val="23"/>
          <w:lang w:eastAsia="zh-CN"/>
        </w:rPr>
        <w:t>（</w:t>
      </w:r>
      <w:r>
        <w:rPr>
          <w:rFonts w:hint="eastAsia" w:asciiTheme="minorEastAsia" w:hAnsiTheme="minorEastAsia" w:eastAsiaTheme="minorEastAsia" w:cstheme="minorEastAsia"/>
          <w:color w:val="auto"/>
          <w:spacing w:val="8"/>
          <w:sz w:val="23"/>
          <w:szCs w:val="23"/>
        </w:rPr>
        <w:t>签字或盖章</w:t>
      </w:r>
      <w:r>
        <w:rPr>
          <w:rFonts w:hint="eastAsia" w:asciiTheme="minorEastAsia" w:hAnsiTheme="minorEastAsia" w:eastAsiaTheme="minorEastAsia" w:cstheme="minorEastAsia"/>
          <w:color w:val="auto"/>
          <w:spacing w:val="8"/>
          <w:sz w:val="23"/>
          <w:szCs w:val="23"/>
          <w:lang w:eastAsia="zh-CN"/>
        </w:rPr>
        <w:t>）</w:t>
      </w:r>
      <w:r>
        <w:rPr>
          <w:rFonts w:hint="eastAsia" w:asciiTheme="minorEastAsia" w:hAnsiTheme="minorEastAsia" w:eastAsiaTheme="minorEastAsia" w:cstheme="minorEastAsia"/>
          <w:color w:val="auto"/>
          <w:spacing w:val="8"/>
          <w:sz w:val="23"/>
          <w:szCs w:val="23"/>
        </w:rPr>
        <w:t xml:space="preserve"> ：</w:t>
      </w:r>
      <w:r>
        <w:rPr>
          <w:rFonts w:hint="eastAsia" w:asciiTheme="minorEastAsia" w:hAnsiTheme="minorEastAsia" w:eastAsiaTheme="minorEastAsia" w:cstheme="minorEastAsia"/>
          <w:color w:val="auto"/>
          <w:sz w:val="23"/>
          <w:szCs w:val="23"/>
          <w:u w:val="single" w:color="auto"/>
        </w:rPr>
        <w:t xml:space="preserve">                </w:t>
      </w:r>
    </w:p>
    <w:p w14:paraId="7C96191B">
      <w:pPr>
        <w:spacing w:line="262" w:lineRule="auto"/>
        <w:rPr>
          <w:rFonts w:hint="eastAsia" w:asciiTheme="minorEastAsia" w:hAnsiTheme="minorEastAsia" w:eastAsiaTheme="minorEastAsia" w:cstheme="minorEastAsia"/>
          <w:color w:val="auto"/>
          <w:sz w:val="21"/>
        </w:rPr>
      </w:pPr>
    </w:p>
    <w:p w14:paraId="40807626">
      <w:pPr>
        <w:spacing w:line="262" w:lineRule="auto"/>
        <w:rPr>
          <w:rFonts w:hint="eastAsia" w:asciiTheme="minorEastAsia" w:hAnsiTheme="minorEastAsia" w:eastAsiaTheme="minorEastAsia" w:cstheme="minorEastAsia"/>
          <w:color w:val="auto"/>
          <w:sz w:val="21"/>
        </w:rPr>
      </w:pPr>
    </w:p>
    <w:p w14:paraId="637B2599">
      <w:pPr>
        <w:spacing w:before="75" w:line="227" w:lineRule="auto"/>
        <w:ind w:right="294"/>
        <w:jc w:val="right"/>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1"/>
          <w:sz w:val="23"/>
          <w:szCs w:val="23"/>
        </w:rPr>
        <w:t>日</w:t>
      </w:r>
      <w:r>
        <w:rPr>
          <w:rFonts w:hint="eastAsia" w:asciiTheme="minorEastAsia" w:hAnsiTheme="minorEastAsia" w:eastAsiaTheme="minorEastAsia" w:cstheme="minorEastAsia"/>
          <w:color w:val="auto"/>
          <w:sz w:val="23"/>
          <w:szCs w:val="23"/>
        </w:rPr>
        <w:t>期：      年    月    日</w:t>
      </w:r>
    </w:p>
    <w:p w14:paraId="52DE3E98">
      <w:pPr>
        <w:rPr>
          <w:rFonts w:hint="eastAsia" w:asciiTheme="minorEastAsia" w:hAnsiTheme="minorEastAsia" w:eastAsiaTheme="minorEastAsia" w:cstheme="minorEastAsia"/>
          <w:color w:val="auto"/>
        </w:rPr>
        <w:sectPr>
          <w:footerReference r:id="rId11" w:type="default"/>
          <w:pgSz w:w="11906" w:h="16839"/>
          <w:pgMar w:top="1440" w:right="1080" w:bottom="1440" w:left="1080" w:header="0" w:footer="958" w:gutter="0"/>
          <w:pgNumType w:fmt="decimal"/>
          <w:cols w:space="720" w:num="1"/>
        </w:sectPr>
      </w:pPr>
    </w:p>
    <w:p w14:paraId="4FBE98E2">
      <w:pPr>
        <w:pStyle w:val="2"/>
        <w:spacing w:before="42"/>
        <w:ind w:left="668" w:right="94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三、资</w:t>
      </w:r>
      <w:r>
        <w:rPr>
          <w:rFonts w:hint="eastAsia" w:asciiTheme="minorEastAsia" w:hAnsiTheme="minorEastAsia" w:eastAsiaTheme="minorEastAsia" w:cstheme="minorEastAsia"/>
          <w:color w:val="auto"/>
          <w:lang w:eastAsia="zh-CN"/>
        </w:rPr>
        <w:t>格</w:t>
      </w:r>
      <w:r>
        <w:rPr>
          <w:rFonts w:hint="eastAsia" w:asciiTheme="minorEastAsia" w:hAnsiTheme="minorEastAsia" w:eastAsiaTheme="minorEastAsia" w:cstheme="minorEastAsia"/>
          <w:color w:val="auto"/>
        </w:rPr>
        <w:t>证明文件</w:t>
      </w:r>
    </w:p>
    <w:p w14:paraId="2041BC92">
      <w:pPr>
        <w:pStyle w:val="33"/>
        <w:spacing w:line="540" w:lineRule="exact"/>
        <w:ind w:firstLine="480"/>
        <w:jc w:val="left"/>
        <w:rPr>
          <w:rFonts w:ascii="宋体" w:hAnsi="宋体" w:cs="宋体"/>
          <w:sz w:val="24"/>
          <w:szCs w:val="24"/>
        </w:rPr>
      </w:pPr>
      <w:bookmarkStart w:id="15" w:name="（1）具有独立承担民事责任的能力：提供营业执照、税务登记证、组织机构代码证或登载"/>
      <w:bookmarkEnd w:id="15"/>
      <w:bookmarkStart w:id="16" w:name="（1）具有独立承担民事责任的能力：提供营业执照、税务登记证、组织机构代码证或登载"/>
      <w:bookmarkEnd w:id="16"/>
      <w:bookmarkStart w:id="17" w:name="注：投标单位未按磋商采购文件要求附相关资质证件的，按废标处理。"/>
      <w:bookmarkEnd w:id="17"/>
      <w:bookmarkStart w:id="18" w:name="_Toc2547"/>
      <w:r>
        <w:rPr>
          <w:rFonts w:hint="eastAsia" w:ascii="宋体" w:hAnsi="宋体" w:cs="宋体"/>
          <w:sz w:val="24"/>
          <w:szCs w:val="24"/>
        </w:rPr>
        <w:t xml:space="preserve">（1）具有独立承担民事责任的能力：提供营业执照、税务登记证、组织机构代码证或三证合一的营业执照副本（或《事业单位法人证书》或其他合法组织登记证书、 自然人只需提交身份证）； </w:t>
      </w:r>
    </w:p>
    <w:p w14:paraId="406314FF">
      <w:pPr>
        <w:pStyle w:val="33"/>
        <w:spacing w:line="540" w:lineRule="exact"/>
        <w:ind w:firstLine="480"/>
        <w:jc w:val="left"/>
        <w:rPr>
          <w:rFonts w:ascii="宋体" w:hAnsi="宋体" w:cs="宋体"/>
          <w:sz w:val="24"/>
          <w:szCs w:val="24"/>
        </w:rPr>
      </w:pPr>
      <w:r>
        <w:rPr>
          <w:rFonts w:hint="eastAsia" w:ascii="宋体" w:hAnsi="宋体" w:cs="宋体"/>
          <w:sz w:val="24"/>
          <w:szCs w:val="24"/>
        </w:rPr>
        <w:t>（2）法定代表人直接参加投标的，须出具法定代表人身份证；法定代表人授权代表参加投标的，须出具法定代表人授权委托书、法定代表人身份证复印件以及被授权代表身份证复印件；</w:t>
      </w:r>
    </w:p>
    <w:p w14:paraId="35DBB5EB">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）财务状况报告：提供2024年</w:t>
      </w:r>
      <w:r>
        <w:rPr>
          <w:rFonts w:hint="eastAsia" w:ascii="宋体" w:hAnsi="宋体" w:cs="宋体"/>
          <w:sz w:val="24"/>
          <w:szCs w:val="24"/>
          <w:lang w:eastAsia="zh-CN"/>
        </w:rPr>
        <w:t>或</w:t>
      </w:r>
      <w:r>
        <w:rPr>
          <w:rFonts w:hint="eastAsia" w:ascii="宋体" w:hAnsi="宋体" w:cs="宋体"/>
          <w:sz w:val="24"/>
          <w:szCs w:val="24"/>
          <w:lang w:val="en-US" w:eastAsia="zh-CN"/>
        </w:rPr>
        <w:t>2025年</w:t>
      </w:r>
      <w:r>
        <w:rPr>
          <w:rFonts w:hint="eastAsia" w:ascii="宋体" w:hAnsi="宋体" w:cs="宋体"/>
          <w:sz w:val="24"/>
          <w:szCs w:val="24"/>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宋体" w:hAnsi="宋体" w:cs="宋体"/>
          <w:sz w:val="24"/>
          <w:szCs w:val="24"/>
          <w:lang w:eastAsia="zh-CN"/>
        </w:rPr>
        <w:t>三</w:t>
      </w:r>
      <w:r>
        <w:rPr>
          <w:rFonts w:hint="eastAsia" w:ascii="宋体" w:hAnsi="宋体" w:cs="宋体"/>
          <w:sz w:val="24"/>
          <w:szCs w:val="24"/>
        </w:rPr>
        <w:t xml:space="preserve">个月内其基本账户开户银行出具的资信证明；  </w:t>
      </w:r>
    </w:p>
    <w:p w14:paraId="141694C5">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）社会保障资金缴纳证明：自2025年</w:t>
      </w:r>
      <w:r>
        <w:rPr>
          <w:rFonts w:hint="eastAsia" w:ascii="宋体" w:hAnsi="宋体" w:cs="宋体"/>
          <w:sz w:val="24"/>
          <w:szCs w:val="24"/>
          <w:lang w:val="en-US" w:eastAsia="zh-CN"/>
        </w:rPr>
        <w:t>6</w:t>
      </w:r>
      <w:r>
        <w:rPr>
          <w:rFonts w:hint="eastAsia" w:ascii="宋体" w:hAnsi="宋体" w:cs="宋体"/>
          <w:sz w:val="24"/>
          <w:szCs w:val="24"/>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660BDE3A">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）税收缴纳证明：自2025年</w:t>
      </w:r>
      <w:r>
        <w:rPr>
          <w:rFonts w:hint="eastAsia" w:ascii="宋体" w:hAnsi="宋体" w:cs="宋体"/>
          <w:sz w:val="24"/>
          <w:szCs w:val="24"/>
          <w:lang w:val="en-US" w:eastAsia="zh-CN"/>
        </w:rPr>
        <w:t>6</w:t>
      </w:r>
      <w:r>
        <w:rPr>
          <w:rFonts w:hint="eastAsia" w:ascii="宋体" w:hAnsi="宋体" w:cs="宋体"/>
          <w:sz w:val="24"/>
          <w:szCs w:val="24"/>
        </w:rPr>
        <w:t>月1日以来至少1个月的纳税证明或完税证明（提供增值税、企业所得税至少一种），纳税证明或完税证明上应有代收机构或税务机关的公章或业务专用章。依法免税的供应商应提供相关文件证明；</w:t>
      </w:r>
    </w:p>
    <w:p w14:paraId="7F76A997">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058D47E3">
      <w:pPr>
        <w:pStyle w:val="33"/>
        <w:spacing w:line="50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）参加本次政府采购活动前三年内，在经营活动中没有重大违法记录声明；</w:t>
      </w:r>
    </w:p>
    <w:p w14:paraId="151C650D">
      <w:pPr>
        <w:pStyle w:val="33"/>
        <w:spacing w:line="50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）供应商具有履行合同所必需的设备和专业技术能力的书面声明；</w:t>
      </w:r>
    </w:p>
    <w:p w14:paraId="37A3550D">
      <w:pPr>
        <w:pStyle w:val="33"/>
        <w:spacing w:line="540" w:lineRule="exact"/>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9</w:t>
      </w:r>
      <w:r>
        <w:rPr>
          <w:rFonts w:hint="eastAsia" w:ascii="宋体" w:hAnsi="宋体" w:cs="宋体"/>
          <w:sz w:val="24"/>
          <w:szCs w:val="24"/>
        </w:rPr>
        <w:t>）供应商应提供中小企业声明函或残疾人福利性单位声明函或监狱企业证明文件；</w:t>
      </w:r>
    </w:p>
    <w:p w14:paraId="24A39363">
      <w:pPr>
        <w:pStyle w:val="33"/>
        <w:spacing w:line="540" w:lineRule="exact"/>
        <w:ind w:firstLine="480"/>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0</w:t>
      </w:r>
      <w:r>
        <w:rPr>
          <w:rFonts w:hint="eastAsia" w:ascii="宋体" w:hAnsi="宋体" w:cs="宋体"/>
          <w:sz w:val="24"/>
          <w:szCs w:val="24"/>
        </w:rPr>
        <w:t>）本项目不接受联合体投标。</w:t>
      </w:r>
    </w:p>
    <w:p w14:paraId="3C4DA5B4">
      <w:pPr>
        <w:tabs>
          <w:tab w:val="left" w:pos="8820"/>
        </w:tabs>
        <w:spacing w:beforeLines="0" w:afterLines="0" w:line="400" w:lineRule="atLeast"/>
        <w:outlineLvl w:val="1"/>
        <w:rPr>
          <w:rFonts w:hint="eastAsia" w:asciiTheme="minorEastAsia" w:hAnsiTheme="minorEastAsia" w:eastAsiaTheme="minorEastAsia" w:cstheme="minorEastAsia"/>
          <w:b/>
          <w:color w:val="auto"/>
          <w:sz w:val="28"/>
          <w:szCs w:val="28"/>
        </w:rPr>
      </w:pPr>
    </w:p>
    <w:p w14:paraId="6A9863B3">
      <w:pPr>
        <w:tabs>
          <w:tab w:val="left" w:pos="8820"/>
        </w:tabs>
        <w:spacing w:beforeLines="0" w:afterLines="0" w:line="400" w:lineRule="atLeast"/>
        <w:outlineLvl w:val="1"/>
        <w:rPr>
          <w:rFonts w:hint="eastAsia" w:asciiTheme="minorEastAsia" w:hAnsiTheme="minorEastAsia" w:eastAsiaTheme="minorEastAsia" w:cstheme="minorEastAsia"/>
          <w:color w:val="auto"/>
          <w:sz w:val="21"/>
          <w:szCs w:val="24"/>
        </w:rPr>
      </w:pPr>
      <w:r>
        <w:rPr>
          <w:rFonts w:hint="eastAsia" w:asciiTheme="minorEastAsia" w:hAnsiTheme="minorEastAsia" w:eastAsiaTheme="minorEastAsia" w:cstheme="minorEastAsia"/>
          <w:b/>
          <w:color w:val="auto"/>
          <w:sz w:val="28"/>
          <w:szCs w:val="28"/>
        </w:rPr>
        <w:t>附件1：</w:t>
      </w:r>
      <w:bookmarkEnd w:id="18"/>
    </w:p>
    <w:p w14:paraId="147146D4">
      <w:pPr>
        <w:pStyle w:val="4"/>
        <w:spacing w:beforeLines="0" w:afterLines="0"/>
        <w:ind w:firstLine="1405" w:firstLineChars="500"/>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法定代表人身份证明书</w:t>
      </w:r>
    </w:p>
    <w:p w14:paraId="7A8F35F1">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p>
    <w:p w14:paraId="1231BEDC">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投标人名称：</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w:t>
      </w:r>
    </w:p>
    <w:p w14:paraId="10287AE9">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单位性质：</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w:t>
      </w:r>
    </w:p>
    <w:p w14:paraId="50685DAA">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w:t>
      </w:r>
    </w:p>
    <w:p w14:paraId="52FF82B6">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成立时间：</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日</w:t>
      </w:r>
    </w:p>
    <w:p w14:paraId="06D7211D">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经营期限：</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 </w:t>
      </w:r>
    </w:p>
    <w:p w14:paraId="275A0F42">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姓名：</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性别：</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年龄：</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职务：</w:t>
      </w:r>
      <w:r>
        <w:rPr>
          <w:rFonts w:hint="eastAsia" w:asciiTheme="minorEastAsia" w:hAnsiTheme="minorEastAsia" w:eastAsiaTheme="minorEastAsia" w:cstheme="minorEastAsia"/>
          <w:color w:val="auto"/>
          <w:sz w:val="21"/>
          <w:szCs w:val="21"/>
          <w:u w:val="single"/>
        </w:rPr>
        <w:t xml:space="preserve">       </w:t>
      </w:r>
    </w:p>
    <w:p w14:paraId="7A76CD04">
      <w:pPr>
        <w:spacing w:beforeLines="0" w:afterLines="0"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系</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（投标人名称）的法定代表人。</w:t>
      </w:r>
    </w:p>
    <w:p w14:paraId="56649657">
      <w:pPr>
        <w:spacing w:beforeLines="0" w:afterLines="0" w:line="360" w:lineRule="auto"/>
        <w:ind w:firstLine="840" w:firstLineChars="4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特此证明。</w:t>
      </w:r>
    </w:p>
    <w:tbl>
      <w:tblPr>
        <w:tblStyle w:val="23"/>
        <w:tblpPr w:leftFromText="180" w:rightFromText="180" w:vertAnchor="text" w:horzAnchor="margin" w:tblpX="849" w:tblpY="74"/>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22707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5" w:hRule="atLeast"/>
        </w:trPr>
        <w:tc>
          <w:tcPr>
            <w:tcW w:w="8720" w:type="dxa"/>
            <w:tcBorders>
              <w:top w:val="single" w:color="auto" w:sz="4" w:space="0"/>
              <w:left w:val="single" w:color="auto" w:sz="4" w:space="0"/>
              <w:bottom w:val="single" w:color="auto" w:sz="4" w:space="0"/>
              <w:right w:val="single" w:color="auto" w:sz="4" w:space="0"/>
              <w:tl2br w:val="nil"/>
              <w:tr2bl w:val="nil"/>
            </w:tcBorders>
            <w:vAlign w:val="center"/>
          </w:tcPr>
          <w:p w14:paraId="6AFC18AC">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14:paraId="629986DC">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正面</w:t>
            </w:r>
          </w:p>
        </w:tc>
      </w:tr>
      <w:tr w14:paraId="4FAD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trPr>
        <w:tc>
          <w:tcPr>
            <w:tcW w:w="8720" w:type="dxa"/>
            <w:tcBorders>
              <w:top w:val="single" w:color="auto" w:sz="4" w:space="0"/>
              <w:left w:val="single" w:color="auto" w:sz="4" w:space="0"/>
              <w:bottom w:val="single" w:color="auto" w:sz="4" w:space="0"/>
              <w:right w:val="single" w:color="auto" w:sz="4" w:space="0"/>
              <w:tl2br w:val="nil"/>
              <w:tr2bl w:val="nil"/>
            </w:tcBorders>
            <w:vAlign w:val="center"/>
          </w:tcPr>
          <w:p w14:paraId="37A3DD4E">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p>
          <w:p w14:paraId="20043D92">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14:paraId="7827B812">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反面</w:t>
            </w:r>
          </w:p>
        </w:tc>
      </w:tr>
    </w:tbl>
    <w:p w14:paraId="6E3C37E5">
      <w:pPr>
        <w:spacing w:beforeLines="0" w:afterLines="0" w:line="360" w:lineRule="auto"/>
        <w:rPr>
          <w:rFonts w:hint="eastAsia" w:asciiTheme="minorEastAsia" w:hAnsiTheme="minorEastAsia" w:eastAsiaTheme="minorEastAsia" w:cstheme="minorEastAsia"/>
          <w:color w:val="auto"/>
          <w:sz w:val="21"/>
          <w:szCs w:val="21"/>
        </w:rPr>
      </w:pPr>
    </w:p>
    <w:p w14:paraId="548A6D02">
      <w:pPr>
        <w:pStyle w:val="21"/>
        <w:spacing w:beforeLines="0"/>
        <w:rPr>
          <w:rFonts w:hint="eastAsia" w:asciiTheme="minorEastAsia" w:hAnsiTheme="minorEastAsia" w:eastAsiaTheme="minorEastAsia" w:cstheme="minorEastAsia"/>
          <w:color w:val="auto"/>
          <w:sz w:val="21"/>
          <w:szCs w:val="21"/>
        </w:rPr>
      </w:pPr>
    </w:p>
    <w:p w14:paraId="4247205A">
      <w:pPr>
        <w:pStyle w:val="21"/>
        <w:spacing w:beforeLines="0"/>
        <w:rPr>
          <w:rFonts w:hint="eastAsia" w:asciiTheme="minorEastAsia" w:hAnsiTheme="minorEastAsia" w:eastAsiaTheme="minorEastAsia" w:cstheme="minorEastAsia"/>
          <w:color w:val="auto"/>
          <w:sz w:val="21"/>
          <w:szCs w:val="21"/>
        </w:rPr>
      </w:pPr>
    </w:p>
    <w:p w14:paraId="42B0B61F">
      <w:pPr>
        <w:pStyle w:val="21"/>
        <w:spacing w:beforeLines="0"/>
        <w:rPr>
          <w:rFonts w:hint="eastAsia" w:asciiTheme="minorEastAsia" w:hAnsiTheme="minorEastAsia" w:eastAsiaTheme="minorEastAsia" w:cstheme="minorEastAsia"/>
          <w:color w:val="auto"/>
          <w:sz w:val="21"/>
          <w:szCs w:val="21"/>
        </w:rPr>
      </w:pPr>
    </w:p>
    <w:p w14:paraId="5C6D7DAF">
      <w:pPr>
        <w:pStyle w:val="21"/>
        <w:spacing w:beforeLines="0"/>
        <w:rPr>
          <w:rFonts w:hint="eastAsia" w:asciiTheme="minorEastAsia" w:hAnsiTheme="minorEastAsia" w:eastAsiaTheme="minorEastAsia" w:cstheme="minorEastAsia"/>
          <w:color w:val="auto"/>
          <w:sz w:val="21"/>
          <w:szCs w:val="21"/>
        </w:rPr>
      </w:pPr>
    </w:p>
    <w:p w14:paraId="12E3B789">
      <w:pPr>
        <w:pStyle w:val="21"/>
        <w:spacing w:beforeLines="0"/>
        <w:rPr>
          <w:rFonts w:hint="eastAsia" w:asciiTheme="minorEastAsia" w:hAnsiTheme="minorEastAsia" w:eastAsiaTheme="minorEastAsia" w:cstheme="minorEastAsia"/>
          <w:color w:val="auto"/>
          <w:sz w:val="21"/>
          <w:szCs w:val="21"/>
        </w:rPr>
      </w:pPr>
    </w:p>
    <w:p w14:paraId="1A23CF0E">
      <w:pPr>
        <w:pStyle w:val="21"/>
        <w:spacing w:beforeLines="0"/>
        <w:rPr>
          <w:rFonts w:hint="eastAsia" w:asciiTheme="minorEastAsia" w:hAnsiTheme="minorEastAsia" w:eastAsiaTheme="minorEastAsia" w:cstheme="minorEastAsia"/>
          <w:color w:val="auto"/>
          <w:sz w:val="21"/>
          <w:szCs w:val="21"/>
        </w:rPr>
      </w:pPr>
    </w:p>
    <w:p w14:paraId="669C0C51">
      <w:pPr>
        <w:pStyle w:val="21"/>
        <w:spacing w:beforeLines="0"/>
        <w:rPr>
          <w:rFonts w:hint="eastAsia" w:asciiTheme="minorEastAsia" w:hAnsiTheme="minorEastAsia" w:eastAsiaTheme="minorEastAsia" w:cstheme="minorEastAsia"/>
          <w:color w:val="auto"/>
          <w:sz w:val="21"/>
          <w:szCs w:val="21"/>
        </w:rPr>
      </w:pPr>
    </w:p>
    <w:p w14:paraId="19AA625C">
      <w:pPr>
        <w:pStyle w:val="21"/>
        <w:spacing w:beforeLines="0"/>
        <w:rPr>
          <w:rFonts w:hint="eastAsia" w:asciiTheme="minorEastAsia" w:hAnsiTheme="minorEastAsia" w:eastAsiaTheme="minorEastAsia" w:cstheme="minorEastAsia"/>
          <w:color w:val="auto"/>
          <w:sz w:val="21"/>
          <w:szCs w:val="21"/>
        </w:rPr>
      </w:pPr>
    </w:p>
    <w:p w14:paraId="6053B113">
      <w:pPr>
        <w:pStyle w:val="21"/>
        <w:spacing w:beforeLines="0"/>
        <w:rPr>
          <w:rFonts w:hint="eastAsia" w:asciiTheme="minorEastAsia" w:hAnsiTheme="minorEastAsia" w:eastAsiaTheme="minorEastAsia" w:cstheme="minorEastAsia"/>
          <w:color w:val="auto"/>
          <w:sz w:val="21"/>
          <w:szCs w:val="21"/>
        </w:rPr>
      </w:pPr>
    </w:p>
    <w:p w14:paraId="28DB2B0D">
      <w:pPr>
        <w:pStyle w:val="21"/>
        <w:spacing w:beforeLines="0"/>
        <w:rPr>
          <w:rFonts w:hint="eastAsia" w:asciiTheme="minorEastAsia" w:hAnsiTheme="minorEastAsia" w:eastAsiaTheme="minorEastAsia" w:cstheme="minorEastAsia"/>
          <w:color w:val="auto"/>
          <w:sz w:val="21"/>
          <w:szCs w:val="21"/>
        </w:rPr>
      </w:pPr>
    </w:p>
    <w:p w14:paraId="7135222C">
      <w:pPr>
        <w:pStyle w:val="21"/>
        <w:spacing w:beforeLines="0"/>
        <w:rPr>
          <w:rFonts w:hint="eastAsia" w:asciiTheme="minorEastAsia" w:hAnsiTheme="minorEastAsia" w:eastAsiaTheme="minorEastAsia" w:cstheme="minorEastAsia"/>
          <w:color w:val="auto"/>
          <w:sz w:val="21"/>
          <w:szCs w:val="21"/>
        </w:rPr>
      </w:pPr>
    </w:p>
    <w:p w14:paraId="03E8C4B7">
      <w:pPr>
        <w:pStyle w:val="21"/>
        <w:spacing w:beforeLines="0"/>
        <w:rPr>
          <w:rFonts w:hint="eastAsia" w:asciiTheme="minorEastAsia" w:hAnsiTheme="minorEastAsia" w:eastAsiaTheme="minorEastAsia" w:cstheme="minorEastAsia"/>
          <w:color w:val="auto"/>
          <w:sz w:val="21"/>
          <w:szCs w:val="21"/>
        </w:rPr>
      </w:pPr>
    </w:p>
    <w:p w14:paraId="3C9FB1EA">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投</w:t>
      </w:r>
    </w:p>
    <w:p w14:paraId="15B18DDE">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p>
    <w:p w14:paraId="726E6723">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p>
    <w:p w14:paraId="6CE9E15E">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p>
    <w:p w14:paraId="412AB434">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p>
    <w:p w14:paraId="676B26C9">
      <w:pPr>
        <w:spacing w:beforeLines="0" w:afterLines="0" w:line="360" w:lineRule="auto"/>
        <w:ind w:firstLine="4070" w:firstLineChars="1850"/>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eastAsia="zh-CN"/>
        </w:rPr>
        <w:t>投</w:t>
      </w:r>
      <w:r>
        <w:rPr>
          <w:rFonts w:hint="eastAsia" w:asciiTheme="minorEastAsia" w:hAnsiTheme="minorEastAsia" w:eastAsiaTheme="minorEastAsia" w:cstheme="minorEastAsia"/>
          <w:color w:val="auto"/>
          <w:sz w:val="22"/>
          <w:szCs w:val="22"/>
        </w:rPr>
        <w:t>标人：</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（盖单位章）</w:t>
      </w:r>
    </w:p>
    <w:p w14:paraId="7B77B9BF">
      <w:pPr>
        <w:spacing w:beforeLines="0" w:afterLines="0" w:line="360" w:lineRule="auto"/>
        <w:ind w:firstLine="4730" w:firstLineChars="2150"/>
        <w:rPr>
          <w:rFonts w:hint="eastAsia" w:asciiTheme="minorEastAsia" w:hAnsiTheme="minorEastAsia" w:eastAsiaTheme="minorEastAsia" w:cstheme="minorEastAsia"/>
          <w:color w:val="auto"/>
          <w:sz w:val="22"/>
          <w:szCs w:val="22"/>
          <w:u w:val="single"/>
        </w:rPr>
      </w:pPr>
    </w:p>
    <w:p w14:paraId="340C6532">
      <w:pPr>
        <w:spacing w:beforeLines="0" w:afterLines="0" w:line="360" w:lineRule="auto"/>
        <w:ind w:firstLine="5170" w:firstLineChars="2350"/>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年</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月</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日</w:t>
      </w:r>
    </w:p>
    <w:p w14:paraId="610556A3">
      <w:pPr>
        <w:pStyle w:val="11"/>
        <w:rPr>
          <w:rFonts w:hint="eastAsia" w:asciiTheme="minorEastAsia" w:hAnsiTheme="minorEastAsia" w:eastAsiaTheme="minorEastAsia" w:cstheme="minorEastAsia"/>
          <w:color w:val="auto"/>
          <w:sz w:val="22"/>
          <w:szCs w:val="22"/>
        </w:rPr>
      </w:pPr>
    </w:p>
    <w:p w14:paraId="3BB97E38">
      <w:pPr>
        <w:pStyle w:val="18"/>
        <w:rPr>
          <w:rFonts w:hint="eastAsia" w:asciiTheme="minorEastAsia" w:hAnsiTheme="minorEastAsia" w:eastAsiaTheme="minorEastAsia" w:cstheme="minorEastAsia"/>
          <w:color w:val="auto"/>
          <w:sz w:val="22"/>
          <w:szCs w:val="22"/>
        </w:rPr>
      </w:pPr>
    </w:p>
    <w:p w14:paraId="1F6C9D89">
      <w:pPr>
        <w:pStyle w:val="18"/>
        <w:rPr>
          <w:rFonts w:hint="eastAsia" w:asciiTheme="minorEastAsia" w:hAnsiTheme="minorEastAsia" w:eastAsiaTheme="minorEastAsia" w:cstheme="minorEastAsia"/>
          <w:color w:val="auto"/>
          <w:sz w:val="22"/>
          <w:szCs w:val="22"/>
        </w:rPr>
      </w:pPr>
    </w:p>
    <w:p w14:paraId="6AD4DACB">
      <w:pPr>
        <w:pStyle w:val="18"/>
        <w:rPr>
          <w:rFonts w:hint="eastAsia" w:asciiTheme="minorEastAsia" w:hAnsiTheme="minorEastAsia" w:eastAsiaTheme="minorEastAsia" w:cstheme="minorEastAsia"/>
          <w:color w:val="auto"/>
          <w:sz w:val="22"/>
          <w:szCs w:val="22"/>
        </w:rPr>
      </w:pPr>
    </w:p>
    <w:p w14:paraId="758905EA">
      <w:pPr>
        <w:pStyle w:val="18"/>
        <w:rPr>
          <w:rFonts w:hint="eastAsia" w:asciiTheme="minorEastAsia" w:hAnsiTheme="minorEastAsia" w:eastAsiaTheme="minorEastAsia" w:cstheme="minorEastAsia"/>
          <w:color w:val="auto"/>
          <w:sz w:val="22"/>
          <w:szCs w:val="22"/>
        </w:rPr>
      </w:pPr>
    </w:p>
    <w:p w14:paraId="351B1DBB">
      <w:pPr>
        <w:pStyle w:val="18"/>
        <w:rPr>
          <w:rFonts w:hint="eastAsia" w:asciiTheme="minorEastAsia" w:hAnsiTheme="minorEastAsia" w:eastAsiaTheme="minorEastAsia" w:cstheme="minorEastAsia"/>
          <w:color w:val="auto"/>
          <w:sz w:val="22"/>
          <w:szCs w:val="22"/>
        </w:rPr>
      </w:pPr>
    </w:p>
    <w:p w14:paraId="1FC27ADD">
      <w:pPr>
        <w:pStyle w:val="18"/>
        <w:rPr>
          <w:rFonts w:hint="eastAsia" w:asciiTheme="minorEastAsia" w:hAnsiTheme="minorEastAsia" w:eastAsiaTheme="minorEastAsia" w:cstheme="minorEastAsia"/>
          <w:color w:val="auto"/>
          <w:sz w:val="22"/>
          <w:szCs w:val="22"/>
        </w:rPr>
      </w:pPr>
    </w:p>
    <w:p w14:paraId="1102A07D">
      <w:pPr>
        <w:pStyle w:val="18"/>
        <w:rPr>
          <w:rFonts w:hint="eastAsia" w:asciiTheme="minorEastAsia" w:hAnsiTheme="minorEastAsia" w:eastAsiaTheme="minorEastAsia" w:cstheme="minorEastAsia"/>
          <w:color w:val="auto"/>
          <w:sz w:val="22"/>
          <w:szCs w:val="22"/>
        </w:rPr>
      </w:pPr>
    </w:p>
    <w:p w14:paraId="14E80E97">
      <w:pPr>
        <w:pStyle w:val="4"/>
        <w:spacing w:beforeLines="0" w:afterLines="0"/>
        <w:outlineLvl w:val="1"/>
        <w:rPr>
          <w:rFonts w:hint="eastAsia" w:asciiTheme="minorEastAsia" w:hAnsiTheme="minorEastAsia" w:eastAsiaTheme="minorEastAsia" w:cstheme="minorEastAsia"/>
          <w:color w:val="auto"/>
          <w:sz w:val="28"/>
          <w:szCs w:val="36"/>
        </w:rPr>
      </w:pPr>
      <w:bookmarkStart w:id="19" w:name="_Toc16028"/>
      <w:r>
        <w:rPr>
          <w:rFonts w:hint="eastAsia" w:asciiTheme="minorEastAsia" w:hAnsiTheme="minorEastAsia" w:eastAsiaTheme="minorEastAsia" w:cstheme="minorEastAsia"/>
          <w:color w:val="auto"/>
          <w:sz w:val="28"/>
          <w:szCs w:val="36"/>
        </w:rPr>
        <w:t>附件2：</w:t>
      </w:r>
      <w:bookmarkEnd w:id="19"/>
    </w:p>
    <w:p w14:paraId="2F01990D">
      <w:pPr>
        <w:pStyle w:val="4"/>
        <w:spacing w:beforeLines="0" w:afterLines="0"/>
        <w:jc w:val="center"/>
        <w:rPr>
          <w:rFonts w:hint="eastAsia" w:asciiTheme="minorEastAsia" w:hAnsiTheme="minorEastAsia" w:eastAsiaTheme="minorEastAsia" w:cstheme="minorEastAsia"/>
          <w:color w:val="auto"/>
          <w:sz w:val="28"/>
          <w:szCs w:val="36"/>
        </w:rPr>
      </w:pPr>
      <w:r>
        <w:rPr>
          <w:rFonts w:hint="eastAsia" w:asciiTheme="minorEastAsia" w:hAnsiTheme="minorEastAsia" w:eastAsiaTheme="minorEastAsia" w:cstheme="minorEastAsia"/>
          <w:color w:val="auto"/>
          <w:sz w:val="28"/>
          <w:szCs w:val="36"/>
        </w:rPr>
        <w:t>法定代表人授权委托书</w:t>
      </w:r>
    </w:p>
    <w:p w14:paraId="08FCDE95">
      <w:pPr>
        <w:rPr>
          <w:rFonts w:hint="eastAsia" w:asciiTheme="minorEastAsia" w:hAnsiTheme="minorEastAsia" w:eastAsiaTheme="minorEastAsia" w:cstheme="minorEastAsia"/>
          <w:color w:val="auto"/>
        </w:rPr>
      </w:pPr>
    </w:p>
    <w:p w14:paraId="2868FD71">
      <w:pPr>
        <w:tabs>
          <w:tab w:val="left" w:pos="8820"/>
        </w:tabs>
        <w:spacing w:beforeLines="0" w:afterLines="0" w:line="360" w:lineRule="auto"/>
        <w:ind w:firstLine="57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本授权委托书声明：我</w:t>
      </w:r>
      <w:r>
        <w:rPr>
          <w:rFonts w:hint="eastAsia" w:asciiTheme="minorEastAsia" w:hAnsiTheme="minorEastAsia" w:eastAsiaTheme="minorEastAsia" w:cstheme="minorEastAsia"/>
          <w:color w:val="auto"/>
          <w:sz w:val="24"/>
          <w:szCs w:val="24"/>
          <w:u w:val="single"/>
        </w:rPr>
        <w:t>（法定代表人   姓名）</w:t>
      </w:r>
      <w:r>
        <w:rPr>
          <w:rFonts w:hint="eastAsia" w:asciiTheme="minorEastAsia" w:hAnsiTheme="minorEastAsia" w:eastAsiaTheme="minorEastAsia" w:cstheme="minorEastAsia"/>
          <w:color w:val="auto"/>
          <w:sz w:val="24"/>
          <w:szCs w:val="24"/>
        </w:rPr>
        <w:t>系注册于</w:t>
      </w:r>
      <w:r>
        <w:rPr>
          <w:rFonts w:hint="eastAsia" w:asciiTheme="minorEastAsia" w:hAnsiTheme="minorEastAsia" w:eastAsiaTheme="minorEastAsia" w:cstheme="minorEastAsia"/>
          <w:color w:val="auto"/>
          <w:sz w:val="24"/>
          <w:szCs w:val="24"/>
          <w:u w:val="single"/>
        </w:rPr>
        <w:t xml:space="preserve">  （供应商地址）   </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 xml:space="preserve">（供应商名称）  </w:t>
      </w:r>
      <w:r>
        <w:rPr>
          <w:rFonts w:hint="eastAsia" w:asciiTheme="minorEastAsia" w:hAnsiTheme="minorEastAsia" w:eastAsiaTheme="minorEastAsia" w:cstheme="minorEastAsia"/>
          <w:color w:val="auto"/>
          <w:sz w:val="24"/>
          <w:szCs w:val="24"/>
        </w:rPr>
        <w:t>的法定代表人，现代表我单位授权下面签字的</w:t>
      </w:r>
      <w:r>
        <w:rPr>
          <w:rFonts w:hint="eastAsia" w:asciiTheme="minorEastAsia" w:hAnsiTheme="minorEastAsia" w:eastAsiaTheme="minorEastAsia" w:cstheme="minorEastAsia"/>
          <w:color w:val="auto"/>
          <w:sz w:val="24"/>
          <w:szCs w:val="24"/>
          <w:u w:val="single"/>
        </w:rPr>
        <w:t>（被授权人的姓名、职务）</w:t>
      </w:r>
      <w:r>
        <w:rPr>
          <w:rFonts w:hint="eastAsia" w:asciiTheme="minorEastAsia" w:hAnsiTheme="minorEastAsia" w:eastAsiaTheme="minorEastAsia" w:cstheme="minorEastAsia"/>
          <w:color w:val="auto"/>
          <w:sz w:val="24"/>
          <w:szCs w:val="24"/>
        </w:rPr>
        <w:t>为我单位合法代理人，代表本单位参加</w:t>
      </w:r>
      <w:r>
        <w:rPr>
          <w:rFonts w:hint="eastAsia" w:asciiTheme="minorEastAsia" w:hAnsiTheme="minorEastAsia" w:eastAsiaTheme="minorEastAsia" w:cstheme="minorEastAsia"/>
          <w:color w:val="auto"/>
          <w:sz w:val="24"/>
          <w:szCs w:val="24"/>
          <w:u w:val="single"/>
        </w:rPr>
        <w:t xml:space="preserve">  （采购项目名称）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rPr>
        <w:t>采购项目编号</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的投标活动。代理人在本次投标中所签署的一切文件和处理的一切有关</w:t>
      </w:r>
      <w:r>
        <w:rPr>
          <w:rFonts w:hint="eastAsia" w:asciiTheme="minorEastAsia" w:hAnsiTheme="minorEastAsia" w:eastAsiaTheme="minorEastAsia" w:cstheme="minorEastAsia"/>
          <w:color w:val="auto"/>
          <w:sz w:val="24"/>
          <w:szCs w:val="24"/>
          <w:lang w:eastAsia="zh-CN"/>
        </w:rPr>
        <w:t>事务</w:t>
      </w:r>
      <w:r>
        <w:rPr>
          <w:rFonts w:hint="eastAsia" w:asciiTheme="minorEastAsia" w:hAnsiTheme="minorEastAsia" w:eastAsiaTheme="minorEastAsia" w:cstheme="minorEastAsia"/>
          <w:color w:val="auto"/>
          <w:sz w:val="24"/>
          <w:szCs w:val="24"/>
        </w:rPr>
        <w:t>，我公司均予认可。</w:t>
      </w:r>
    </w:p>
    <w:p w14:paraId="3E8AFBE4">
      <w:pPr>
        <w:spacing w:beforeLines="0" w:afterLines="0" w:line="400" w:lineRule="atLeast"/>
        <w:ind w:firstLine="570"/>
        <w:rPr>
          <w:rFonts w:hint="eastAsia" w:asciiTheme="minorEastAsia" w:hAnsiTheme="minorEastAsia" w:eastAsiaTheme="minorEastAsia" w:cstheme="minorEastAsia"/>
          <w:color w:val="auto"/>
          <w:sz w:val="24"/>
          <w:szCs w:val="24"/>
        </w:rPr>
      </w:pPr>
    </w:p>
    <w:p w14:paraId="2059EDFC">
      <w:pPr>
        <w:spacing w:beforeLines="0" w:afterLines="0" w:line="400" w:lineRule="atLeas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本授权书自开标之日起生效，有效期</w:t>
      </w:r>
      <w:r>
        <w:rPr>
          <w:rFonts w:hint="eastAsia" w:asciiTheme="minorEastAsia" w:hAnsiTheme="minorEastAsia" w:eastAsiaTheme="minorEastAsia" w:cstheme="minorEastAsia"/>
          <w:color w:val="auto"/>
          <w:sz w:val="24"/>
          <w:szCs w:val="24"/>
          <w:u w:val="single"/>
        </w:rPr>
        <w:t xml:space="preserve"> 90 </w:t>
      </w:r>
      <w:r>
        <w:rPr>
          <w:rFonts w:hint="eastAsia" w:asciiTheme="minorEastAsia" w:hAnsiTheme="minorEastAsia" w:eastAsiaTheme="minorEastAsia" w:cstheme="minorEastAsia"/>
          <w:color w:val="auto"/>
          <w:sz w:val="24"/>
          <w:szCs w:val="24"/>
        </w:rPr>
        <w:t>天，特此声明。</w:t>
      </w:r>
    </w:p>
    <w:p w14:paraId="2A8A534A">
      <w:pPr>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tbl>
      <w:tblPr>
        <w:tblStyle w:val="23"/>
        <w:tblpPr w:leftFromText="180" w:rightFromText="180" w:vertAnchor="text" w:horzAnchor="margin" w:tblpX="640" w:tblpY="74"/>
        <w:tblW w:w="87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90"/>
      </w:tblGrid>
      <w:tr w14:paraId="50E02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4320" w:type="dxa"/>
            <w:tcBorders>
              <w:top w:val="single" w:color="auto" w:sz="4" w:space="0"/>
              <w:left w:val="single" w:color="auto" w:sz="4" w:space="0"/>
              <w:bottom w:val="single" w:color="auto" w:sz="4" w:space="0"/>
              <w:right w:val="single" w:color="auto" w:sz="4" w:space="0"/>
              <w:tl2br w:val="nil"/>
              <w:tr2bl w:val="nil"/>
            </w:tcBorders>
            <w:vAlign w:val="center"/>
          </w:tcPr>
          <w:p w14:paraId="698B4E27">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14:paraId="50A97EF2">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正面</w:t>
            </w:r>
          </w:p>
        </w:tc>
        <w:tc>
          <w:tcPr>
            <w:tcW w:w="4390" w:type="dxa"/>
            <w:tcBorders>
              <w:top w:val="single" w:color="auto" w:sz="4" w:space="0"/>
              <w:left w:val="single" w:color="auto" w:sz="4" w:space="0"/>
              <w:bottom w:val="single" w:color="auto" w:sz="4" w:space="0"/>
              <w:right w:val="single" w:color="auto" w:sz="4" w:space="0"/>
              <w:tl2br w:val="nil"/>
              <w:tr2bl w:val="nil"/>
            </w:tcBorders>
            <w:vAlign w:val="center"/>
          </w:tcPr>
          <w:p w14:paraId="71CD866B">
            <w:pPr>
              <w:keepNext w:val="0"/>
              <w:keepLines w:val="0"/>
              <w:widowControl/>
              <w:suppressLineNumbers w:val="0"/>
              <w:spacing w:beforeLines="0" w:beforeAutospacing="0" w:afterLines="0" w:afterAutospacing="0"/>
              <w:rPr>
                <w:rFonts w:hint="eastAsia" w:asciiTheme="minorEastAsia" w:hAnsiTheme="minorEastAsia" w:eastAsiaTheme="minorEastAsia" w:cstheme="minorEastAsia"/>
                <w:color w:val="auto"/>
                <w:sz w:val="24"/>
                <w:szCs w:val="24"/>
              </w:rPr>
            </w:pPr>
          </w:p>
          <w:p w14:paraId="51316081">
            <w:pPr>
              <w:keepNext w:val="0"/>
              <w:keepLines w:val="0"/>
              <w:widowControl/>
              <w:suppressLineNumbers w:val="0"/>
              <w:spacing w:beforeLines="0" w:beforeAutospacing="0" w:afterLines="0" w:afterAutospacing="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被授权人身份证复印件</w:t>
            </w:r>
          </w:p>
          <w:p w14:paraId="4E9722CD">
            <w:pPr>
              <w:keepNext w:val="0"/>
              <w:keepLines w:val="0"/>
              <w:widowControl/>
              <w:suppressLineNumbers w:val="0"/>
              <w:spacing w:beforeLines="0" w:beforeAutospacing="0" w:afterLines="0" w:afterAutospacing="0"/>
              <w:jc w:val="center"/>
              <w:rPr>
                <w:rFonts w:hint="eastAsia" w:asciiTheme="minorEastAsia" w:hAnsiTheme="minorEastAsia" w:eastAsiaTheme="minorEastAsia" w:cstheme="minorEastAsia"/>
                <w:color w:val="auto"/>
                <w:sz w:val="24"/>
                <w:szCs w:val="24"/>
              </w:rPr>
            </w:pPr>
          </w:p>
          <w:p w14:paraId="793E1244">
            <w:pPr>
              <w:keepNext w:val="0"/>
              <w:keepLines w:val="0"/>
              <w:widowControl/>
              <w:suppressLineNumbers w:val="0"/>
              <w:spacing w:beforeLines="0" w:beforeAutospacing="0" w:afterLines="0" w:afterAutospacing="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正面</w:t>
            </w:r>
          </w:p>
          <w:p w14:paraId="322B4945">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p>
        </w:tc>
      </w:tr>
      <w:tr w14:paraId="0AFD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trPr>
        <w:tc>
          <w:tcPr>
            <w:tcW w:w="4320" w:type="dxa"/>
            <w:tcBorders>
              <w:top w:val="single" w:color="auto" w:sz="4" w:space="0"/>
              <w:left w:val="single" w:color="auto" w:sz="4" w:space="0"/>
              <w:bottom w:val="single" w:color="auto" w:sz="4" w:space="0"/>
              <w:right w:val="single" w:color="auto" w:sz="4" w:space="0"/>
              <w:tl2br w:val="nil"/>
              <w:tr2bl w:val="nil"/>
            </w:tcBorders>
            <w:vAlign w:val="center"/>
          </w:tcPr>
          <w:p w14:paraId="1C4CA480">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p>
          <w:p w14:paraId="25675ABC">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14:paraId="620AFFE4">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反面</w:t>
            </w:r>
          </w:p>
        </w:tc>
        <w:tc>
          <w:tcPr>
            <w:tcW w:w="4390" w:type="dxa"/>
            <w:tcBorders>
              <w:top w:val="single" w:color="auto" w:sz="4" w:space="0"/>
              <w:left w:val="single" w:color="auto" w:sz="4" w:space="0"/>
              <w:bottom w:val="single" w:color="auto" w:sz="4" w:space="0"/>
              <w:right w:val="single" w:color="auto" w:sz="4" w:space="0"/>
              <w:tl2br w:val="nil"/>
              <w:tr2bl w:val="nil"/>
            </w:tcBorders>
            <w:vAlign w:val="center"/>
          </w:tcPr>
          <w:p w14:paraId="78D5447C">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被授权人身份证复印件</w:t>
            </w:r>
          </w:p>
          <w:p w14:paraId="14452DA7">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p>
          <w:p w14:paraId="42107E95">
            <w:pPr>
              <w:keepNext w:val="0"/>
              <w:keepLines w:val="0"/>
              <w:suppressLineNumbers w:val="0"/>
              <w:spacing w:beforeLines="0" w:beforeAutospacing="0" w:afterLines="0" w:afterAutospacing="0"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反面</w:t>
            </w:r>
          </w:p>
        </w:tc>
      </w:tr>
    </w:tbl>
    <w:p w14:paraId="0B89DBAC">
      <w:pPr>
        <w:spacing w:beforeLines="0" w:afterLines="0"/>
        <w:rPr>
          <w:rFonts w:hint="eastAsia" w:asciiTheme="minorEastAsia" w:hAnsiTheme="minorEastAsia" w:eastAsiaTheme="minorEastAsia" w:cstheme="minorEastAsia"/>
          <w:color w:val="auto"/>
          <w:sz w:val="21"/>
          <w:szCs w:val="24"/>
        </w:rPr>
      </w:pPr>
    </w:p>
    <w:p w14:paraId="0B77E979">
      <w:pPr>
        <w:pStyle w:val="21"/>
        <w:spacing w:beforeLines="0"/>
        <w:rPr>
          <w:rFonts w:hint="eastAsia" w:asciiTheme="minorEastAsia" w:hAnsiTheme="minorEastAsia" w:eastAsiaTheme="minorEastAsia" w:cstheme="minorEastAsia"/>
          <w:color w:val="auto"/>
          <w:sz w:val="21"/>
          <w:szCs w:val="24"/>
        </w:rPr>
      </w:pPr>
    </w:p>
    <w:p w14:paraId="10057C5B">
      <w:pPr>
        <w:pStyle w:val="27"/>
        <w:rPr>
          <w:rFonts w:hint="eastAsia" w:asciiTheme="minorEastAsia" w:hAnsiTheme="minorEastAsia" w:eastAsiaTheme="minorEastAsia" w:cstheme="minorEastAsia"/>
          <w:color w:val="auto"/>
          <w:sz w:val="24"/>
          <w:szCs w:val="24"/>
        </w:rPr>
      </w:pPr>
    </w:p>
    <w:p w14:paraId="4F187FA1">
      <w:pPr>
        <w:pStyle w:val="27"/>
        <w:rPr>
          <w:rFonts w:hint="eastAsia" w:asciiTheme="minorEastAsia" w:hAnsiTheme="minorEastAsia" w:eastAsiaTheme="minorEastAsia" w:cstheme="minorEastAsia"/>
          <w:color w:val="auto"/>
          <w:sz w:val="24"/>
          <w:szCs w:val="24"/>
        </w:rPr>
      </w:pPr>
    </w:p>
    <w:p w14:paraId="190A3701">
      <w:pPr>
        <w:pStyle w:val="27"/>
        <w:rPr>
          <w:rFonts w:hint="eastAsia" w:asciiTheme="minorEastAsia" w:hAnsiTheme="minorEastAsia" w:eastAsiaTheme="minorEastAsia" w:cstheme="minorEastAsia"/>
          <w:color w:val="auto"/>
          <w:sz w:val="24"/>
          <w:szCs w:val="24"/>
        </w:rPr>
      </w:pPr>
    </w:p>
    <w:p w14:paraId="191470BC">
      <w:pPr>
        <w:spacing w:beforeLines="0" w:afterLine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注：此授权书的有效期应与投标文件有效期一致。</w:t>
      </w:r>
    </w:p>
    <w:p w14:paraId="3FAF0A05">
      <w:pPr>
        <w:spacing w:beforeLines="0" w:afterLines="0"/>
        <w:rPr>
          <w:rFonts w:hint="eastAsia" w:asciiTheme="minorEastAsia" w:hAnsiTheme="minorEastAsia" w:eastAsiaTheme="minorEastAsia" w:cstheme="minorEastAsia"/>
          <w:color w:val="auto"/>
          <w:sz w:val="24"/>
          <w:szCs w:val="24"/>
        </w:rPr>
      </w:pPr>
    </w:p>
    <w:p w14:paraId="3F4CEACC">
      <w:pPr>
        <w:spacing w:beforeLines="0" w:afterLines="0" w:line="480" w:lineRule="auto"/>
        <w:ind w:firstLine="3600" w:firstLineChars="15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供应商名称：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（公章）</w:t>
      </w:r>
    </w:p>
    <w:p w14:paraId="494C18C9">
      <w:pPr>
        <w:spacing w:beforeLines="0" w:afterLines="0" w:line="48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法定代表人：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（签字/或盖章）</w:t>
      </w:r>
    </w:p>
    <w:p w14:paraId="0934C718">
      <w:pPr>
        <w:spacing w:beforeLines="0" w:afterLines="0" w:line="48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被授权人：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（签字/或盖章）</w:t>
      </w:r>
    </w:p>
    <w:p w14:paraId="7111B6E2">
      <w:pPr>
        <w:spacing w:beforeLines="0" w:afterLines="0" w:line="48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日 期：</w:t>
      </w:r>
      <w:r>
        <w:rPr>
          <w:rFonts w:hint="eastAsia" w:asciiTheme="minorEastAsia" w:hAnsiTheme="minorEastAsia" w:eastAsiaTheme="minorEastAsia" w:cstheme="minorEastAsia"/>
          <w:color w:val="auto"/>
          <w:sz w:val="24"/>
          <w:szCs w:val="24"/>
          <w:u w:val="single"/>
        </w:rPr>
        <w:t xml:space="preserve">                                   </w:t>
      </w:r>
    </w:p>
    <w:p w14:paraId="08C9AE21">
      <w:pPr>
        <w:pStyle w:val="2"/>
        <w:tabs>
          <w:tab w:val="left" w:pos="720"/>
        </w:tabs>
        <w:spacing w:beforeLines="0" w:afterLines="0"/>
        <w:outlineLvl w:val="9"/>
        <w:rPr>
          <w:rFonts w:hint="eastAsia" w:asciiTheme="minorEastAsia" w:hAnsiTheme="minorEastAsia" w:eastAsiaTheme="minorEastAsia" w:cstheme="minorEastAsia"/>
          <w:color w:val="auto"/>
          <w:sz w:val="36"/>
          <w:szCs w:val="24"/>
        </w:rPr>
      </w:pPr>
    </w:p>
    <w:p w14:paraId="64AB6D4A">
      <w:pPr>
        <w:widowControl/>
        <w:wordWrap w:val="0"/>
        <w:spacing w:beforeLines="0" w:afterLines="0"/>
        <w:ind w:left="840" w:hanging="843" w:hangingChars="300"/>
        <w:jc w:val="left"/>
        <w:outlineLvl w:val="1"/>
        <w:rPr>
          <w:rFonts w:hint="eastAsia" w:asciiTheme="minorEastAsia" w:hAnsiTheme="minorEastAsia" w:eastAsiaTheme="minorEastAsia" w:cstheme="minorEastAsia"/>
          <w:b/>
          <w:color w:val="auto"/>
          <w:kern w:val="0"/>
          <w:sz w:val="28"/>
          <w:szCs w:val="28"/>
          <w:lang w:bidi="ar"/>
        </w:rPr>
      </w:pPr>
      <w:bookmarkStart w:id="20" w:name="_Toc566"/>
    </w:p>
    <w:p w14:paraId="474F6E07">
      <w:pPr>
        <w:widowControl/>
        <w:wordWrap w:val="0"/>
        <w:spacing w:beforeLines="0" w:afterLines="0"/>
        <w:ind w:left="840" w:hanging="843" w:hangingChars="300"/>
        <w:jc w:val="left"/>
        <w:outlineLvl w:val="1"/>
        <w:rPr>
          <w:rFonts w:hint="eastAsia" w:asciiTheme="minorEastAsia" w:hAnsiTheme="minorEastAsia" w:eastAsiaTheme="minorEastAsia" w:cstheme="minorEastAsia"/>
          <w:b/>
          <w:color w:val="auto"/>
          <w:kern w:val="0"/>
          <w:sz w:val="28"/>
          <w:szCs w:val="28"/>
          <w:lang w:bidi="ar"/>
        </w:rPr>
      </w:pPr>
    </w:p>
    <w:p w14:paraId="7A5A56A8">
      <w:pPr>
        <w:widowControl/>
        <w:wordWrap w:val="0"/>
        <w:spacing w:beforeLines="0" w:afterLines="0"/>
        <w:ind w:left="840" w:hanging="843" w:hangingChars="300"/>
        <w:jc w:val="left"/>
        <w:outlineLvl w:val="1"/>
        <w:rPr>
          <w:rFonts w:hint="eastAsia" w:asciiTheme="minorEastAsia" w:hAnsiTheme="minorEastAsia" w:eastAsiaTheme="minorEastAsia" w:cstheme="minorEastAsia"/>
          <w:color w:val="auto"/>
          <w:kern w:val="0"/>
          <w:sz w:val="28"/>
          <w:szCs w:val="28"/>
          <w:lang w:bidi="ar"/>
        </w:rPr>
      </w:pPr>
      <w:r>
        <w:rPr>
          <w:rFonts w:hint="eastAsia" w:asciiTheme="minorEastAsia" w:hAnsiTheme="minorEastAsia" w:eastAsiaTheme="minorEastAsia" w:cstheme="minorEastAsia"/>
          <w:b/>
          <w:color w:val="auto"/>
          <w:kern w:val="0"/>
          <w:sz w:val="28"/>
          <w:szCs w:val="28"/>
          <w:lang w:bidi="ar"/>
        </w:rPr>
        <w:t>附件</w:t>
      </w:r>
      <w:r>
        <w:rPr>
          <w:rFonts w:hint="eastAsia" w:asciiTheme="minorEastAsia" w:hAnsiTheme="minorEastAsia" w:eastAsiaTheme="minorEastAsia" w:cstheme="minorEastAsia"/>
          <w:b/>
          <w:color w:val="auto"/>
          <w:kern w:val="0"/>
          <w:sz w:val="28"/>
          <w:szCs w:val="28"/>
          <w:lang w:val="en-US" w:eastAsia="zh-CN" w:bidi="ar"/>
        </w:rPr>
        <w:t>3</w:t>
      </w:r>
      <w:r>
        <w:rPr>
          <w:rFonts w:hint="eastAsia" w:asciiTheme="minorEastAsia" w:hAnsiTheme="minorEastAsia" w:eastAsiaTheme="minorEastAsia" w:cstheme="minorEastAsia"/>
          <w:b/>
          <w:color w:val="auto"/>
          <w:kern w:val="0"/>
          <w:sz w:val="28"/>
          <w:szCs w:val="28"/>
          <w:lang w:bidi="ar"/>
        </w:rPr>
        <w:t>：</w:t>
      </w:r>
      <w:bookmarkEnd w:id="20"/>
      <w:r>
        <w:rPr>
          <w:rFonts w:hint="eastAsia" w:asciiTheme="minorEastAsia" w:hAnsiTheme="minorEastAsia" w:eastAsiaTheme="minorEastAsia" w:cstheme="minorEastAsia"/>
          <w:color w:val="auto"/>
          <w:kern w:val="0"/>
          <w:sz w:val="28"/>
          <w:szCs w:val="28"/>
          <w:lang w:bidi="ar"/>
        </w:rPr>
        <w:t xml:space="preserve">                     </w:t>
      </w:r>
    </w:p>
    <w:p w14:paraId="73956D8D">
      <w:pPr>
        <w:widowControl/>
        <w:wordWrap w:val="0"/>
        <w:spacing w:beforeLines="0" w:afterLines="0"/>
        <w:ind w:left="840" w:hanging="843" w:hangingChars="300"/>
        <w:jc w:val="center"/>
        <w:rPr>
          <w:rFonts w:hint="eastAsia" w:asciiTheme="minorEastAsia" w:hAnsiTheme="minorEastAsia" w:eastAsiaTheme="minorEastAsia" w:cstheme="minorEastAsia"/>
          <w:b/>
          <w:color w:val="auto"/>
          <w:kern w:val="0"/>
          <w:sz w:val="28"/>
          <w:szCs w:val="28"/>
          <w:lang w:bidi="ar"/>
        </w:rPr>
      </w:pPr>
      <w:r>
        <w:rPr>
          <w:rFonts w:hint="eastAsia" w:asciiTheme="minorEastAsia" w:hAnsiTheme="minorEastAsia" w:eastAsiaTheme="minorEastAsia" w:cstheme="minorEastAsia"/>
          <w:b/>
          <w:color w:val="auto"/>
          <w:kern w:val="0"/>
          <w:sz w:val="28"/>
          <w:szCs w:val="28"/>
          <w:lang w:bidi="ar"/>
        </w:rPr>
        <w:t>非联合体投标声明</w:t>
      </w:r>
    </w:p>
    <w:p w14:paraId="2C67DB30">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p>
    <w:p w14:paraId="18E6C422">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本招标项目招标人及招标监管机构：</w:t>
      </w:r>
    </w:p>
    <w:p w14:paraId="09EB18AD">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 xml:space="preserve">   本公司就参加投标工作，</w:t>
      </w:r>
      <w:r>
        <w:rPr>
          <w:rFonts w:hint="eastAsia" w:asciiTheme="minorEastAsia" w:hAnsiTheme="minorEastAsia" w:eastAsiaTheme="minorEastAsia" w:cstheme="minorEastAsia"/>
          <w:color w:val="auto"/>
          <w:kern w:val="0"/>
          <w:sz w:val="24"/>
          <w:szCs w:val="24"/>
          <w:lang w:eastAsia="zh-CN" w:bidi="ar"/>
        </w:rPr>
        <w:t>做出</w:t>
      </w:r>
      <w:r>
        <w:rPr>
          <w:rFonts w:hint="eastAsia" w:asciiTheme="minorEastAsia" w:hAnsiTheme="minorEastAsia" w:eastAsiaTheme="minorEastAsia" w:cstheme="minorEastAsia"/>
          <w:color w:val="auto"/>
          <w:kern w:val="0"/>
          <w:sz w:val="24"/>
          <w:szCs w:val="24"/>
          <w:lang w:bidi="ar"/>
        </w:rPr>
        <w:t>郑重声明：</w:t>
      </w:r>
    </w:p>
    <w:p w14:paraId="2A9B70A7">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一、本公司保证投标报名材料及其后提供的一切材料都是真实的。</w:t>
      </w:r>
    </w:p>
    <w:p w14:paraId="65516FA0">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二、本公司保证在本项目投标中不与其他单位围标、串标，不出让投标资格，不向招标人或评标委员会成员行贿。</w:t>
      </w:r>
    </w:p>
    <w:p w14:paraId="367027A1">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Theme="minorEastAsia" w:hAnsiTheme="minorEastAsia" w:eastAsiaTheme="minorEastAsia" w:cstheme="minorEastAsia"/>
          <w:color w:val="auto"/>
          <w:kern w:val="0"/>
          <w:sz w:val="24"/>
          <w:szCs w:val="24"/>
          <w:lang w:eastAsia="zh-CN" w:bidi="ar"/>
        </w:rPr>
        <w:t>项目</w:t>
      </w:r>
      <w:r>
        <w:rPr>
          <w:rFonts w:hint="eastAsia" w:asciiTheme="minorEastAsia" w:hAnsiTheme="minorEastAsia" w:eastAsiaTheme="minorEastAsia" w:cstheme="minorEastAsia"/>
          <w:color w:val="auto"/>
          <w:kern w:val="0"/>
          <w:sz w:val="24"/>
          <w:szCs w:val="24"/>
          <w:lang w:bidi="ar"/>
        </w:rPr>
        <w:t>质量问题；在陕西政府采购无失信记录查询结果中，本公司在投标报名截止时间前两年没有违法犯罪记录。</w:t>
      </w:r>
    </w:p>
    <w:p w14:paraId="1D039817">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41610AA9">
      <w:pPr>
        <w:widowControl/>
        <w:wordWrap w:val="0"/>
        <w:spacing w:beforeLines="0" w:afterLines="0" w:line="360" w:lineRule="auto"/>
        <w:ind w:left="180" w:hanging="240" w:hangingChars="1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 xml:space="preserve">   </w:t>
      </w:r>
    </w:p>
    <w:p w14:paraId="0C317BA4">
      <w:pPr>
        <w:widowControl/>
        <w:wordWrap w:val="0"/>
        <w:spacing w:beforeLines="0" w:afterLines="0" w:line="480" w:lineRule="auto"/>
        <w:ind w:left="5601" w:leftChars="255" w:hanging="5040" w:hangingChars="21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特此声明</w:t>
      </w:r>
    </w:p>
    <w:p w14:paraId="718717D7">
      <w:pPr>
        <w:widowControl/>
        <w:wordWrap w:val="0"/>
        <w:spacing w:beforeLines="0" w:afterLines="0" w:line="480" w:lineRule="auto"/>
        <w:ind w:left="5601" w:leftChars="255" w:hanging="5040" w:hangingChars="21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声明企业：</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企业公章</w:t>
      </w:r>
      <w:r>
        <w:rPr>
          <w:rFonts w:hint="eastAsia" w:asciiTheme="minorEastAsia" w:hAnsiTheme="minorEastAsia" w:eastAsiaTheme="minorEastAsia" w:cstheme="minorEastAsia"/>
          <w:color w:val="auto"/>
          <w:kern w:val="0"/>
          <w:sz w:val="24"/>
          <w:szCs w:val="24"/>
          <w:lang w:eastAsia="zh-CN" w:bidi="ar"/>
        </w:rPr>
        <w:t>）</w:t>
      </w:r>
    </w:p>
    <w:p w14:paraId="6E7C4C11">
      <w:pPr>
        <w:widowControl/>
        <w:wordWrap w:val="0"/>
        <w:spacing w:beforeLines="0" w:afterLines="0" w:line="480" w:lineRule="auto"/>
        <w:ind w:left="5601" w:leftChars="255" w:hanging="5040" w:hangingChars="2100"/>
        <w:jc w:val="left"/>
        <w:rPr>
          <w:rFonts w:hint="eastAsia" w:asciiTheme="minorEastAsia" w:hAnsiTheme="minorEastAsia" w:eastAsiaTheme="minorEastAsia" w:cstheme="minorEastAsia"/>
          <w:color w:val="auto"/>
          <w:kern w:val="0"/>
          <w:sz w:val="24"/>
          <w:szCs w:val="24"/>
          <w:lang w:eastAsia="zh-CN" w:bidi="ar"/>
        </w:rPr>
      </w:pPr>
    </w:p>
    <w:p w14:paraId="140210F0">
      <w:pPr>
        <w:widowControl/>
        <w:wordWrap w:val="0"/>
        <w:spacing w:beforeLines="0" w:afterLines="0" w:line="480" w:lineRule="auto"/>
        <w:ind w:left="5654" w:leftChars="170" w:hanging="5280" w:hangingChars="22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bidi="ar"/>
        </w:rPr>
        <w:t>法定代表人/被授权人（签字或盖章）：                                                          年  月  日</w:t>
      </w:r>
    </w:p>
    <w:p w14:paraId="3E7F8384">
      <w:pPr>
        <w:pStyle w:val="11"/>
        <w:rPr>
          <w:rFonts w:hint="eastAsia" w:asciiTheme="minorEastAsia" w:hAnsiTheme="minorEastAsia" w:eastAsiaTheme="minorEastAsia" w:cstheme="minorEastAsia"/>
          <w:color w:val="auto"/>
          <w:lang w:eastAsia="zh-CN"/>
        </w:rPr>
      </w:pPr>
    </w:p>
    <w:p w14:paraId="04D32751">
      <w:pPr>
        <w:spacing w:before="156" w:beforeLines="50" w:after="156" w:afterLines="50" w:line="700" w:lineRule="exact"/>
        <w:jc w:val="center"/>
        <w:rPr>
          <w:rFonts w:hint="eastAsia" w:asciiTheme="minorEastAsia" w:hAnsiTheme="minorEastAsia" w:eastAsiaTheme="minorEastAsia" w:cstheme="minorEastAsia"/>
          <w:b/>
          <w:color w:val="auto"/>
          <w:kern w:val="0"/>
          <w:sz w:val="32"/>
          <w:szCs w:val="32"/>
        </w:rPr>
      </w:pPr>
    </w:p>
    <w:p w14:paraId="00396551">
      <w:pPr>
        <w:rPr>
          <w:rFonts w:hint="eastAsia" w:asciiTheme="minorEastAsia" w:hAnsiTheme="minorEastAsia" w:eastAsiaTheme="minorEastAsia" w:cstheme="minorEastAsia"/>
          <w:color w:val="auto"/>
        </w:rPr>
      </w:pPr>
    </w:p>
    <w:p w14:paraId="55070F59">
      <w:pPr>
        <w:pStyle w:val="11"/>
        <w:rPr>
          <w:rFonts w:hint="eastAsia" w:asciiTheme="minorEastAsia" w:hAnsiTheme="minorEastAsia" w:eastAsiaTheme="minorEastAsia" w:cstheme="minorEastAsia"/>
          <w:color w:val="auto"/>
        </w:rPr>
      </w:pPr>
    </w:p>
    <w:p w14:paraId="0570D66A">
      <w:pPr>
        <w:pStyle w:val="18"/>
        <w:rPr>
          <w:rFonts w:hint="eastAsia" w:asciiTheme="minorEastAsia" w:hAnsiTheme="minorEastAsia" w:eastAsiaTheme="minorEastAsia" w:cstheme="minorEastAsia"/>
          <w:color w:val="auto"/>
        </w:rPr>
      </w:pPr>
    </w:p>
    <w:p w14:paraId="0A4056EE">
      <w:pPr>
        <w:pStyle w:val="18"/>
        <w:rPr>
          <w:rFonts w:hint="eastAsia" w:asciiTheme="minorEastAsia" w:hAnsiTheme="minorEastAsia" w:eastAsiaTheme="minorEastAsia" w:cstheme="minorEastAsia"/>
          <w:color w:val="auto"/>
        </w:rPr>
      </w:pPr>
    </w:p>
    <w:p w14:paraId="246D2BAD">
      <w:pPr>
        <w:pStyle w:val="18"/>
        <w:rPr>
          <w:rFonts w:hint="eastAsia" w:asciiTheme="minorEastAsia" w:hAnsiTheme="minorEastAsia" w:eastAsiaTheme="minorEastAsia" w:cstheme="minorEastAsia"/>
          <w:color w:val="auto"/>
        </w:rPr>
      </w:pPr>
    </w:p>
    <w:p w14:paraId="0D5786EB">
      <w:pPr>
        <w:pStyle w:val="3"/>
        <w:numPr>
          <w:ilvl w:val="0"/>
          <w:numId w:val="0"/>
        </w:numPr>
        <w:spacing w:before="54"/>
        <w:ind w:leftChars="0" w:right="945" w:rightChars="0"/>
        <w:jc w:val="both"/>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附件4：</w:t>
      </w:r>
    </w:p>
    <w:p w14:paraId="403ABF6C">
      <w:pPr>
        <w:rPr>
          <w:rFonts w:hint="eastAsia" w:asciiTheme="minorEastAsia" w:hAnsiTheme="minorEastAsia" w:eastAsiaTheme="minorEastAsia" w:cstheme="minorEastAsia"/>
          <w:color w:val="auto"/>
        </w:rPr>
      </w:pPr>
    </w:p>
    <w:p w14:paraId="47F29D61">
      <w:pPr>
        <w:widowControl w:val="0"/>
        <w:numPr>
          <w:ilvl w:val="0"/>
          <w:numId w:val="0"/>
        </w:numPr>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中小企业声明函（货物）</w:t>
      </w:r>
    </w:p>
    <w:p w14:paraId="271790DE">
      <w:pPr>
        <w:pStyle w:val="8"/>
        <w:rPr>
          <w:rFonts w:hint="eastAsia" w:asciiTheme="minorEastAsia" w:hAnsiTheme="minorEastAsia" w:eastAsiaTheme="minorEastAsia" w:cstheme="minorEastAsia"/>
          <w:color w:val="auto"/>
          <w:lang w:val="en-US" w:eastAsia="zh-CN"/>
        </w:rPr>
      </w:pPr>
    </w:p>
    <w:p w14:paraId="58584D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本公司（联合体）郑重声明，根据《政府采购促进中小企业发展管理办法》（财库﹝2020﹞46 号）的规定，本公司（联合体）参加</w:t>
      </w:r>
      <w:r>
        <w:rPr>
          <w:rFonts w:hint="eastAsia" w:asciiTheme="minorEastAsia" w:hAnsiTheme="minorEastAsia" w:eastAsiaTheme="minorEastAsia" w:cstheme="minorEastAsia"/>
          <w:i w:val="0"/>
          <w:iCs w:val="0"/>
          <w:color w:val="auto"/>
          <w:sz w:val="24"/>
          <w:szCs w:val="24"/>
          <w:u w:val="single"/>
          <w:lang w:val="en-US" w:eastAsia="zh-CN"/>
        </w:rPr>
        <w:t>（单位名称）</w:t>
      </w:r>
      <w:r>
        <w:rPr>
          <w:rFonts w:hint="eastAsia" w:asciiTheme="minorEastAsia" w:hAnsiTheme="minorEastAsia" w:eastAsiaTheme="minorEastAsia" w:cstheme="minorEastAsia"/>
          <w:i w:val="0"/>
          <w:iCs w:val="0"/>
          <w:color w:val="auto"/>
          <w:sz w:val="24"/>
          <w:szCs w:val="24"/>
          <w:lang w:val="en-US" w:eastAsia="zh-CN"/>
        </w:rPr>
        <w:t>的</w:t>
      </w:r>
      <w:r>
        <w:rPr>
          <w:rFonts w:hint="eastAsia" w:asciiTheme="minorEastAsia" w:hAnsiTheme="minorEastAsia" w:eastAsiaTheme="minorEastAsia" w:cstheme="minorEastAsia"/>
          <w:i w:val="0"/>
          <w:iCs w:val="0"/>
          <w:color w:val="auto"/>
          <w:sz w:val="24"/>
          <w:szCs w:val="24"/>
          <w:u w:val="single"/>
          <w:lang w:val="en-US" w:eastAsia="zh-CN"/>
        </w:rPr>
        <w:t>（项目名称）</w:t>
      </w:r>
      <w:r>
        <w:rPr>
          <w:rFonts w:hint="eastAsia" w:asciiTheme="minorEastAsia" w:hAnsiTheme="minorEastAsia" w:eastAsiaTheme="minorEastAsia" w:cstheme="minorEastAsia"/>
          <w:i w:val="0"/>
          <w:iCs w:val="0"/>
          <w:color w:val="auto"/>
          <w:sz w:val="24"/>
          <w:szCs w:val="24"/>
          <w:lang w:val="en-US" w:eastAsia="zh-CN"/>
        </w:rPr>
        <w:t>采购活动，提供的货物全部由符合政策要求的中小企业制造。相关企业（含联合体中的中小企业、签订分包意向协议的中小企业）的具体情况如下：</w:t>
      </w:r>
    </w:p>
    <w:p w14:paraId="07F352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1.</w:t>
      </w:r>
      <w:r>
        <w:rPr>
          <w:rFonts w:hint="eastAsia" w:asciiTheme="minorEastAsia" w:hAnsiTheme="minorEastAsia" w:eastAsiaTheme="minorEastAsia" w:cstheme="minorEastAsia"/>
          <w:i w:val="0"/>
          <w:iCs w:val="0"/>
          <w:color w:val="auto"/>
          <w:sz w:val="24"/>
          <w:szCs w:val="24"/>
          <w:u w:val="single"/>
          <w:lang w:val="en-US" w:eastAsia="zh-CN"/>
        </w:rPr>
        <w:t xml:space="preserve"> （标的名称） </w:t>
      </w:r>
      <w:r>
        <w:rPr>
          <w:rFonts w:hint="eastAsia" w:asciiTheme="minorEastAsia" w:hAnsiTheme="minorEastAsia" w:eastAsiaTheme="minorEastAsia" w:cstheme="minorEastAsia"/>
          <w:i w:val="0"/>
          <w:iCs w:val="0"/>
          <w:color w:val="auto"/>
          <w:sz w:val="24"/>
          <w:szCs w:val="24"/>
          <w:lang w:val="en-US" w:eastAsia="zh-CN"/>
        </w:rPr>
        <w:t>，属于</w:t>
      </w:r>
      <w:r>
        <w:rPr>
          <w:rFonts w:hint="eastAsia" w:asciiTheme="minorEastAsia" w:hAnsiTheme="minorEastAsia" w:eastAsiaTheme="minorEastAsia" w:cstheme="minorEastAsia"/>
          <w:i w:val="0"/>
          <w:iCs w:val="0"/>
          <w:color w:val="auto"/>
          <w:sz w:val="24"/>
          <w:szCs w:val="24"/>
          <w:u w:val="single"/>
          <w:lang w:val="en-US" w:eastAsia="zh-CN"/>
        </w:rPr>
        <w:t xml:space="preserve"> （采购文件中明确的所属行业） </w:t>
      </w:r>
      <w:r>
        <w:rPr>
          <w:rFonts w:hint="eastAsia" w:asciiTheme="minorEastAsia" w:hAnsiTheme="minorEastAsia" w:eastAsiaTheme="minorEastAsia" w:cstheme="minorEastAsia"/>
          <w:i w:val="0"/>
          <w:iCs w:val="0"/>
          <w:color w:val="auto"/>
          <w:sz w:val="24"/>
          <w:szCs w:val="24"/>
          <w:lang w:val="en-US" w:eastAsia="zh-CN"/>
        </w:rPr>
        <w:t>行业；制造商为</w:t>
      </w:r>
      <w:r>
        <w:rPr>
          <w:rFonts w:hint="eastAsia" w:asciiTheme="minorEastAsia" w:hAnsiTheme="minorEastAsia" w:eastAsiaTheme="minorEastAsia" w:cstheme="minorEastAsia"/>
          <w:i w:val="0"/>
          <w:iCs w:val="0"/>
          <w:color w:val="auto"/>
          <w:sz w:val="24"/>
          <w:szCs w:val="24"/>
          <w:u w:val="single"/>
          <w:lang w:val="en-US" w:eastAsia="zh-CN"/>
        </w:rPr>
        <w:t>（企业名称）</w:t>
      </w:r>
      <w:r>
        <w:rPr>
          <w:rFonts w:hint="eastAsia" w:asciiTheme="minorEastAsia" w:hAnsiTheme="minorEastAsia" w:eastAsiaTheme="minorEastAsia" w:cstheme="minorEastAsia"/>
          <w:i w:val="0"/>
          <w:iCs w:val="0"/>
          <w:color w:val="auto"/>
          <w:sz w:val="24"/>
          <w:szCs w:val="24"/>
          <w:lang w:val="en-US" w:eastAsia="zh-CN"/>
        </w:rPr>
        <w:t>，从业人员</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人，营业收入为</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万元，资产总额为</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万元</w:t>
      </w:r>
      <w:r>
        <w:rPr>
          <w:rFonts w:hint="eastAsia" w:asciiTheme="minorEastAsia" w:hAnsiTheme="minorEastAsia" w:eastAsiaTheme="minorEastAsia" w:cstheme="minorEastAsia"/>
          <w:i w:val="0"/>
          <w:iCs w:val="0"/>
          <w:color w:val="auto"/>
          <w:sz w:val="24"/>
          <w:szCs w:val="24"/>
          <w:vertAlign w:val="superscript"/>
          <w:lang w:val="en-US" w:eastAsia="zh-CN"/>
        </w:rPr>
        <w:t>1</w:t>
      </w:r>
      <w:r>
        <w:rPr>
          <w:rFonts w:hint="eastAsia" w:asciiTheme="minorEastAsia" w:hAnsiTheme="minorEastAsia" w:eastAsiaTheme="minorEastAsia" w:cstheme="minorEastAsia"/>
          <w:i w:val="0"/>
          <w:iCs w:val="0"/>
          <w:color w:val="auto"/>
          <w:sz w:val="24"/>
          <w:szCs w:val="24"/>
          <w:lang w:val="en-US" w:eastAsia="zh-CN"/>
        </w:rPr>
        <w:t>，属于</w:t>
      </w:r>
      <w:r>
        <w:rPr>
          <w:rFonts w:hint="eastAsia" w:asciiTheme="minorEastAsia" w:hAnsiTheme="minorEastAsia" w:eastAsiaTheme="minorEastAsia" w:cstheme="minorEastAsia"/>
          <w:i w:val="0"/>
          <w:iCs w:val="0"/>
          <w:color w:val="auto"/>
          <w:sz w:val="24"/>
          <w:szCs w:val="24"/>
          <w:u w:val="single"/>
          <w:lang w:val="en-US" w:eastAsia="zh-CN"/>
        </w:rPr>
        <w:t>（中型企业、小型企业、微型企业）</w:t>
      </w:r>
      <w:r>
        <w:rPr>
          <w:rFonts w:hint="eastAsia" w:asciiTheme="minorEastAsia" w:hAnsiTheme="minorEastAsia" w:eastAsiaTheme="minorEastAsia" w:cstheme="minorEastAsia"/>
          <w:i w:val="0"/>
          <w:iCs w:val="0"/>
          <w:color w:val="auto"/>
          <w:sz w:val="24"/>
          <w:szCs w:val="24"/>
          <w:lang w:val="en-US" w:eastAsia="zh-CN"/>
        </w:rPr>
        <w:t>；</w:t>
      </w:r>
    </w:p>
    <w:p w14:paraId="7A7796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2.</w:t>
      </w:r>
      <w:r>
        <w:rPr>
          <w:rFonts w:hint="eastAsia" w:asciiTheme="minorEastAsia" w:hAnsiTheme="minorEastAsia" w:eastAsiaTheme="minorEastAsia" w:cstheme="minorEastAsia"/>
          <w:i w:val="0"/>
          <w:iCs w:val="0"/>
          <w:color w:val="auto"/>
          <w:sz w:val="24"/>
          <w:szCs w:val="24"/>
          <w:u w:val="single"/>
          <w:lang w:val="en-US" w:eastAsia="zh-CN"/>
        </w:rPr>
        <w:t xml:space="preserve"> （标的名称） </w:t>
      </w:r>
      <w:r>
        <w:rPr>
          <w:rFonts w:hint="eastAsia" w:asciiTheme="minorEastAsia" w:hAnsiTheme="minorEastAsia" w:eastAsiaTheme="minorEastAsia" w:cstheme="minorEastAsia"/>
          <w:i w:val="0"/>
          <w:iCs w:val="0"/>
          <w:color w:val="auto"/>
          <w:sz w:val="24"/>
          <w:szCs w:val="24"/>
          <w:lang w:val="en-US" w:eastAsia="zh-CN"/>
        </w:rPr>
        <w:t>，属于</w:t>
      </w:r>
      <w:r>
        <w:rPr>
          <w:rFonts w:hint="eastAsia" w:asciiTheme="minorEastAsia" w:hAnsiTheme="minorEastAsia" w:eastAsiaTheme="minorEastAsia" w:cstheme="minorEastAsia"/>
          <w:i w:val="0"/>
          <w:iCs w:val="0"/>
          <w:color w:val="auto"/>
          <w:sz w:val="24"/>
          <w:szCs w:val="24"/>
          <w:u w:val="single"/>
          <w:lang w:val="en-US" w:eastAsia="zh-CN"/>
        </w:rPr>
        <w:t xml:space="preserve"> （采购文件中明确的所属行业） </w:t>
      </w:r>
      <w:r>
        <w:rPr>
          <w:rFonts w:hint="eastAsia" w:asciiTheme="minorEastAsia" w:hAnsiTheme="minorEastAsia" w:eastAsiaTheme="minorEastAsia" w:cstheme="minorEastAsia"/>
          <w:i w:val="0"/>
          <w:iCs w:val="0"/>
          <w:color w:val="auto"/>
          <w:sz w:val="24"/>
          <w:szCs w:val="24"/>
          <w:lang w:val="en-US" w:eastAsia="zh-CN"/>
        </w:rPr>
        <w:t>行业；制造商为</w:t>
      </w:r>
      <w:r>
        <w:rPr>
          <w:rFonts w:hint="eastAsia" w:asciiTheme="minorEastAsia" w:hAnsiTheme="minorEastAsia" w:eastAsiaTheme="minorEastAsia" w:cstheme="minorEastAsia"/>
          <w:i w:val="0"/>
          <w:iCs w:val="0"/>
          <w:color w:val="auto"/>
          <w:sz w:val="24"/>
          <w:szCs w:val="24"/>
          <w:u w:val="single"/>
          <w:lang w:val="en-US" w:eastAsia="zh-CN"/>
        </w:rPr>
        <w:t>（企业名称）</w:t>
      </w:r>
      <w:r>
        <w:rPr>
          <w:rFonts w:hint="eastAsia" w:asciiTheme="minorEastAsia" w:hAnsiTheme="minorEastAsia" w:eastAsiaTheme="minorEastAsia" w:cstheme="minorEastAsia"/>
          <w:i w:val="0"/>
          <w:iCs w:val="0"/>
          <w:color w:val="auto"/>
          <w:sz w:val="24"/>
          <w:szCs w:val="24"/>
          <w:lang w:val="en-US" w:eastAsia="zh-CN"/>
        </w:rPr>
        <w:t>，从业人员</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人，营业收入为</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万元，资产总额为</w:t>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u w:val="single"/>
          <w:lang w:val="en-US" w:eastAsia="zh-CN"/>
        </w:rPr>
        <w:t xml:space="preserve"> </w:t>
      </w:r>
      <w:r>
        <w:rPr>
          <w:rFonts w:hint="eastAsia" w:asciiTheme="minorEastAsia" w:hAnsiTheme="minorEastAsia" w:eastAsiaTheme="minorEastAsia" w:cstheme="minorEastAsia"/>
          <w:i w:val="0"/>
          <w:iCs w:val="0"/>
          <w:color w:val="auto"/>
          <w:sz w:val="24"/>
          <w:szCs w:val="24"/>
          <w:u w:val="single"/>
          <w:lang w:val="en-US" w:eastAsia="zh-CN"/>
        </w:rPr>
        <w:tab/>
      </w:r>
      <w:r>
        <w:rPr>
          <w:rFonts w:hint="eastAsia" w:asciiTheme="minorEastAsia" w:hAnsiTheme="minorEastAsia" w:eastAsiaTheme="minorEastAsia" w:cstheme="minorEastAsia"/>
          <w:i w:val="0"/>
          <w:iCs w:val="0"/>
          <w:color w:val="auto"/>
          <w:sz w:val="24"/>
          <w:szCs w:val="24"/>
          <w:lang w:val="en-US" w:eastAsia="zh-CN"/>
        </w:rPr>
        <w:t>万元，属于</w:t>
      </w:r>
      <w:r>
        <w:rPr>
          <w:rFonts w:hint="eastAsia" w:asciiTheme="minorEastAsia" w:hAnsiTheme="minorEastAsia" w:eastAsiaTheme="minorEastAsia" w:cstheme="minorEastAsia"/>
          <w:i w:val="0"/>
          <w:iCs w:val="0"/>
          <w:color w:val="auto"/>
          <w:sz w:val="24"/>
          <w:szCs w:val="24"/>
          <w:u w:val="single"/>
          <w:lang w:val="en-US" w:eastAsia="zh-CN"/>
        </w:rPr>
        <w:t>（中型企业、小型企业、微型企业）</w:t>
      </w:r>
      <w:r>
        <w:rPr>
          <w:rFonts w:hint="eastAsia" w:asciiTheme="minorEastAsia" w:hAnsiTheme="minorEastAsia" w:eastAsiaTheme="minorEastAsia" w:cstheme="minorEastAsia"/>
          <w:i w:val="0"/>
          <w:iCs w:val="0"/>
          <w:color w:val="auto"/>
          <w:sz w:val="24"/>
          <w:szCs w:val="24"/>
          <w:lang w:val="en-US" w:eastAsia="zh-CN"/>
        </w:rPr>
        <w:t>；</w:t>
      </w:r>
    </w:p>
    <w:p w14:paraId="6A88911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w:t>
      </w:r>
    </w:p>
    <w:p w14:paraId="3718D8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以上企业，不属于大企业的分支机构，不存在控股股东为大企业的情形，也不存在与大企业的负责人为同一人的情形。</w:t>
      </w:r>
    </w:p>
    <w:p w14:paraId="6E2566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本企业对上述声明内容的真实性负责。如有虚假，将依法承担相应责任。</w:t>
      </w:r>
    </w:p>
    <w:p w14:paraId="28C060C4">
      <w:pPr>
        <w:widowControl w:val="0"/>
        <w:numPr>
          <w:ilvl w:val="0"/>
          <w:numId w:val="0"/>
        </w:numPr>
        <w:ind w:left="0" w:leftChars="0" w:firstLine="3960" w:firstLineChars="1650"/>
        <w:jc w:val="left"/>
        <w:rPr>
          <w:rFonts w:hint="eastAsia" w:asciiTheme="minorEastAsia" w:hAnsiTheme="minorEastAsia" w:eastAsiaTheme="minorEastAsia" w:cstheme="minorEastAsia"/>
          <w:color w:val="auto"/>
          <w:sz w:val="24"/>
          <w:szCs w:val="24"/>
          <w:lang w:val="en-US" w:eastAsia="zh-CN"/>
        </w:rPr>
      </w:pPr>
    </w:p>
    <w:p w14:paraId="0A7E9BF7">
      <w:pPr>
        <w:widowControl w:val="0"/>
        <w:numPr>
          <w:ilvl w:val="0"/>
          <w:numId w:val="0"/>
        </w:numPr>
        <w:ind w:left="0" w:leftChars="0" w:firstLine="3960" w:firstLineChars="1650"/>
        <w:jc w:val="left"/>
        <w:rPr>
          <w:rFonts w:hint="eastAsia" w:asciiTheme="minorEastAsia" w:hAnsiTheme="minorEastAsia" w:eastAsiaTheme="minorEastAsia" w:cstheme="minorEastAsia"/>
          <w:color w:val="auto"/>
          <w:sz w:val="24"/>
          <w:szCs w:val="24"/>
          <w:lang w:val="en-US" w:eastAsia="zh-CN"/>
        </w:rPr>
      </w:pPr>
    </w:p>
    <w:p w14:paraId="3566B7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企业名称（盖章）：</w:t>
      </w:r>
    </w:p>
    <w:p w14:paraId="77B4F8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i w:val="0"/>
          <w:iCs w:val="0"/>
          <w:color w:val="auto"/>
          <w:sz w:val="24"/>
          <w:szCs w:val="24"/>
          <w:lang w:val="en-US" w:eastAsia="zh-CN"/>
        </w:rPr>
      </w:pPr>
    </w:p>
    <w:p w14:paraId="460332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olor w:val="auto"/>
          <w:sz w:val="24"/>
          <w:szCs w:val="24"/>
          <w:lang w:val="en-US" w:eastAsia="zh-CN"/>
        </w:rPr>
        <w:t xml:space="preserve">       日期：</w:t>
      </w:r>
    </w:p>
    <w:p w14:paraId="7710FD8B">
      <w:pPr>
        <w:pStyle w:val="2"/>
        <w:keepNext w:val="0"/>
        <w:keepLines w:val="0"/>
        <w:pageBreakBefore w:val="0"/>
        <w:tabs>
          <w:tab w:val="left" w:pos="720"/>
        </w:tabs>
        <w:kinsoku/>
        <w:wordWrap/>
        <w:overflowPunct/>
        <w:topLinePunct w:val="0"/>
        <w:bidi w:val="0"/>
        <w:adjustRightInd/>
        <w:snapToGrid/>
        <w:spacing w:line="480" w:lineRule="auto"/>
        <w:textAlignment w:val="auto"/>
        <w:rPr>
          <w:rFonts w:hint="eastAsia" w:asciiTheme="minorEastAsia" w:hAnsiTheme="minorEastAsia" w:eastAsiaTheme="minorEastAsia" w:cstheme="minorEastAsia"/>
          <w:color w:val="auto"/>
          <w:sz w:val="24"/>
          <w:szCs w:val="24"/>
        </w:rPr>
      </w:pPr>
    </w:p>
    <w:p w14:paraId="0C315D25">
      <w:pPr>
        <w:rPr>
          <w:rFonts w:hint="eastAsia" w:asciiTheme="minorEastAsia" w:hAnsiTheme="minorEastAsia" w:eastAsiaTheme="minorEastAsia" w:cstheme="minorEastAsia"/>
          <w:color w:val="auto"/>
          <w:sz w:val="24"/>
          <w:szCs w:val="24"/>
        </w:rPr>
      </w:pPr>
    </w:p>
    <w:p w14:paraId="6D0CE096">
      <w:pPr>
        <w:rPr>
          <w:rFonts w:hint="eastAsia" w:asciiTheme="minorEastAsia" w:hAnsiTheme="minorEastAsia" w:eastAsiaTheme="minorEastAsia" w:cstheme="minorEastAsia"/>
          <w:color w:val="auto"/>
          <w:sz w:val="24"/>
          <w:szCs w:val="24"/>
        </w:rPr>
      </w:pPr>
    </w:p>
    <w:p w14:paraId="5FAC6D72">
      <w:pPr>
        <w:rPr>
          <w:rFonts w:hint="eastAsia" w:asciiTheme="minorEastAsia" w:hAnsiTheme="minorEastAsia" w:eastAsiaTheme="minorEastAsia" w:cstheme="minorEastAsia"/>
          <w:color w:val="auto"/>
          <w:sz w:val="24"/>
          <w:szCs w:val="24"/>
        </w:rPr>
      </w:pPr>
    </w:p>
    <w:p w14:paraId="0462CC91">
      <w:pPr>
        <w:rPr>
          <w:rFonts w:hint="eastAsia" w:asciiTheme="minorEastAsia" w:hAnsiTheme="minorEastAsia" w:eastAsiaTheme="minorEastAsia" w:cstheme="minorEastAsia"/>
          <w:color w:val="auto"/>
          <w:sz w:val="24"/>
          <w:szCs w:val="24"/>
        </w:rPr>
      </w:pPr>
    </w:p>
    <w:p w14:paraId="6A3D008F">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从业人员、营业收入、资产总额填报上一年度数据，无上一年度数据的新成立企业可不填报。</w:t>
      </w:r>
    </w:p>
    <w:p w14:paraId="483CE56C">
      <w:pPr>
        <w:rPr>
          <w:rFonts w:hint="eastAsia" w:asciiTheme="minorEastAsia" w:hAnsiTheme="minorEastAsia" w:eastAsiaTheme="minorEastAsia" w:cstheme="minorEastAsia"/>
          <w:color w:val="auto"/>
          <w:sz w:val="24"/>
          <w:szCs w:val="24"/>
        </w:rPr>
      </w:pPr>
    </w:p>
    <w:p w14:paraId="528F32A0">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注：</w:t>
      </w:r>
      <w:r>
        <w:rPr>
          <w:rFonts w:hint="eastAsia" w:asciiTheme="minorEastAsia" w:hAnsiTheme="minorEastAsia" w:eastAsiaTheme="minorEastAsia" w:cstheme="minorEastAsia"/>
          <w:color w:val="auto"/>
          <w:sz w:val="24"/>
          <w:szCs w:val="24"/>
        </w:rPr>
        <w:t>投标人提交的《中小企业声明函》附件中，“制造商名称” 栏须填写所投货物实际制造主体的完整企业名称，且该名称须与投标文件《货物分项报价表》中载明的制造商名称完全一致。</w:t>
      </w:r>
    </w:p>
    <w:p w14:paraId="4CA3CCCE">
      <w:pPr>
        <w:rPr>
          <w:rFonts w:hint="eastAsia" w:asciiTheme="minorEastAsia" w:hAnsiTheme="minorEastAsia" w:eastAsiaTheme="minorEastAsia" w:cstheme="minorEastAsia"/>
          <w:color w:val="auto"/>
          <w:sz w:val="24"/>
          <w:szCs w:val="24"/>
        </w:rPr>
      </w:pPr>
    </w:p>
    <w:p w14:paraId="33125CE9">
      <w:pPr>
        <w:rPr>
          <w:rFonts w:hint="eastAsia" w:asciiTheme="minorEastAsia" w:hAnsiTheme="minorEastAsia" w:eastAsiaTheme="minorEastAsia" w:cstheme="minorEastAsia"/>
          <w:color w:val="auto"/>
          <w:sz w:val="24"/>
          <w:szCs w:val="24"/>
        </w:rPr>
      </w:pPr>
    </w:p>
    <w:p w14:paraId="687F125E">
      <w:pPr>
        <w:rPr>
          <w:rFonts w:hint="eastAsia" w:asciiTheme="minorEastAsia" w:hAnsiTheme="minorEastAsia" w:eastAsiaTheme="minorEastAsia" w:cstheme="minorEastAsia"/>
          <w:color w:val="auto"/>
          <w:sz w:val="24"/>
          <w:szCs w:val="24"/>
        </w:rPr>
      </w:pPr>
    </w:p>
    <w:p w14:paraId="00FE06B0">
      <w:pPr>
        <w:autoSpaceDE w:val="0"/>
        <w:autoSpaceDN w:val="0"/>
        <w:adjustRightInd w:val="0"/>
        <w:spacing w:line="360" w:lineRule="auto"/>
        <w:jc w:val="center"/>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lang w:val="zh-CN"/>
        </w:rPr>
        <w:t>残疾人福利性单位声明函</w:t>
      </w:r>
    </w:p>
    <w:p w14:paraId="20E9208B">
      <w:pPr>
        <w:autoSpaceDE w:val="0"/>
        <w:autoSpaceDN w:val="0"/>
        <w:adjustRightInd w:val="0"/>
        <w:spacing w:line="360" w:lineRule="auto"/>
        <w:ind w:firstLine="480" w:firstLineChars="200"/>
        <w:jc w:val="left"/>
        <w:rPr>
          <w:rFonts w:hint="eastAsia" w:asciiTheme="minorEastAsia" w:hAnsiTheme="minorEastAsia" w:eastAsiaTheme="minorEastAsia" w:cstheme="minorEastAsia"/>
          <w:bCs/>
          <w:color w:val="auto"/>
          <w:sz w:val="24"/>
          <w:szCs w:val="24"/>
          <w:lang w:val="zh-CN"/>
        </w:rPr>
      </w:pPr>
    </w:p>
    <w:p w14:paraId="3DEBA5F0">
      <w:pPr>
        <w:keepNext w:val="0"/>
        <w:keepLines w:val="0"/>
        <w:pageBreakBefore w:val="0"/>
        <w:widowControl w:val="0"/>
        <w:kinsoku/>
        <w:wordWrap/>
        <w:overflowPunct/>
        <w:topLinePunct w:val="0"/>
        <w:autoSpaceDE w:val="0"/>
        <w:autoSpaceDN w:val="0"/>
        <w:bidi w:val="0"/>
        <w:adjustRightInd w:val="0"/>
        <w:spacing w:line="480" w:lineRule="auto"/>
        <w:ind w:firstLine="480" w:firstLineChars="200"/>
        <w:jc w:val="left"/>
        <w:textAlignment w:val="auto"/>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cstheme="minorEastAsia"/>
          <w:bCs/>
          <w:color w:val="auto"/>
          <w:sz w:val="24"/>
          <w:szCs w:val="24"/>
          <w:u w:val="single"/>
        </w:rPr>
        <w:t xml:space="preserve">           </w:t>
      </w:r>
      <w:r>
        <w:rPr>
          <w:rFonts w:hint="eastAsia" w:asciiTheme="minorEastAsia" w:hAnsiTheme="minorEastAsia" w:eastAsiaTheme="minorEastAsia" w:cstheme="minorEastAsia"/>
          <w:bCs/>
          <w:color w:val="auto"/>
          <w:sz w:val="24"/>
          <w:szCs w:val="24"/>
          <w:lang w:val="zh-CN"/>
        </w:rPr>
        <w:t>单位的</w:t>
      </w:r>
      <w:r>
        <w:rPr>
          <w:rFonts w:hint="eastAsia" w:asciiTheme="minorEastAsia" w:hAnsiTheme="minorEastAsia" w:eastAsiaTheme="minorEastAsia" w:cstheme="minorEastAsia"/>
          <w:bCs/>
          <w:color w:val="auto"/>
          <w:sz w:val="24"/>
          <w:szCs w:val="24"/>
          <w:u w:val="single"/>
        </w:rPr>
        <w:t xml:space="preserve">           </w:t>
      </w:r>
      <w:r>
        <w:rPr>
          <w:rFonts w:hint="eastAsia" w:asciiTheme="minorEastAsia" w:hAnsiTheme="minorEastAsia" w:eastAsiaTheme="minorEastAsia" w:cstheme="minorEastAsia"/>
          <w:bCs/>
          <w:color w:val="auto"/>
          <w:sz w:val="24"/>
          <w:szCs w:val="24"/>
          <w:lang w:val="zh-CN"/>
        </w:rPr>
        <w:t>项目采购活动提供本单位制造的货物（由本单位承担工程/提供服务），或者提供其他残疾人福利性单位制造的货物（不包括使用非残疾人福利性单位注册商标的货物）。</w:t>
      </w:r>
    </w:p>
    <w:p w14:paraId="2290F56C">
      <w:pPr>
        <w:keepNext w:val="0"/>
        <w:keepLines w:val="0"/>
        <w:pageBreakBefore w:val="0"/>
        <w:widowControl w:val="0"/>
        <w:kinsoku/>
        <w:wordWrap/>
        <w:overflowPunct/>
        <w:topLinePunct w:val="0"/>
        <w:autoSpaceDE w:val="0"/>
        <w:autoSpaceDN w:val="0"/>
        <w:bidi w:val="0"/>
        <w:adjustRightInd w:val="0"/>
        <w:spacing w:line="480" w:lineRule="auto"/>
        <w:ind w:firstLine="480" w:firstLineChars="200"/>
        <w:jc w:val="left"/>
        <w:textAlignment w:val="auto"/>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本单位对上述声明的真实性负责。如有虚假，将依法承担相应责任。</w:t>
      </w:r>
    </w:p>
    <w:p w14:paraId="0F37686A">
      <w:pPr>
        <w:keepNext w:val="0"/>
        <w:keepLines w:val="0"/>
        <w:pageBreakBefore w:val="0"/>
        <w:widowControl w:val="0"/>
        <w:kinsoku/>
        <w:wordWrap/>
        <w:overflowPunct/>
        <w:topLinePunct w:val="0"/>
        <w:autoSpaceDE w:val="0"/>
        <w:autoSpaceDN w:val="0"/>
        <w:bidi w:val="0"/>
        <w:adjustRightInd w:val="0"/>
        <w:spacing w:line="480" w:lineRule="auto"/>
        <w:ind w:firstLine="480" w:firstLineChars="200"/>
        <w:jc w:val="left"/>
        <w:textAlignment w:val="auto"/>
        <w:rPr>
          <w:rFonts w:hint="eastAsia" w:asciiTheme="minorEastAsia" w:hAnsiTheme="minorEastAsia" w:eastAsiaTheme="minorEastAsia" w:cstheme="minorEastAsia"/>
          <w:bCs/>
          <w:color w:val="auto"/>
          <w:sz w:val="24"/>
          <w:szCs w:val="24"/>
          <w:lang w:val="zh-CN"/>
        </w:rPr>
      </w:pPr>
    </w:p>
    <w:p w14:paraId="0B631821">
      <w:pPr>
        <w:keepNext w:val="0"/>
        <w:keepLines w:val="0"/>
        <w:pageBreakBefore w:val="0"/>
        <w:widowControl w:val="0"/>
        <w:kinsoku/>
        <w:wordWrap/>
        <w:overflowPunct/>
        <w:topLinePunct w:val="0"/>
        <w:autoSpaceDE w:val="0"/>
        <w:autoSpaceDN w:val="0"/>
        <w:bidi w:val="0"/>
        <w:adjustRightInd w:val="0"/>
        <w:spacing w:line="480" w:lineRule="auto"/>
        <w:ind w:firstLine="480" w:firstLineChars="200"/>
        <w:jc w:val="left"/>
        <w:textAlignment w:val="auto"/>
        <w:rPr>
          <w:rFonts w:hint="eastAsia" w:asciiTheme="minorEastAsia" w:hAnsiTheme="minorEastAsia" w:eastAsiaTheme="minorEastAsia" w:cstheme="minorEastAsia"/>
          <w:bCs/>
          <w:color w:val="auto"/>
          <w:sz w:val="24"/>
          <w:szCs w:val="24"/>
          <w:lang w:val="zh-CN"/>
        </w:rPr>
      </w:pPr>
    </w:p>
    <w:p w14:paraId="2A4C5AA0">
      <w:pPr>
        <w:keepNext w:val="0"/>
        <w:keepLines w:val="0"/>
        <w:pageBreakBefore w:val="0"/>
        <w:widowControl w:val="0"/>
        <w:kinsoku/>
        <w:wordWrap/>
        <w:overflowPunct/>
        <w:topLinePunct w:val="0"/>
        <w:autoSpaceDE w:val="0"/>
        <w:autoSpaceDN w:val="0"/>
        <w:bidi w:val="0"/>
        <w:adjustRightInd w:val="0"/>
        <w:spacing w:line="480" w:lineRule="auto"/>
        <w:ind w:firstLine="3840" w:firstLineChars="1600"/>
        <w:jc w:val="left"/>
        <w:textAlignment w:val="auto"/>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单位名称（盖章）：</w:t>
      </w:r>
    </w:p>
    <w:p w14:paraId="0F0D2430">
      <w:pPr>
        <w:keepNext w:val="0"/>
        <w:keepLines w:val="0"/>
        <w:pageBreakBefore w:val="0"/>
        <w:widowControl w:val="0"/>
        <w:kinsoku/>
        <w:wordWrap/>
        <w:overflowPunct/>
        <w:topLinePunct w:val="0"/>
        <w:autoSpaceDE w:val="0"/>
        <w:autoSpaceDN w:val="0"/>
        <w:bidi w:val="0"/>
        <w:adjustRightInd w:val="0"/>
        <w:spacing w:line="480" w:lineRule="auto"/>
        <w:ind w:firstLine="3840" w:firstLineChars="1600"/>
        <w:jc w:val="left"/>
        <w:textAlignment w:val="auto"/>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日  期：</w:t>
      </w:r>
    </w:p>
    <w:p w14:paraId="09AB8EDB">
      <w:pPr>
        <w:keepNext w:val="0"/>
        <w:keepLines w:val="0"/>
        <w:pageBreakBefore w:val="0"/>
        <w:widowControl w:val="0"/>
        <w:kinsoku/>
        <w:wordWrap/>
        <w:overflowPunct/>
        <w:topLinePunct w:val="0"/>
        <w:autoSpaceDE w:val="0"/>
        <w:autoSpaceDN w:val="0"/>
        <w:bidi w:val="0"/>
        <w:adjustRightInd w:val="0"/>
        <w:snapToGrid w:val="0"/>
        <w:spacing w:line="480" w:lineRule="auto"/>
        <w:jc w:val="left"/>
        <w:textAlignment w:val="auto"/>
        <w:rPr>
          <w:rFonts w:hint="eastAsia" w:asciiTheme="minorEastAsia" w:hAnsiTheme="minorEastAsia" w:eastAsiaTheme="minorEastAsia" w:cstheme="minorEastAsia"/>
          <w:color w:val="auto"/>
          <w:sz w:val="24"/>
          <w:szCs w:val="24"/>
        </w:rPr>
      </w:pPr>
    </w:p>
    <w:p w14:paraId="36B11FB9">
      <w:pPr>
        <w:tabs>
          <w:tab w:val="left" w:pos="1620"/>
          <w:tab w:val="left" w:pos="1800"/>
        </w:tabs>
        <w:spacing w:line="360" w:lineRule="auto"/>
        <w:ind w:right="565" w:rightChars="257"/>
        <w:jc w:val="left"/>
        <w:rPr>
          <w:rFonts w:hint="eastAsia" w:asciiTheme="minorEastAsia" w:hAnsiTheme="minorEastAsia" w:eastAsiaTheme="minorEastAsia" w:cstheme="minorEastAsia"/>
          <w:color w:val="auto"/>
          <w:sz w:val="24"/>
          <w:szCs w:val="24"/>
        </w:rPr>
      </w:pPr>
    </w:p>
    <w:p w14:paraId="2F3C1533">
      <w:pPr>
        <w:pStyle w:val="27"/>
        <w:rPr>
          <w:rFonts w:hint="eastAsia" w:asciiTheme="minorEastAsia" w:hAnsiTheme="minorEastAsia" w:eastAsiaTheme="minorEastAsia" w:cstheme="minorEastAsia"/>
          <w:color w:val="auto"/>
          <w:sz w:val="24"/>
          <w:szCs w:val="24"/>
        </w:rPr>
      </w:pPr>
    </w:p>
    <w:p w14:paraId="500193F4">
      <w:pPr>
        <w:autoSpaceDE w:val="0"/>
        <w:autoSpaceDN w:val="0"/>
        <w:adjustRightInd w:val="0"/>
        <w:spacing w:line="360" w:lineRule="auto"/>
        <w:jc w:val="left"/>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Cs/>
          <w:color w:val="auto"/>
          <w:sz w:val="24"/>
          <w:szCs w:val="24"/>
          <w:lang w:val="zh-CN"/>
        </w:rPr>
        <w:t>注：投标人应仔细阅读《财政部 民政部 中国残疾人联合会关于促进残疾人就业政府采购政策的通知》，并如实填写本表，符合条件的投标人未按上述要求提供、填写的，评审时不予以考虑。</w:t>
      </w:r>
      <w:r>
        <w:rPr>
          <w:rFonts w:hint="eastAsia" w:asciiTheme="minorEastAsia" w:hAnsiTheme="minorEastAsia" w:eastAsiaTheme="minorEastAsia" w:cstheme="minorEastAsia"/>
          <w:b/>
          <w:color w:val="auto"/>
          <w:sz w:val="24"/>
          <w:szCs w:val="24"/>
          <w:lang w:val="zh-CN"/>
        </w:rPr>
        <w:t>不符合条件的投标人无需填写，如果出现虚假应标，由此产生的后果由投标人自行负责。</w:t>
      </w:r>
    </w:p>
    <w:p w14:paraId="455AE480">
      <w:pPr>
        <w:pStyle w:val="11"/>
        <w:spacing w:line="360" w:lineRule="auto"/>
        <w:jc w:val="left"/>
        <w:rPr>
          <w:rFonts w:hint="eastAsia" w:asciiTheme="minorEastAsia" w:hAnsiTheme="minorEastAsia" w:eastAsiaTheme="minorEastAsia" w:cstheme="minorEastAsia"/>
          <w:color w:val="auto"/>
          <w:sz w:val="24"/>
          <w:szCs w:val="24"/>
        </w:rPr>
      </w:pPr>
    </w:p>
    <w:p w14:paraId="42540EA7">
      <w:pPr>
        <w:rPr>
          <w:rFonts w:hint="eastAsia" w:asciiTheme="minorEastAsia" w:hAnsiTheme="minorEastAsia" w:eastAsiaTheme="minorEastAsia" w:cstheme="minorEastAsia"/>
          <w:color w:val="auto"/>
          <w:sz w:val="24"/>
          <w:szCs w:val="24"/>
        </w:rPr>
      </w:pPr>
    </w:p>
    <w:p w14:paraId="49EE07B5">
      <w:pPr>
        <w:pStyle w:val="27"/>
        <w:rPr>
          <w:rFonts w:hint="eastAsia" w:asciiTheme="minorEastAsia" w:hAnsiTheme="minorEastAsia" w:eastAsiaTheme="minorEastAsia" w:cstheme="minorEastAsia"/>
          <w:color w:val="auto"/>
          <w:sz w:val="21"/>
          <w:szCs w:val="21"/>
        </w:rPr>
      </w:pPr>
    </w:p>
    <w:p w14:paraId="5AE4623D">
      <w:pPr>
        <w:pStyle w:val="27"/>
        <w:rPr>
          <w:rFonts w:hint="eastAsia" w:asciiTheme="minorEastAsia" w:hAnsiTheme="minorEastAsia" w:eastAsiaTheme="minorEastAsia" w:cstheme="minorEastAsia"/>
          <w:color w:val="auto"/>
          <w:sz w:val="21"/>
          <w:szCs w:val="21"/>
        </w:rPr>
      </w:pPr>
    </w:p>
    <w:p w14:paraId="7BD930DC">
      <w:pPr>
        <w:pStyle w:val="27"/>
        <w:rPr>
          <w:rFonts w:hint="eastAsia" w:asciiTheme="minorEastAsia" w:hAnsiTheme="minorEastAsia" w:eastAsiaTheme="minorEastAsia" w:cstheme="minorEastAsia"/>
          <w:color w:val="auto"/>
          <w:sz w:val="21"/>
          <w:szCs w:val="21"/>
        </w:rPr>
      </w:pPr>
    </w:p>
    <w:p w14:paraId="1F379E45">
      <w:pPr>
        <w:pStyle w:val="27"/>
        <w:rPr>
          <w:rFonts w:hint="eastAsia" w:asciiTheme="minorEastAsia" w:hAnsiTheme="minorEastAsia" w:eastAsiaTheme="minorEastAsia" w:cstheme="minorEastAsia"/>
          <w:color w:val="auto"/>
          <w:sz w:val="21"/>
          <w:szCs w:val="21"/>
        </w:rPr>
      </w:pPr>
    </w:p>
    <w:p w14:paraId="15FB9611">
      <w:pPr>
        <w:pStyle w:val="27"/>
        <w:rPr>
          <w:rFonts w:hint="eastAsia" w:asciiTheme="minorEastAsia" w:hAnsiTheme="minorEastAsia" w:eastAsiaTheme="minorEastAsia" w:cstheme="minorEastAsia"/>
          <w:color w:val="auto"/>
          <w:sz w:val="21"/>
          <w:szCs w:val="21"/>
        </w:rPr>
      </w:pPr>
    </w:p>
    <w:p w14:paraId="44187126">
      <w:pPr>
        <w:pStyle w:val="27"/>
        <w:rPr>
          <w:rFonts w:hint="eastAsia" w:asciiTheme="minorEastAsia" w:hAnsiTheme="minorEastAsia" w:eastAsiaTheme="minorEastAsia" w:cstheme="minorEastAsia"/>
          <w:color w:val="auto"/>
          <w:sz w:val="21"/>
          <w:szCs w:val="21"/>
        </w:rPr>
      </w:pPr>
    </w:p>
    <w:p w14:paraId="45942D32">
      <w:pPr>
        <w:pStyle w:val="27"/>
        <w:rPr>
          <w:rFonts w:hint="eastAsia" w:asciiTheme="minorEastAsia" w:hAnsiTheme="minorEastAsia" w:eastAsiaTheme="minorEastAsia" w:cstheme="minorEastAsia"/>
          <w:color w:val="auto"/>
          <w:sz w:val="21"/>
          <w:szCs w:val="21"/>
        </w:rPr>
      </w:pPr>
    </w:p>
    <w:p w14:paraId="4AE04444">
      <w:pPr>
        <w:pStyle w:val="27"/>
        <w:rPr>
          <w:rFonts w:hint="eastAsia" w:asciiTheme="minorEastAsia" w:hAnsiTheme="minorEastAsia" w:eastAsiaTheme="minorEastAsia" w:cstheme="minorEastAsia"/>
          <w:color w:val="auto"/>
          <w:sz w:val="21"/>
          <w:szCs w:val="21"/>
        </w:rPr>
      </w:pPr>
    </w:p>
    <w:p w14:paraId="2D2D0381">
      <w:pPr>
        <w:pStyle w:val="27"/>
        <w:rPr>
          <w:rFonts w:hint="eastAsia" w:asciiTheme="minorEastAsia" w:hAnsiTheme="minorEastAsia" w:eastAsiaTheme="minorEastAsia" w:cstheme="minorEastAsia"/>
          <w:color w:val="auto"/>
          <w:sz w:val="21"/>
          <w:szCs w:val="21"/>
        </w:rPr>
      </w:pPr>
    </w:p>
    <w:p w14:paraId="45562DEE">
      <w:pPr>
        <w:pStyle w:val="11"/>
        <w:keepNext w:val="0"/>
        <w:keepLines w:val="0"/>
        <w:pageBreakBefore w:val="0"/>
        <w:widowControl w:val="0"/>
        <w:kinsoku/>
        <w:wordWrap/>
        <w:overflowPunct/>
        <w:topLinePunct w:val="0"/>
        <w:autoSpaceDE w:val="0"/>
        <w:autoSpaceDN w:val="0"/>
        <w:bidi w:val="0"/>
        <w:spacing w:line="480" w:lineRule="auto"/>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监狱企业证明文件</w:t>
      </w:r>
    </w:p>
    <w:p w14:paraId="5E1ED510">
      <w:pPr>
        <w:keepNext w:val="0"/>
        <w:keepLines w:val="0"/>
        <w:pageBreakBefore w:val="0"/>
        <w:widowControl w:val="0"/>
        <w:kinsoku/>
        <w:wordWrap/>
        <w:overflowPunct/>
        <w:topLinePunct w:val="0"/>
        <w:autoSpaceDE w:val="0"/>
        <w:autoSpaceDN w:val="0"/>
        <w:bidi w:val="0"/>
        <w:spacing w:line="48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FFD999">
      <w:pPr>
        <w:keepNext w:val="0"/>
        <w:keepLines w:val="0"/>
        <w:pageBreakBefore w:val="0"/>
        <w:widowControl w:val="0"/>
        <w:kinsoku/>
        <w:wordWrap/>
        <w:overflowPunct/>
        <w:topLinePunct w:val="0"/>
        <w:autoSpaceDE w:val="0"/>
        <w:autoSpaceDN w:val="0"/>
        <w:bidi w:val="0"/>
        <w:spacing w:line="48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监狱企业参加政府采购活动时，应当提供由省级以上监狱管理局、戒毒管理局（含新疆生产建设兵团）出具的属于监狱企业的证明文件。</w:t>
      </w:r>
    </w:p>
    <w:p w14:paraId="41371C1D">
      <w:pPr>
        <w:keepNext w:val="0"/>
        <w:keepLines w:val="0"/>
        <w:pageBreakBefore w:val="0"/>
        <w:widowControl w:val="0"/>
        <w:kinsoku/>
        <w:wordWrap/>
        <w:overflowPunct/>
        <w:topLinePunct w:val="0"/>
        <w:autoSpaceDE w:val="0"/>
        <w:autoSpaceDN w:val="0"/>
        <w:bidi w:val="0"/>
        <w:spacing w:line="480" w:lineRule="auto"/>
        <w:rPr>
          <w:rFonts w:hint="eastAsia" w:asciiTheme="minorEastAsia" w:hAnsiTheme="minorEastAsia" w:eastAsiaTheme="minorEastAsia" w:cstheme="minorEastAsia"/>
          <w:b/>
          <w:color w:val="auto"/>
          <w:sz w:val="24"/>
          <w:szCs w:val="24"/>
        </w:rPr>
      </w:pPr>
    </w:p>
    <w:p w14:paraId="1E3BB346">
      <w:pPr>
        <w:keepNext w:val="0"/>
        <w:keepLines w:val="0"/>
        <w:pageBreakBefore w:val="0"/>
        <w:widowControl w:val="0"/>
        <w:kinsoku/>
        <w:wordWrap/>
        <w:overflowPunct/>
        <w:topLinePunct w:val="0"/>
        <w:autoSpaceDE w:val="0"/>
        <w:autoSpaceDN w:val="0"/>
        <w:bidi w:val="0"/>
        <w:spacing w:line="480" w:lineRule="auto"/>
        <w:rPr>
          <w:rFonts w:hint="eastAsia" w:asciiTheme="minorEastAsia" w:hAnsiTheme="minorEastAsia" w:eastAsiaTheme="minorEastAsia" w:cstheme="minorEastAsia"/>
          <w:b/>
          <w:color w:val="auto"/>
          <w:sz w:val="24"/>
          <w:szCs w:val="24"/>
        </w:rPr>
      </w:pPr>
    </w:p>
    <w:p w14:paraId="384CC91C">
      <w:pPr>
        <w:keepNext w:val="0"/>
        <w:keepLines w:val="0"/>
        <w:pageBreakBefore w:val="0"/>
        <w:widowControl w:val="0"/>
        <w:kinsoku/>
        <w:wordWrap/>
        <w:overflowPunct/>
        <w:topLinePunct w:val="0"/>
        <w:autoSpaceDE w:val="0"/>
        <w:autoSpaceDN w:val="0"/>
        <w:bidi w:val="0"/>
        <w:adjustRightInd w:val="0"/>
        <w:snapToGrid w:val="0"/>
        <w:spacing w:line="48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说明：</w:t>
      </w:r>
    </w:p>
    <w:p w14:paraId="3E0EA33B">
      <w:pPr>
        <w:keepNext w:val="0"/>
        <w:keepLines w:val="0"/>
        <w:pageBreakBefore w:val="0"/>
        <w:widowControl w:val="0"/>
        <w:kinsoku/>
        <w:wordWrap/>
        <w:overflowPunct/>
        <w:topLinePunct w:val="0"/>
        <w:autoSpaceDE w:val="0"/>
        <w:autoSpaceDN w:val="0"/>
        <w:bidi w:val="0"/>
        <w:adjustRightInd w:val="0"/>
        <w:snapToGrid w:val="0"/>
        <w:spacing w:line="480" w:lineRule="auto"/>
        <w:ind w:firstLine="525"/>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1.无格式要求，由出具监狱企业证明的单位自行拟定；</w:t>
      </w:r>
    </w:p>
    <w:p w14:paraId="6B793FB0">
      <w:pPr>
        <w:keepNext w:val="0"/>
        <w:keepLines w:val="0"/>
        <w:pageBreakBefore w:val="0"/>
        <w:widowControl w:val="0"/>
        <w:kinsoku/>
        <w:wordWrap/>
        <w:overflowPunct/>
        <w:topLinePunct w:val="0"/>
        <w:autoSpaceDE w:val="0"/>
        <w:autoSpaceDN w:val="0"/>
        <w:bidi w:val="0"/>
        <w:adjustRightInd w:val="0"/>
        <w:snapToGrid w:val="0"/>
        <w:spacing w:line="480" w:lineRule="auto"/>
        <w:ind w:firstLine="52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b/>
          <w:bCs/>
          <w:color w:val="auto"/>
          <w:sz w:val="24"/>
          <w:szCs w:val="24"/>
        </w:rPr>
        <w:t>如实填写，不符合条件的投标人无需填写。如果出现虚假应标，由此产生的后果由</w:t>
      </w:r>
      <w:r>
        <w:rPr>
          <w:rFonts w:hint="eastAsia" w:asciiTheme="minorEastAsia" w:hAnsiTheme="minorEastAsia" w:eastAsiaTheme="minorEastAsia" w:cstheme="minorEastAsia"/>
          <w:b/>
          <w:bCs/>
          <w:color w:val="auto"/>
          <w:sz w:val="24"/>
          <w:szCs w:val="24"/>
          <w:lang w:eastAsia="zh-CN"/>
        </w:rPr>
        <w:t>投标人</w:t>
      </w:r>
      <w:r>
        <w:rPr>
          <w:rFonts w:hint="eastAsia" w:asciiTheme="minorEastAsia" w:hAnsiTheme="minorEastAsia" w:eastAsiaTheme="minorEastAsia" w:cstheme="minorEastAsia"/>
          <w:b/>
          <w:bCs/>
          <w:color w:val="auto"/>
          <w:sz w:val="24"/>
          <w:szCs w:val="24"/>
        </w:rPr>
        <w:t>自行负责。</w:t>
      </w:r>
    </w:p>
    <w:p w14:paraId="141DBFA7">
      <w:pPr>
        <w:pStyle w:val="21"/>
        <w:keepNext w:val="0"/>
        <w:keepLines w:val="0"/>
        <w:pageBreakBefore w:val="0"/>
        <w:widowControl w:val="0"/>
        <w:kinsoku/>
        <w:wordWrap/>
        <w:overflowPunct/>
        <w:topLinePunct w:val="0"/>
        <w:autoSpaceDE w:val="0"/>
        <w:autoSpaceDN w:val="0"/>
        <w:bidi w:val="0"/>
        <w:spacing w:line="480" w:lineRule="auto"/>
        <w:rPr>
          <w:rFonts w:hint="eastAsia" w:asciiTheme="minorEastAsia" w:hAnsiTheme="minorEastAsia" w:eastAsiaTheme="minorEastAsia" w:cstheme="minorEastAsia"/>
          <w:color w:val="auto"/>
          <w:sz w:val="24"/>
          <w:szCs w:val="24"/>
        </w:rPr>
      </w:pPr>
    </w:p>
    <w:p w14:paraId="4CA67FDC">
      <w:pPr>
        <w:keepNext w:val="0"/>
        <w:keepLines w:val="0"/>
        <w:pageBreakBefore w:val="0"/>
        <w:widowControl w:val="0"/>
        <w:kinsoku/>
        <w:wordWrap/>
        <w:overflowPunct/>
        <w:topLinePunct w:val="0"/>
        <w:autoSpaceDE w:val="0"/>
        <w:autoSpaceDN w:val="0"/>
        <w:bidi w:val="0"/>
        <w:spacing w:line="480" w:lineRule="auto"/>
        <w:rPr>
          <w:rFonts w:hint="eastAsia" w:asciiTheme="minorEastAsia" w:hAnsiTheme="minorEastAsia" w:eastAsiaTheme="minorEastAsia" w:cstheme="minorEastAsia"/>
          <w:color w:val="auto"/>
          <w:sz w:val="24"/>
          <w:szCs w:val="24"/>
          <w:lang w:val="en-US" w:eastAsia="zh-CN"/>
        </w:rPr>
      </w:pPr>
    </w:p>
    <w:p w14:paraId="46A0F5C9">
      <w:pPr>
        <w:pStyle w:val="22"/>
        <w:keepNext w:val="0"/>
        <w:keepLines w:val="0"/>
        <w:pageBreakBefore w:val="0"/>
        <w:widowControl w:val="0"/>
        <w:kinsoku/>
        <w:wordWrap/>
        <w:overflowPunct/>
        <w:topLinePunct w:val="0"/>
        <w:autoSpaceDE w:val="0"/>
        <w:autoSpaceDN w:val="0"/>
        <w:bidi w:val="0"/>
        <w:spacing w:before="156" w:after="156" w:line="480" w:lineRule="auto"/>
        <w:ind w:left="0" w:leftChars="0" w:firstLine="0" w:firstLineChars="0"/>
        <w:rPr>
          <w:rFonts w:hint="eastAsia" w:asciiTheme="minorEastAsia" w:hAnsiTheme="minorEastAsia" w:eastAsiaTheme="minorEastAsia" w:cstheme="minorEastAsia"/>
          <w:color w:val="auto"/>
          <w:sz w:val="24"/>
          <w:szCs w:val="24"/>
          <w:highlight w:val="none"/>
        </w:rPr>
      </w:pPr>
    </w:p>
    <w:p w14:paraId="6D0747B6">
      <w:pPr>
        <w:pStyle w:val="22"/>
        <w:keepNext w:val="0"/>
        <w:keepLines w:val="0"/>
        <w:pageBreakBefore w:val="0"/>
        <w:widowControl w:val="0"/>
        <w:kinsoku/>
        <w:wordWrap/>
        <w:overflowPunct/>
        <w:topLinePunct w:val="0"/>
        <w:autoSpaceDE w:val="0"/>
        <w:autoSpaceDN w:val="0"/>
        <w:bidi w:val="0"/>
        <w:spacing w:before="156" w:after="156" w:line="480" w:lineRule="auto"/>
        <w:ind w:left="0" w:leftChars="0" w:firstLine="0" w:firstLineChars="0"/>
        <w:rPr>
          <w:rFonts w:hint="eastAsia" w:asciiTheme="minorEastAsia" w:hAnsiTheme="minorEastAsia" w:eastAsiaTheme="minorEastAsia" w:cstheme="minorEastAsia"/>
          <w:color w:val="auto"/>
          <w:sz w:val="24"/>
          <w:szCs w:val="24"/>
          <w:highlight w:val="none"/>
        </w:rPr>
      </w:pPr>
    </w:p>
    <w:p w14:paraId="14C69B83">
      <w:pPr>
        <w:pStyle w:val="22"/>
        <w:spacing w:before="156" w:after="156"/>
        <w:ind w:left="0" w:leftChars="0" w:firstLine="0" w:firstLineChars="0"/>
        <w:rPr>
          <w:rFonts w:hint="eastAsia" w:asciiTheme="minorEastAsia" w:hAnsiTheme="minorEastAsia" w:eastAsiaTheme="minorEastAsia" w:cstheme="minorEastAsia"/>
          <w:color w:val="auto"/>
          <w:sz w:val="24"/>
          <w:highlight w:val="none"/>
        </w:rPr>
      </w:pPr>
    </w:p>
    <w:p w14:paraId="61139F50">
      <w:pPr>
        <w:pStyle w:val="22"/>
        <w:spacing w:before="156" w:after="156"/>
        <w:ind w:left="0" w:leftChars="0" w:firstLine="0" w:firstLineChars="0"/>
        <w:rPr>
          <w:rFonts w:hint="eastAsia" w:asciiTheme="minorEastAsia" w:hAnsiTheme="minorEastAsia" w:eastAsiaTheme="minorEastAsia" w:cstheme="minorEastAsia"/>
          <w:color w:val="auto"/>
          <w:sz w:val="24"/>
          <w:highlight w:val="none"/>
        </w:rPr>
      </w:pPr>
    </w:p>
    <w:p w14:paraId="115A9C6D">
      <w:pPr>
        <w:pStyle w:val="22"/>
        <w:spacing w:before="156" w:after="156"/>
        <w:ind w:left="0" w:leftChars="0" w:firstLine="0" w:firstLineChars="0"/>
        <w:rPr>
          <w:rFonts w:hint="eastAsia" w:asciiTheme="minorEastAsia" w:hAnsiTheme="minorEastAsia" w:eastAsiaTheme="minorEastAsia" w:cstheme="minorEastAsia"/>
          <w:color w:val="auto"/>
          <w:sz w:val="24"/>
          <w:highlight w:val="none"/>
        </w:rPr>
      </w:pPr>
    </w:p>
    <w:p w14:paraId="748F868B">
      <w:pPr>
        <w:pStyle w:val="22"/>
        <w:spacing w:before="156" w:after="156"/>
        <w:ind w:left="0" w:leftChars="0" w:firstLine="0" w:firstLineChars="0"/>
        <w:rPr>
          <w:rFonts w:hint="eastAsia" w:asciiTheme="minorEastAsia" w:hAnsiTheme="minorEastAsia" w:eastAsiaTheme="minorEastAsia" w:cstheme="minorEastAsia"/>
          <w:color w:val="auto"/>
          <w:sz w:val="24"/>
          <w:highlight w:val="none"/>
        </w:rPr>
      </w:pPr>
    </w:p>
    <w:p w14:paraId="07C3748D">
      <w:pPr>
        <w:pStyle w:val="2"/>
        <w:keepNext w:val="0"/>
        <w:keepLines w:val="0"/>
        <w:pageBreakBefore w:val="0"/>
        <w:kinsoku/>
        <w:wordWrap/>
        <w:overflowPunct/>
        <w:topLinePunct w:val="0"/>
        <w:autoSpaceDE w:val="0"/>
        <w:autoSpaceDN w:val="0"/>
        <w:bidi w:val="0"/>
        <w:snapToGrid/>
        <w:spacing w:before="156" w:after="156" w:line="480" w:lineRule="auto"/>
        <w:ind w:left="6" w:firstLine="64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“节能产品”，“环境标志产品”证明材料（若有）</w:t>
      </w:r>
    </w:p>
    <w:p w14:paraId="085F1AE1">
      <w:pPr>
        <w:keepNext w:val="0"/>
        <w:keepLines w:val="0"/>
        <w:pageBreakBefore w:val="0"/>
        <w:widowControl/>
        <w:kinsoku/>
        <w:wordWrap/>
        <w:overflowPunct/>
        <w:topLinePunct w:val="0"/>
        <w:autoSpaceDE w:val="0"/>
        <w:autoSpaceDN w:val="0"/>
        <w:bidi w:val="0"/>
        <w:snapToGrid/>
        <w:spacing w:before="156" w:after="156" w:line="480" w:lineRule="auto"/>
        <w:ind w:left="6" w:firstLine="504"/>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说明：</w:t>
      </w:r>
    </w:p>
    <w:p w14:paraId="308E1584">
      <w:pPr>
        <w:keepNext w:val="0"/>
        <w:keepLines w:val="0"/>
        <w:pageBreakBefore w:val="0"/>
        <w:widowControl/>
        <w:kinsoku/>
        <w:wordWrap/>
        <w:overflowPunct/>
        <w:topLinePunct w:val="0"/>
        <w:autoSpaceDE w:val="0"/>
        <w:autoSpaceDN w:val="0"/>
        <w:bidi w:val="0"/>
        <w:snapToGrid/>
        <w:spacing w:before="156" w:after="156" w:line="480" w:lineRule="auto"/>
        <w:ind w:left="6" w:firstLine="504"/>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w:t>
      </w:r>
      <w:r>
        <w:rPr>
          <w:rFonts w:hint="eastAsia" w:asciiTheme="minorEastAsia" w:hAnsiTheme="minorEastAsia" w:eastAsiaTheme="minorEastAsia" w:cstheme="minorEastAsia"/>
          <w:color w:val="auto"/>
          <w:spacing w:val="6"/>
          <w:sz w:val="24"/>
          <w:szCs w:val="24"/>
          <w:highlight w:val="none"/>
          <w:lang w:eastAsia="zh-CN"/>
        </w:rPr>
        <w:t>供应商</w:t>
      </w:r>
      <w:r>
        <w:rPr>
          <w:rFonts w:hint="eastAsia" w:asciiTheme="minorEastAsia" w:hAnsiTheme="minorEastAsia" w:eastAsiaTheme="minorEastAsia" w:cstheme="minorEastAsia"/>
          <w:color w:val="auto"/>
          <w:spacing w:val="6"/>
          <w:sz w:val="24"/>
          <w:szCs w:val="24"/>
          <w:highlight w:val="none"/>
        </w:rPr>
        <w:t>提供的产品属于下列情形，应按照招标文件规定提供产品列入“节能产品”，“环境标志产品”所在页的复印件（该页包含制造商或企业名称或申请单位名称、规格型号、有效期截止日期等内容），并加盖</w:t>
      </w:r>
      <w:r>
        <w:rPr>
          <w:rFonts w:hint="eastAsia" w:asciiTheme="minorEastAsia" w:hAnsiTheme="minorEastAsia" w:eastAsiaTheme="minorEastAsia" w:cstheme="minorEastAsia"/>
          <w:color w:val="auto"/>
          <w:spacing w:val="6"/>
          <w:sz w:val="24"/>
          <w:szCs w:val="24"/>
          <w:highlight w:val="none"/>
          <w:lang w:eastAsia="zh-CN"/>
        </w:rPr>
        <w:t>供应商</w:t>
      </w:r>
      <w:r>
        <w:rPr>
          <w:rFonts w:hint="eastAsia" w:asciiTheme="minorEastAsia" w:hAnsiTheme="minorEastAsia" w:eastAsiaTheme="minorEastAsia" w:cstheme="minorEastAsia"/>
          <w:color w:val="auto"/>
          <w:spacing w:val="6"/>
          <w:sz w:val="24"/>
          <w:szCs w:val="24"/>
          <w:highlight w:val="none"/>
        </w:rPr>
        <w:t>单位章。</w:t>
      </w:r>
    </w:p>
    <w:p w14:paraId="34ADE692">
      <w:pPr>
        <w:keepNext w:val="0"/>
        <w:keepLines w:val="0"/>
        <w:pageBreakBefore w:val="0"/>
        <w:widowControl/>
        <w:numPr>
          <w:ilvl w:val="0"/>
          <w:numId w:val="24"/>
        </w:numPr>
        <w:kinsoku/>
        <w:wordWrap/>
        <w:overflowPunct/>
        <w:topLinePunct w:val="0"/>
        <w:autoSpaceDE w:val="0"/>
        <w:autoSpaceDN w:val="0"/>
        <w:bidi w:val="0"/>
        <w:snapToGrid/>
        <w:spacing w:before="156" w:after="156" w:line="480" w:lineRule="auto"/>
        <w:ind w:left="6" w:firstLine="50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符合政府采购强制采购政策的</w:t>
      </w:r>
      <w:r>
        <w:rPr>
          <w:rFonts w:hint="eastAsia" w:asciiTheme="minorEastAsia" w:hAnsiTheme="minorEastAsia" w:eastAsiaTheme="minorEastAsia" w:cstheme="minorEastAsia"/>
          <w:color w:val="auto"/>
          <w:sz w:val="24"/>
          <w:szCs w:val="24"/>
          <w:highlight w:val="none"/>
        </w:rPr>
        <w:t>财政部、环境保护部发布的《节能产品政府采购品目清单》中标记的“强制采购节能产品”。</w:t>
      </w:r>
    </w:p>
    <w:p w14:paraId="722881FD">
      <w:pPr>
        <w:keepNext w:val="0"/>
        <w:keepLines w:val="0"/>
        <w:pageBreakBefore w:val="0"/>
        <w:widowControl/>
        <w:numPr>
          <w:ilvl w:val="0"/>
          <w:numId w:val="24"/>
        </w:numPr>
        <w:kinsoku/>
        <w:wordWrap/>
        <w:overflowPunct/>
        <w:topLinePunct w:val="0"/>
        <w:autoSpaceDE w:val="0"/>
        <w:autoSpaceDN w:val="0"/>
        <w:bidi w:val="0"/>
        <w:snapToGrid/>
        <w:spacing w:before="156" w:after="156" w:line="480" w:lineRule="auto"/>
        <w:ind w:left="6" w:firstLine="50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符合政府采购强制采购政策的</w:t>
      </w:r>
      <w:r>
        <w:rPr>
          <w:rFonts w:hint="eastAsia" w:asciiTheme="minorEastAsia" w:hAnsiTheme="minorEastAsia" w:eastAsiaTheme="minorEastAsia" w:cstheme="minorEastAsia"/>
          <w:color w:val="auto"/>
          <w:sz w:val="24"/>
          <w:szCs w:val="24"/>
          <w:highlight w:val="none"/>
        </w:rPr>
        <w:t>财政部、环境保护部发布的《环境标志产品政府采购品目清单》中</w:t>
      </w:r>
      <w:r>
        <w:rPr>
          <w:rFonts w:hint="eastAsia" w:asciiTheme="minorEastAsia" w:hAnsiTheme="minorEastAsia" w:eastAsiaTheme="minorEastAsia" w:cstheme="minorEastAsia"/>
          <w:color w:val="auto"/>
          <w:sz w:val="24"/>
          <w:szCs w:val="24"/>
          <w:highlight w:val="none"/>
          <w:lang w:eastAsia="zh-CN"/>
        </w:rPr>
        <w:t>标记的</w:t>
      </w:r>
      <w:r>
        <w:rPr>
          <w:rFonts w:hint="eastAsia" w:asciiTheme="minorEastAsia" w:hAnsiTheme="minorEastAsia" w:eastAsiaTheme="minorEastAsia" w:cstheme="minorEastAsia"/>
          <w:color w:val="auto"/>
          <w:sz w:val="24"/>
          <w:szCs w:val="24"/>
          <w:highlight w:val="none"/>
        </w:rPr>
        <w:t>“环境标志产品”。</w:t>
      </w:r>
    </w:p>
    <w:p w14:paraId="0107892A">
      <w:pPr>
        <w:keepNext w:val="0"/>
        <w:keepLines w:val="0"/>
        <w:pageBreakBefore w:val="0"/>
        <w:widowControl/>
        <w:kinsoku/>
        <w:wordWrap/>
        <w:overflowPunct/>
        <w:topLinePunct w:val="0"/>
        <w:autoSpaceDE w:val="0"/>
        <w:autoSpaceDN w:val="0"/>
        <w:bidi w:val="0"/>
        <w:snapToGrid/>
        <w:spacing w:before="156" w:after="156" w:line="480" w:lineRule="auto"/>
        <w:ind w:left="6"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2、未按照上述要求提供的，评审时不予以考虑。</w:t>
      </w:r>
    </w:p>
    <w:p w14:paraId="736EC5CE">
      <w:pPr>
        <w:pStyle w:val="22"/>
        <w:keepNext w:val="0"/>
        <w:keepLines w:val="0"/>
        <w:pageBreakBefore w:val="0"/>
        <w:kinsoku/>
        <w:wordWrap/>
        <w:overflowPunct/>
        <w:topLinePunct w:val="0"/>
        <w:autoSpaceDE w:val="0"/>
        <w:autoSpaceDN w:val="0"/>
        <w:bidi w:val="0"/>
        <w:snapToGrid/>
        <w:spacing w:before="156" w:after="156" w:line="480" w:lineRule="auto"/>
        <w:ind w:left="0" w:leftChars="0" w:firstLine="0" w:firstLineChars="0"/>
        <w:rPr>
          <w:rFonts w:hint="eastAsia" w:asciiTheme="minorEastAsia" w:hAnsiTheme="minorEastAsia" w:eastAsiaTheme="minorEastAsia" w:cstheme="minorEastAsia"/>
          <w:color w:val="auto"/>
          <w:sz w:val="24"/>
          <w:szCs w:val="24"/>
          <w:highlight w:val="none"/>
        </w:rPr>
      </w:pPr>
    </w:p>
    <w:p w14:paraId="7D3F3C35">
      <w:pPr>
        <w:pStyle w:val="11"/>
        <w:keepNext w:val="0"/>
        <w:keepLines w:val="0"/>
        <w:pageBreakBefore w:val="0"/>
        <w:kinsoku/>
        <w:wordWrap/>
        <w:overflowPunct/>
        <w:topLinePunct w:val="0"/>
        <w:autoSpaceDE w:val="0"/>
        <w:autoSpaceDN w:val="0"/>
        <w:bidi w:val="0"/>
        <w:snapToGrid/>
        <w:spacing w:line="480" w:lineRule="auto"/>
        <w:rPr>
          <w:rFonts w:hint="eastAsia" w:asciiTheme="minorEastAsia" w:hAnsiTheme="minorEastAsia" w:eastAsiaTheme="minorEastAsia" w:cstheme="minorEastAsia"/>
          <w:color w:val="auto"/>
          <w:sz w:val="24"/>
          <w:szCs w:val="24"/>
        </w:rPr>
      </w:pPr>
    </w:p>
    <w:p w14:paraId="73B31603">
      <w:pPr>
        <w:pStyle w:val="11"/>
        <w:keepNext w:val="0"/>
        <w:keepLines w:val="0"/>
        <w:pageBreakBefore w:val="0"/>
        <w:kinsoku/>
        <w:wordWrap/>
        <w:overflowPunct/>
        <w:topLinePunct w:val="0"/>
        <w:autoSpaceDE w:val="0"/>
        <w:autoSpaceDN w:val="0"/>
        <w:bidi w:val="0"/>
        <w:snapToGrid/>
        <w:spacing w:before="1" w:line="480" w:lineRule="auto"/>
        <w:rPr>
          <w:rFonts w:hint="eastAsia" w:asciiTheme="minorEastAsia" w:hAnsiTheme="minorEastAsia" w:eastAsiaTheme="minorEastAsia" w:cstheme="minorEastAsia"/>
          <w:color w:val="auto"/>
          <w:sz w:val="24"/>
          <w:szCs w:val="24"/>
        </w:rPr>
      </w:pPr>
    </w:p>
    <w:p w14:paraId="2EC1F646">
      <w:pPr>
        <w:pStyle w:val="11"/>
        <w:keepNext w:val="0"/>
        <w:keepLines w:val="0"/>
        <w:pageBreakBefore w:val="0"/>
        <w:kinsoku/>
        <w:wordWrap/>
        <w:overflowPunct/>
        <w:topLinePunct w:val="0"/>
        <w:autoSpaceDE w:val="0"/>
        <w:autoSpaceDN w:val="0"/>
        <w:bidi w:val="0"/>
        <w:snapToGrid/>
        <w:spacing w:before="1" w:line="480" w:lineRule="auto"/>
        <w:rPr>
          <w:rFonts w:hint="eastAsia" w:asciiTheme="minorEastAsia" w:hAnsiTheme="minorEastAsia" w:eastAsiaTheme="minorEastAsia" w:cstheme="minorEastAsia"/>
          <w:color w:val="auto"/>
          <w:sz w:val="24"/>
          <w:szCs w:val="24"/>
        </w:rPr>
      </w:pPr>
    </w:p>
    <w:p w14:paraId="4B27138F">
      <w:pPr>
        <w:pStyle w:val="11"/>
        <w:keepNext w:val="0"/>
        <w:keepLines w:val="0"/>
        <w:pageBreakBefore w:val="0"/>
        <w:kinsoku/>
        <w:wordWrap/>
        <w:overflowPunct/>
        <w:topLinePunct w:val="0"/>
        <w:autoSpaceDE w:val="0"/>
        <w:autoSpaceDN w:val="0"/>
        <w:bidi w:val="0"/>
        <w:snapToGrid/>
        <w:spacing w:before="1" w:line="480" w:lineRule="auto"/>
        <w:rPr>
          <w:rFonts w:hint="eastAsia" w:asciiTheme="minorEastAsia" w:hAnsiTheme="minorEastAsia" w:eastAsiaTheme="minorEastAsia" w:cstheme="minorEastAsia"/>
          <w:color w:val="auto"/>
          <w:sz w:val="24"/>
          <w:szCs w:val="24"/>
        </w:rPr>
      </w:pPr>
    </w:p>
    <w:p w14:paraId="7AC0EE43">
      <w:pPr>
        <w:keepNext w:val="0"/>
        <w:keepLines w:val="0"/>
        <w:pageBreakBefore w:val="0"/>
        <w:kinsoku/>
        <w:wordWrap/>
        <w:overflowPunct/>
        <w:topLinePunct w:val="0"/>
        <w:autoSpaceDE w:val="0"/>
        <w:autoSpaceDN w:val="0"/>
        <w:bidi w:val="0"/>
        <w:snapToGrid/>
        <w:spacing w:before="0" w:line="480" w:lineRule="auto"/>
        <w:ind w:left="1220" w:right="0" w:firstLine="0"/>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说明：</w:t>
      </w:r>
    </w:p>
    <w:p w14:paraId="741B2A74">
      <w:pPr>
        <w:pStyle w:val="11"/>
        <w:keepNext w:val="0"/>
        <w:keepLines w:val="0"/>
        <w:pageBreakBefore w:val="0"/>
        <w:kinsoku/>
        <w:wordWrap/>
        <w:overflowPunct/>
        <w:topLinePunct w:val="0"/>
        <w:autoSpaceDE w:val="0"/>
        <w:autoSpaceDN w:val="0"/>
        <w:bidi w:val="0"/>
        <w:snapToGrid/>
        <w:spacing w:before="6" w:line="480" w:lineRule="auto"/>
        <w:rPr>
          <w:rFonts w:hint="eastAsia" w:asciiTheme="minorEastAsia" w:hAnsiTheme="minorEastAsia" w:eastAsiaTheme="minorEastAsia" w:cstheme="minorEastAsia"/>
          <w:b/>
          <w:color w:val="auto"/>
          <w:sz w:val="24"/>
          <w:szCs w:val="24"/>
        </w:rPr>
      </w:pPr>
    </w:p>
    <w:p w14:paraId="6EA7C86A">
      <w:pPr>
        <w:keepNext w:val="0"/>
        <w:keepLines w:val="0"/>
        <w:pageBreakBefore w:val="0"/>
        <w:kinsoku/>
        <w:wordWrap/>
        <w:overflowPunct/>
        <w:topLinePunct w:val="0"/>
        <w:autoSpaceDE w:val="0"/>
        <w:autoSpaceDN w:val="0"/>
        <w:bidi w:val="0"/>
        <w:snapToGrid/>
        <w:spacing w:before="1" w:line="480" w:lineRule="auto"/>
        <w:ind w:left="1640" w:right="0" w:firstLine="0"/>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1.如不是该类</w:t>
      </w:r>
      <w:r>
        <w:rPr>
          <w:rFonts w:hint="eastAsia" w:asciiTheme="minorEastAsia" w:hAnsiTheme="minorEastAsia" w:eastAsiaTheme="minorEastAsia" w:cstheme="minorEastAsia"/>
          <w:b/>
          <w:color w:val="auto"/>
          <w:sz w:val="24"/>
          <w:szCs w:val="24"/>
          <w:lang w:eastAsia="zh-CN"/>
        </w:rPr>
        <w:t>产品</w:t>
      </w:r>
      <w:r>
        <w:rPr>
          <w:rFonts w:hint="eastAsia" w:asciiTheme="minorEastAsia" w:hAnsiTheme="minorEastAsia" w:eastAsiaTheme="minorEastAsia" w:cstheme="minorEastAsia"/>
          <w:b/>
          <w:color w:val="auto"/>
          <w:sz w:val="24"/>
          <w:szCs w:val="24"/>
        </w:rPr>
        <w:t>则不需提供证明文件（可删除此页</w:t>
      </w:r>
      <w:r>
        <w:rPr>
          <w:rFonts w:hint="eastAsia" w:asciiTheme="minorEastAsia" w:hAnsiTheme="minorEastAsia" w:eastAsiaTheme="minorEastAsia" w:cstheme="minorEastAsia"/>
          <w:b/>
          <w:color w:val="auto"/>
          <w:spacing w:val="-104"/>
          <w:sz w:val="24"/>
          <w:szCs w:val="24"/>
        </w:rPr>
        <w:t>）</w:t>
      </w:r>
      <w:r>
        <w:rPr>
          <w:rFonts w:hint="eastAsia" w:asciiTheme="minorEastAsia" w:hAnsiTheme="minorEastAsia" w:eastAsiaTheme="minorEastAsia" w:cstheme="minorEastAsia"/>
          <w:b/>
          <w:color w:val="auto"/>
          <w:sz w:val="24"/>
          <w:szCs w:val="24"/>
        </w:rPr>
        <w:t>。</w:t>
      </w:r>
    </w:p>
    <w:p w14:paraId="1D8C8F13">
      <w:pPr>
        <w:pStyle w:val="2"/>
        <w:spacing w:before="62"/>
        <w:ind w:right="945"/>
        <w:rPr>
          <w:rFonts w:hint="eastAsia" w:asciiTheme="minorEastAsia" w:hAnsiTheme="minorEastAsia" w:eastAsiaTheme="minorEastAsia" w:cstheme="minorEastAsia"/>
          <w:color w:val="auto"/>
          <w:sz w:val="32"/>
          <w:szCs w:val="32"/>
          <w:lang w:eastAsia="zh-CN"/>
        </w:rPr>
      </w:pPr>
    </w:p>
    <w:p w14:paraId="2C094485">
      <w:pPr>
        <w:pStyle w:val="2"/>
        <w:spacing w:before="62"/>
        <w:ind w:right="945"/>
        <w:rPr>
          <w:rFonts w:hint="eastAsia" w:asciiTheme="minorEastAsia" w:hAnsiTheme="minorEastAsia" w:eastAsiaTheme="minorEastAsia" w:cstheme="minorEastAsia"/>
          <w:color w:val="auto"/>
          <w:sz w:val="32"/>
          <w:szCs w:val="32"/>
          <w:lang w:eastAsia="zh-CN"/>
        </w:rPr>
      </w:pPr>
    </w:p>
    <w:p w14:paraId="032A0F9E">
      <w:pPr>
        <w:pStyle w:val="2"/>
        <w:spacing w:before="62"/>
        <w:ind w:right="945"/>
        <w:rPr>
          <w:rFonts w:hint="eastAsia" w:asciiTheme="minorEastAsia" w:hAnsiTheme="minorEastAsia" w:eastAsiaTheme="minorEastAsia" w:cstheme="minorEastAsia"/>
          <w:color w:val="auto"/>
          <w:sz w:val="32"/>
          <w:szCs w:val="32"/>
          <w:lang w:eastAsia="zh-CN"/>
        </w:rPr>
      </w:pPr>
    </w:p>
    <w:p w14:paraId="3313CEE3">
      <w:pPr>
        <w:pStyle w:val="2"/>
        <w:spacing w:before="62"/>
        <w:ind w:right="945"/>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四</w:t>
      </w:r>
      <w:r>
        <w:rPr>
          <w:rFonts w:hint="eastAsia" w:asciiTheme="minorEastAsia" w:hAnsiTheme="minorEastAsia" w:eastAsiaTheme="minorEastAsia" w:cstheme="minorEastAsia"/>
          <w:color w:val="auto"/>
          <w:sz w:val="32"/>
          <w:szCs w:val="32"/>
        </w:rPr>
        <w:t>、</w:t>
      </w:r>
      <w:r>
        <w:rPr>
          <w:rFonts w:hint="eastAsia" w:asciiTheme="minorEastAsia" w:hAnsiTheme="minorEastAsia" w:eastAsiaTheme="minorEastAsia" w:cstheme="minorEastAsia"/>
          <w:color w:val="auto"/>
          <w:sz w:val="32"/>
          <w:szCs w:val="32"/>
          <w:lang w:eastAsia="zh-CN"/>
        </w:rPr>
        <w:t>投标</w:t>
      </w:r>
      <w:r>
        <w:rPr>
          <w:rFonts w:hint="eastAsia" w:asciiTheme="minorEastAsia" w:hAnsiTheme="minorEastAsia" w:eastAsiaTheme="minorEastAsia" w:cstheme="minorEastAsia"/>
          <w:color w:val="auto"/>
          <w:sz w:val="32"/>
          <w:szCs w:val="32"/>
        </w:rPr>
        <w:t>方案</w:t>
      </w:r>
    </w:p>
    <w:p w14:paraId="5D53C4E3">
      <w:pPr>
        <w:spacing w:before="247" w:line="392" w:lineRule="auto"/>
        <w:ind w:right="16" w:firstLine="528" w:firstLineChars="200"/>
        <w:rPr>
          <w:rFonts w:hint="eastAsia" w:asciiTheme="minorEastAsia" w:hAnsiTheme="minorEastAsia" w:eastAsiaTheme="minorEastAsia" w:cstheme="minorEastAsia"/>
          <w:color w:val="auto"/>
          <w:spacing w:val="7"/>
          <w:sz w:val="24"/>
          <w:szCs w:val="24"/>
        </w:rPr>
      </w:pPr>
      <w:r>
        <w:rPr>
          <w:rFonts w:hint="eastAsia" w:asciiTheme="minorEastAsia" w:hAnsiTheme="minorEastAsia" w:eastAsiaTheme="minorEastAsia" w:cstheme="minorEastAsia"/>
          <w:color w:val="auto"/>
          <w:spacing w:val="12"/>
          <w:sz w:val="24"/>
          <w:szCs w:val="24"/>
        </w:rPr>
        <w:t>投</w:t>
      </w:r>
      <w:r>
        <w:rPr>
          <w:rFonts w:hint="eastAsia" w:asciiTheme="minorEastAsia" w:hAnsiTheme="minorEastAsia" w:eastAsiaTheme="minorEastAsia" w:cstheme="minorEastAsia"/>
          <w:color w:val="auto"/>
          <w:spacing w:val="9"/>
          <w:sz w:val="24"/>
          <w:szCs w:val="24"/>
        </w:rPr>
        <w:t>标人按照招标文件“第四章 采购内容及服务要求”及招标文件“第</w:t>
      </w:r>
      <w:r>
        <w:rPr>
          <w:rFonts w:hint="eastAsia" w:asciiTheme="minorEastAsia" w:hAnsiTheme="minorEastAsia" w:eastAsiaTheme="minorEastAsia" w:cstheme="minorEastAsia"/>
          <w:color w:val="auto"/>
          <w:spacing w:val="9"/>
          <w:sz w:val="24"/>
          <w:szCs w:val="24"/>
          <w:lang w:eastAsia="zh-CN"/>
        </w:rPr>
        <w:t>二</w:t>
      </w:r>
      <w:r>
        <w:rPr>
          <w:rFonts w:hint="eastAsia" w:asciiTheme="minorEastAsia" w:hAnsiTheme="minorEastAsia" w:eastAsiaTheme="minorEastAsia" w:cstheme="minorEastAsia"/>
          <w:color w:val="auto"/>
          <w:spacing w:val="9"/>
          <w:sz w:val="24"/>
          <w:szCs w:val="24"/>
        </w:rPr>
        <w:t>章</w:t>
      </w:r>
      <w:r>
        <w:rPr>
          <w:rFonts w:hint="eastAsia" w:asciiTheme="minorEastAsia" w:hAnsiTheme="minorEastAsia" w:eastAsiaTheme="minorEastAsia" w:cstheme="minorEastAsia"/>
          <w:color w:val="auto"/>
          <w:spacing w:val="9"/>
          <w:sz w:val="24"/>
          <w:szCs w:val="24"/>
          <w:lang w:eastAsia="zh-CN"/>
        </w:rPr>
        <w:t>投标人须知</w:t>
      </w:r>
      <w:r>
        <w:rPr>
          <w:rFonts w:hint="eastAsia" w:asciiTheme="minorEastAsia" w:hAnsiTheme="minorEastAsia" w:eastAsiaTheme="minorEastAsia" w:cstheme="minorEastAsia"/>
          <w:color w:val="auto"/>
          <w:spacing w:val="9"/>
          <w:sz w:val="24"/>
          <w:szCs w:val="24"/>
        </w:rPr>
        <w:t>”中的评审</w:t>
      </w:r>
      <w:r>
        <w:rPr>
          <w:rFonts w:hint="eastAsia" w:asciiTheme="minorEastAsia" w:hAnsiTheme="minorEastAsia" w:eastAsiaTheme="minorEastAsia" w:cstheme="minorEastAsia"/>
          <w:color w:val="auto"/>
          <w:spacing w:val="9"/>
          <w:sz w:val="24"/>
          <w:szCs w:val="24"/>
          <w:lang w:eastAsia="zh-CN"/>
        </w:rPr>
        <w:t>办法</w:t>
      </w:r>
      <w:r>
        <w:rPr>
          <w:rFonts w:hint="eastAsia" w:asciiTheme="minorEastAsia" w:hAnsiTheme="minorEastAsia" w:eastAsiaTheme="minorEastAsia" w:cstheme="minorEastAsia"/>
          <w:color w:val="auto"/>
          <w:spacing w:val="9"/>
          <w:sz w:val="24"/>
          <w:szCs w:val="24"/>
        </w:rPr>
        <w:t>编制对应的技术要求</w:t>
      </w:r>
      <w:r>
        <w:rPr>
          <w:rFonts w:hint="eastAsia" w:asciiTheme="minorEastAsia" w:hAnsiTheme="minorEastAsia" w:eastAsiaTheme="minorEastAsia" w:cstheme="minorEastAsia"/>
          <w:color w:val="auto"/>
          <w:spacing w:val="7"/>
          <w:sz w:val="24"/>
          <w:szCs w:val="24"/>
        </w:rPr>
        <w:t>。</w:t>
      </w:r>
    </w:p>
    <w:p w14:paraId="0C3BD152">
      <w:pPr>
        <w:pStyle w:val="29"/>
        <w:widowControl w:val="0"/>
        <w:numPr>
          <w:ilvl w:val="0"/>
          <w:numId w:val="25"/>
        </w:numPr>
        <w:tabs>
          <w:tab w:val="left" w:pos="2301"/>
        </w:tabs>
        <w:autoSpaceDE w:val="0"/>
        <w:autoSpaceDN w:val="0"/>
        <w:spacing w:before="214" w:after="0" w:line="240" w:lineRule="auto"/>
        <w:ind w:left="240" w:leftChars="0" w:right="0" w:rightChars="0" w:firstLine="0" w:firstLineChars="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商务响应</w:t>
      </w:r>
    </w:p>
    <w:p w14:paraId="796E2C64">
      <w:pPr>
        <w:pStyle w:val="29"/>
        <w:widowControl w:val="0"/>
        <w:numPr>
          <w:ilvl w:val="0"/>
          <w:numId w:val="25"/>
        </w:numPr>
        <w:tabs>
          <w:tab w:val="left" w:pos="2301"/>
        </w:tabs>
        <w:autoSpaceDE w:val="0"/>
        <w:autoSpaceDN w:val="0"/>
        <w:spacing w:before="214" w:after="0" w:line="240" w:lineRule="auto"/>
        <w:ind w:left="240" w:leftChars="0" w:right="0" w:rightChars="0" w:firstLine="0" w:firstLineChars="0"/>
        <w:jc w:val="left"/>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技术方案</w:t>
      </w:r>
    </w:p>
    <w:p w14:paraId="4CB51720">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4E8A51A">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361104F2">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1094F800">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5CEB37E8">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46D236F0">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10828123">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4F4E455">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1DB3D9D">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31521BDA">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6F8DC071">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79165072">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AF90942">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35D02CB5">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3227530A">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6E0DA3A">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2DEB1810">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76C37DFF">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01D7E0D7">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7075FE5D">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70C9BCCD">
      <w:pPr>
        <w:pStyle w:val="29"/>
        <w:widowControl w:val="0"/>
        <w:numPr>
          <w:ilvl w:val="0"/>
          <w:numId w:val="0"/>
        </w:numPr>
        <w:tabs>
          <w:tab w:val="left" w:pos="2301"/>
        </w:tabs>
        <w:autoSpaceDE w:val="0"/>
        <w:autoSpaceDN w:val="0"/>
        <w:spacing w:before="214" w:after="0" w:line="240" w:lineRule="auto"/>
        <w:ind w:right="0" w:rightChars="0"/>
        <w:jc w:val="left"/>
        <w:rPr>
          <w:rFonts w:hint="eastAsia" w:asciiTheme="minorEastAsia" w:hAnsiTheme="minorEastAsia" w:eastAsiaTheme="minorEastAsia" w:cstheme="minorEastAsia"/>
          <w:color w:val="auto"/>
          <w:sz w:val="24"/>
          <w:lang w:eastAsia="zh-CN"/>
        </w:rPr>
      </w:pPr>
    </w:p>
    <w:p w14:paraId="63A86DEE">
      <w:pPr>
        <w:pStyle w:val="17"/>
        <w:rPr>
          <w:rFonts w:hint="eastAsia" w:asciiTheme="minorEastAsia" w:hAnsiTheme="minorEastAsia" w:eastAsiaTheme="minorEastAsia" w:cstheme="minorEastAsia"/>
          <w:color w:val="auto"/>
          <w:lang w:val="en-US" w:eastAsia="zh-CN"/>
        </w:rPr>
      </w:pPr>
    </w:p>
    <w:p w14:paraId="1B70AC70">
      <w:pPr>
        <w:pStyle w:val="27"/>
        <w:jc w:val="center"/>
        <w:rPr>
          <w:rFonts w:hint="eastAsia" w:asciiTheme="minorEastAsia" w:hAnsiTheme="minorEastAsia" w:eastAsiaTheme="minorEastAsia" w:cstheme="minorEastAsia"/>
          <w:b/>
          <w:bCs/>
          <w:color w:val="auto"/>
          <w:kern w:val="0"/>
          <w:sz w:val="32"/>
          <w:szCs w:val="32"/>
          <w:shd w:val="clear" w:color="auto" w:fill="auto"/>
          <w:lang w:eastAsia="zh-CN"/>
        </w:rPr>
      </w:pPr>
      <w:r>
        <w:rPr>
          <w:rFonts w:hint="eastAsia" w:asciiTheme="minorEastAsia" w:hAnsiTheme="minorEastAsia" w:eastAsiaTheme="minorEastAsia" w:cstheme="minorEastAsia"/>
          <w:b/>
          <w:bCs/>
          <w:color w:val="auto"/>
          <w:kern w:val="0"/>
          <w:sz w:val="32"/>
          <w:szCs w:val="32"/>
          <w:shd w:val="clear" w:color="auto" w:fill="auto"/>
          <w:lang w:eastAsia="zh-CN"/>
        </w:rPr>
        <w:t>五、</w:t>
      </w:r>
      <w:r>
        <w:rPr>
          <w:rFonts w:hint="eastAsia" w:asciiTheme="minorEastAsia" w:hAnsiTheme="minorEastAsia" w:eastAsiaTheme="minorEastAsia" w:cstheme="minorEastAsia"/>
          <w:b/>
          <w:color w:val="auto"/>
          <w:sz w:val="30"/>
          <w:lang w:eastAsia="zh-CN"/>
        </w:rPr>
        <w:t>投标人</w:t>
      </w:r>
      <w:r>
        <w:rPr>
          <w:rFonts w:hint="eastAsia" w:asciiTheme="minorEastAsia" w:hAnsiTheme="minorEastAsia" w:eastAsiaTheme="minorEastAsia" w:cstheme="minorEastAsia"/>
          <w:b/>
          <w:color w:val="auto"/>
          <w:sz w:val="30"/>
        </w:rPr>
        <w:t>类似项目业绩</w:t>
      </w:r>
      <w:r>
        <w:rPr>
          <w:rFonts w:hint="eastAsia" w:asciiTheme="minorEastAsia" w:hAnsiTheme="minorEastAsia" w:eastAsiaTheme="minorEastAsia" w:cstheme="minorEastAsia"/>
          <w:b/>
          <w:color w:val="auto"/>
          <w:sz w:val="30"/>
          <w:lang w:eastAsia="zh-CN"/>
        </w:rPr>
        <w:t>一览表</w:t>
      </w:r>
    </w:p>
    <w:p w14:paraId="2AF86F24">
      <w:pPr>
        <w:pStyle w:val="27"/>
        <w:rPr>
          <w:rFonts w:hint="eastAsia" w:asciiTheme="minorEastAsia" w:hAnsiTheme="minorEastAsia" w:eastAsiaTheme="minorEastAsia" w:cstheme="minorEastAsia"/>
          <w:b/>
          <w:bCs/>
          <w:color w:val="auto"/>
          <w:kern w:val="0"/>
          <w:sz w:val="32"/>
          <w:szCs w:val="32"/>
          <w:shd w:val="clear" w:color="auto" w:fill="auto"/>
          <w:lang w:eastAsia="zh-CN"/>
        </w:rPr>
      </w:pPr>
    </w:p>
    <w:tbl>
      <w:tblPr>
        <w:tblStyle w:val="28"/>
        <w:tblW w:w="9645"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1110"/>
        <w:gridCol w:w="1625"/>
        <w:gridCol w:w="1617"/>
        <w:gridCol w:w="1408"/>
        <w:gridCol w:w="2070"/>
        <w:gridCol w:w="975"/>
      </w:tblGrid>
      <w:tr w14:paraId="47219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840" w:type="dxa"/>
            <w:tcBorders>
              <w:top w:val="single" w:color="000000" w:sz="2" w:space="0"/>
              <w:bottom w:val="single" w:color="000000" w:sz="2" w:space="0"/>
            </w:tcBorders>
            <w:vAlign w:val="top"/>
          </w:tcPr>
          <w:p w14:paraId="528EA75F">
            <w:pPr>
              <w:spacing w:line="279" w:lineRule="auto"/>
              <w:jc w:val="center"/>
              <w:rPr>
                <w:rFonts w:hint="eastAsia" w:asciiTheme="minorEastAsia" w:hAnsiTheme="minorEastAsia" w:eastAsiaTheme="minorEastAsia" w:cstheme="minorEastAsia"/>
                <w:color w:val="auto"/>
                <w:sz w:val="21"/>
              </w:rPr>
            </w:pPr>
          </w:p>
          <w:p w14:paraId="75D28F43">
            <w:pPr>
              <w:spacing w:before="75" w:line="229" w:lineRule="auto"/>
              <w:ind w:left="68"/>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6"/>
                <w:sz w:val="23"/>
                <w:szCs w:val="23"/>
              </w:rPr>
              <w:t>序</w:t>
            </w:r>
            <w:r>
              <w:rPr>
                <w:rFonts w:hint="eastAsia" w:asciiTheme="minorEastAsia" w:hAnsiTheme="minorEastAsia" w:eastAsiaTheme="minorEastAsia" w:cstheme="minorEastAsia"/>
                <w:color w:val="auto"/>
                <w:spacing w:val="5"/>
                <w:sz w:val="23"/>
                <w:szCs w:val="23"/>
              </w:rPr>
              <w:t>号</w:t>
            </w:r>
          </w:p>
        </w:tc>
        <w:tc>
          <w:tcPr>
            <w:tcW w:w="1110" w:type="dxa"/>
            <w:tcBorders>
              <w:top w:val="single" w:color="000000" w:sz="2" w:space="0"/>
              <w:bottom w:val="single" w:color="000000" w:sz="2" w:space="0"/>
            </w:tcBorders>
            <w:vAlign w:val="top"/>
          </w:tcPr>
          <w:p w14:paraId="3209CF20">
            <w:pPr>
              <w:spacing w:line="280" w:lineRule="auto"/>
              <w:jc w:val="center"/>
              <w:rPr>
                <w:rFonts w:hint="eastAsia" w:asciiTheme="minorEastAsia" w:hAnsiTheme="minorEastAsia" w:eastAsiaTheme="minorEastAsia" w:cstheme="minorEastAsia"/>
                <w:color w:val="auto"/>
                <w:sz w:val="21"/>
              </w:rPr>
            </w:pPr>
          </w:p>
          <w:p w14:paraId="1F949405">
            <w:pPr>
              <w:spacing w:before="75" w:line="227" w:lineRule="auto"/>
              <w:ind w:left="54"/>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8"/>
                <w:sz w:val="23"/>
                <w:szCs w:val="23"/>
              </w:rPr>
              <w:t>项</w:t>
            </w:r>
            <w:r>
              <w:rPr>
                <w:rFonts w:hint="eastAsia" w:asciiTheme="minorEastAsia" w:hAnsiTheme="minorEastAsia" w:eastAsiaTheme="minorEastAsia" w:cstheme="minorEastAsia"/>
                <w:color w:val="auto"/>
                <w:spacing w:val="6"/>
                <w:sz w:val="23"/>
                <w:szCs w:val="23"/>
              </w:rPr>
              <w:t>目名称</w:t>
            </w:r>
          </w:p>
        </w:tc>
        <w:tc>
          <w:tcPr>
            <w:tcW w:w="1625" w:type="dxa"/>
            <w:tcBorders>
              <w:top w:val="single" w:color="000000" w:sz="2" w:space="0"/>
              <w:bottom w:val="single" w:color="000000" w:sz="2" w:space="0"/>
            </w:tcBorders>
            <w:vAlign w:val="top"/>
          </w:tcPr>
          <w:p w14:paraId="60261207">
            <w:pPr>
              <w:spacing w:line="280" w:lineRule="auto"/>
              <w:jc w:val="both"/>
              <w:rPr>
                <w:rFonts w:hint="eastAsia" w:asciiTheme="minorEastAsia" w:hAnsiTheme="minorEastAsia" w:eastAsiaTheme="minorEastAsia" w:cstheme="minorEastAsia"/>
                <w:color w:val="auto"/>
                <w:sz w:val="21"/>
              </w:rPr>
            </w:pPr>
          </w:p>
          <w:p w14:paraId="271913C3">
            <w:pPr>
              <w:spacing w:before="75" w:line="227" w:lineRule="auto"/>
              <w:ind w:left="231"/>
              <w:jc w:val="both"/>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8"/>
                <w:sz w:val="23"/>
                <w:szCs w:val="23"/>
              </w:rPr>
              <w:t>项</w:t>
            </w:r>
            <w:r>
              <w:rPr>
                <w:rFonts w:hint="eastAsia" w:asciiTheme="minorEastAsia" w:hAnsiTheme="minorEastAsia" w:eastAsiaTheme="minorEastAsia" w:cstheme="minorEastAsia"/>
                <w:color w:val="auto"/>
                <w:spacing w:val="6"/>
                <w:sz w:val="23"/>
                <w:szCs w:val="23"/>
              </w:rPr>
              <w:t>目内容</w:t>
            </w:r>
          </w:p>
        </w:tc>
        <w:tc>
          <w:tcPr>
            <w:tcW w:w="1617" w:type="dxa"/>
            <w:tcBorders>
              <w:top w:val="single" w:color="000000" w:sz="2" w:space="0"/>
              <w:bottom w:val="single" w:color="000000" w:sz="2" w:space="0"/>
            </w:tcBorders>
            <w:vAlign w:val="top"/>
          </w:tcPr>
          <w:p w14:paraId="3EAB5D7D">
            <w:pPr>
              <w:spacing w:before="200" w:line="312" w:lineRule="exact"/>
              <w:ind w:left="333"/>
              <w:jc w:val="both"/>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8"/>
                <w:position w:val="5"/>
                <w:sz w:val="23"/>
                <w:szCs w:val="23"/>
              </w:rPr>
              <w:t>合</w:t>
            </w:r>
            <w:r>
              <w:rPr>
                <w:rFonts w:hint="eastAsia" w:asciiTheme="minorEastAsia" w:hAnsiTheme="minorEastAsia" w:eastAsiaTheme="minorEastAsia" w:cstheme="minorEastAsia"/>
                <w:color w:val="auto"/>
                <w:spacing w:val="7"/>
                <w:position w:val="5"/>
                <w:sz w:val="23"/>
                <w:szCs w:val="23"/>
              </w:rPr>
              <w:t>同金额</w:t>
            </w:r>
          </w:p>
          <w:p w14:paraId="40380282">
            <w:pPr>
              <w:spacing w:line="228" w:lineRule="auto"/>
              <w:ind w:left="344"/>
              <w:jc w:val="both"/>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31"/>
                <w:sz w:val="23"/>
                <w:szCs w:val="23"/>
                <w:lang w:eastAsia="zh-CN"/>
              </w:rPr>
              <w:t>（</w:t>
            </w:r>
            <w:r>
              <w:rPr>
                <w:rFonts w:hint="eastAsia" w:asciiTheme="minorEastAsia" w:hAnsiTheme="minorEastAsia" w:eastAsiaTheme="minorEastAsia" w:cstheme="minorEastAsia"/>
                <w:color w:val="auto"/>
                <w:spacing w:val="31"/>
                <w:sz w:val="23"/>
                <w:szCs w:val="23"/>
              </w:rPr>
              <w:t>万元</w:t>
            </w:r>
            <w:r>
              <w:rPr>
                <w:rFonts w:hint="eastAsia" w:asciiTheme="minorEastAsia" w:hAnsiTheme="minorEastAsia" w:eastAsiaTheme="minorEastAsia" w:cstheme="minorEastAsia"/>
                <w:color w:val="auto"/>
                <w:spacing w:val="31"/>
                <w:sz w:val="23"/>
                <w:szCs w:val="23"/>
                <w:lang w:eastAsia="zh-CN"/>
              </w:rPr>
              <w:t>）</w:t>
            </w:r>
          </w:p>
        </w:tc>
        <w:tc>
          <w:tcPr>
            <w:tcW w:w="1408" w:type="dxa"/>
            <w:tcBorders>
              <w:top w:val="single" w:color="000000" w:sz="2" w:space="0"/>
              <w:bottom w:val="single" w:color="000000" w:sz="2" w:space="0"/>
            </w:tcBorders>
            <w:vAlign w:val="top"/>
          </w:tcPr>
          <w:p w14:paraId="63A4F9A5">
            <w:pPr>
              <w:spacing w:line="280" w:lineRule="auto"/>
              <w:jc w:val="center"/>
              <w:rPr>
                <w:rFonts w:hint="eastAsia" w:asciiTheme="minorEastAsia" w:hAnsiTheme="minorEastAsia" w:eastAsiaTheme="minorEastAsia" w:cstheme="minorEastAsia"/>
                <w:color w:val="auto"/>
                <w:sz w:val="21"/>
              </w:rPr>
            </w:pPr>
          </w:p>
          <w:p w14:paraId="67F85B15">
            <w:pPr>
              <w:spacing w:before="75" w:line="227" w:lineRule="auto"/>
              <w:ind w:left="111"/>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7"/>
                <w:sz w:val="23"/>
                <w:szCs w:val="23"/>
              </w:rPr>
              <w:t>完成日期</w:t>
            </w:r>
          </w:p>
        </w:tc>
        <w:tc>
          <w:tcPr>
            <w:tcW w:w="2070" w:type="dxa"/>
            <w:tcBorders>
              <w:top w:val="single" w:color="000000" w:sz="2" w:space="0"/>
              <w:bottom w:val="single" w:color="000000" w:sz="2" w:space="0"/>
            </w:tcBorders>
            <w:vAlign w:val="top"/>
          </w:tcPr>
          <w:p w14:paraId="009EC3CA">
            <w:pPr>
              <w:spacing w:before="44" w:line="230" w:lineRule="auto"/>
              <w:ind w:left="125"/>
              <w:jc w:val="center"/>
              <w:rPr>
                <w:rFonts w:hint="eastAsia" w:asciiTheme="minorEastAsia" w:hAnsiTheme="minorEastAsia" w:eastAsiaTheme="minorEastAsia" w:cstheme="minorEastAsia"/>
                <w:color w:val="auto"/>
                <w:spacing w:val="7"/>
                <w:sz w:val="23"/>
                <w:szCs w:val="23"/>
              </w:rPr>
            </w:pPr>
          </w:p>
          <w:p w14:paraId="0B87BF2B">
            <w:pPr>
              <w:spacing w:before="44" w:line="230" w:lineRule="auto"/>
              <w:ind w:left="125"/>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7"/>
                <w:sz w:val="23"/>
                <w:szCs w:val="23"/>
              </w:rPr>
              <w:t>业</w:t>
            </w:r>
            <w:r>
              <w:rPr>
                <w:rFonts w:hint="eastAsia" w:asciiTheme="minorEastAsia" w:hAnsiTheme="minorEastAsia" w:eastAsiaTheme="minorEastAsia" w:cstheme="minorEastAsia"/>
                <w:color w:val="auto"/>
                <w:spacing w:val="6"/>
                <w:sz w:val="23"/>
                <w:szCs w:val="23"/>
              </w:rPr>
              <w:t>主</w:t>
            </w:r>
            <w:r>
              <w:rPr>
                <w:rFonts w:hint="eastAsia" w:asciiTheme="minorEastAsia" w:hAnsiTheme="minorEastAsia" w:eastAsiaTheme="minorEastAsia" w:cstheme="minorEastAsia"/>
                <w:color w:val="auto"/>
                <w:spacing w:val="8"/>
                <w:sz w:val="23"/>
                <w:szCs w:val="23"/>
              </w:rPr>
              <w:t>联系人及</w:t>
            </w:r>
            <w:r>
              <w:rPr>
                <w:rFonts w:hint="eastAsia" w:asciiTheme="minorEastAsia" w:hAnsiTheme="minorEastAsia" w:eastAsiaTheme="minorEastAsia" w:cstheme="minorEastAsia"/>
                <w:color w:val="auto"/>
                <w:spacing w:val="7"/>
                <w:sz w:val="23"/>
                <w:szCs w:val="23"/>
              </w:rPr>
              <w:t>电</w:t>
            </w:r>
            <w:r>
              <w:rPr>
                <w:rFonts w:hint="eastAsia" w:asciiTheme="minorEastAsia" w:hAnsiTheme="minorEastAsia" w:eastAsiaTheme="minorEastAsia" w:cstheme="minorEastAsia"/>
                <w:color w:val="auto"/>
                <w:sz w:val="23"/>
                <w:szCs w:val="23"/>
              </w:rPr>
              <w:t>话</w:t>
            </w:r>
          </w:p>
        </w:tc>
        <w:tc>
          <w:tcPr>
            <w:tcW w:w="975" w:type="dxa"/>
            <w:tcBorders>
              <w:top w:val="single" w:color="000000" w:sz="2" w:space="0"/>
              <w:bottom w:val="single" w:color="000000" w:sz="2" w:space="0"/>
            </w:tcBorders>
            <w:vAlign w:val="top"/>
          </w:tcPr>
          <w:p w14:paraId="784C710B">
            <w:pPr>
              <w:spacing w:line="279" w:lineRule="auto"/>
              <w:jc w:val="center"/>
              <w:rPr>
                <w:rFonts w:hint="eastAsia" w:asciiTheme="minorEastAsia" w:hAnsiTheme="minorEastAsia" w:eastAsiaTheme="minorEastAsia" w:cstheme="minorEastAsia"/>
                <w:color w:val="auto"/>
                <w:sz w:val="21"/>
              </w:rPr>
            </w:pPr>
          </w:p>
          <w:p w14:paraId="681FE2E9">
            <w:pPr>
              <w:spacing w:before="75" w:line="229" w:lineRule="auto"/>
              <w:jc w:val="center"/>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pacing w:val="4"/>
                <w:sz w:val="23"/>
                <w:szCs w:val="23"/>
              </w:rPr>
              <w:t>备</w:t>
            </w:r>
            <w:r>
              <w:rPr>
                <w:rFonts w:hint="eastAsia" w:asciiTheme="minorEastAsia" w:hAnsiTheme="minorEastAsia" w:eastAsiaTheme="minorEastAsia" w:cstheme="minorEastAsia"/>
                <w:color w:val="auto"/>
                <w:spacing w:val="3"/>
                <w:sz w:val="23"/>
                <w:szCs w:val="23"/>
              </w:rPr>
              <w:t>注</w:t>
            </w:r>
          </w:p>
        </w:tc>
      </w:tr>
      <w:tr w14:paraId="3BF5B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40" w:type="dxa"/>
            <w:tcBorders>
              <w:top w:val="single" w:color="000000" w:sz="2" w:space="0"/>
              <w:bottom w:val="single" w:color="000000" w:sz="2" w:space="0"/>
            </w:tcBorders>
            <w:vAlign w:val="top"/>
          </w:tcPr>
          <w:p w14:paraId="3050958D">
            <w:pPr>
              <w:spacing w:before="290" w:line="192" w:lineRule="auto"/>
              <w:ind w:left="327"/>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1</w:t>
            </w:r>
          </w:p>
        </w:tc>
        <w:tc>
          <w:tcPr>
            <w:tcW w:w="1110" w:type="dxa"/>
            <w:tcBorders>
              <w:top w:val="single" w:color="000000" w:sz="2" w:space="0"/>
              <w:bottom w:val="single" w:color="000000" w:sz="2" w:space="0"/>
            </w:tcBorders>
            <w:vAlign w:val="top"/>
          </w:tcPr>
          <w:p w14:paraId="6D008EE3">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1D4A798C">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1E5A0607">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68BA94F1">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07FEF8AC">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03C51024">
            <w:pPr>
              <w:rPr>
                <w:rFonts w:hint="eastAsia" w:asciiTheme="minorEastAsia" w:hAnsiTheme="minorEastAsia" w:eastAsiaTheme="minorEastAsia" w:cstheme="minorEastAsia"/>
                <w:color w:val="auto"/>
                <w:sz w:val="21"/>
              </w:rPr>
            </w:pPr>
          </w:p>
        </w:tc>
      </w:tr>
      <w:tr w14:paraId="194D2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40" w:type="dxa"/>
            <w:tcBorders>
              <w:top w:val="single" w:color="000000" w:sz="2" w:space="0"/>
              <w:bottom w:val="single" w:color="000000" w:sz="2" w:space="0"/>
            </w:tcBorders>
            <w:vAlign w:val="top"/>
          </w:tcPr>
          <w:p w14:paraId="30D34394">
            <w:pPr>
              <w:spacing w:before="289" w:line="192" w:lineRule="auto"/>
              <w:ind w:left="312"/>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2</w:t>
            </w:r>
          </w:p>
        </w:tc>
        <w:tc>
          <w:tcPr>
            <w:tcW w:w="1110" w:type="dxa"/>
            <w:tcBorders>
              <w:top w:val="single" w:color="000000" w:sz="2" w:space="0"/>
              <w:bottom w:val="single" w:color="000000" w:sz="2" w:space="0"/>
            </w:tcBorders>
            <w:vAlign w:val="top"/>
          </w:tcPr>
          <w:p w14:paraId="22900E4E">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274E5F5A">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5CB4E204">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62A604ED">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6B3D3DF6">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24D43AB9">
            <w:pPr>
              <w:rPr>
                <w:rFonts w:hint="eastAsia" w:asciiTheme="minorEastAsia" w:hAnsiTheme="minorEastAsia" w:eastAsiaTheme="minorEastAsia" w:cstheme="minorEastAsia"/>
                <w:color w:val="auto"/>
                <w:sz w:val="21"/>
              </w:rPr>
            </w:pPr>
          </w:p>
        </w:tc>
      </w:tr>
      <w:tr w14:paraId="3784D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40" w:type="dxa"/>
            <w:tcBorders>
              <w:top w:val="single" w:color="000000" w:sz="2" w:space="0"/>
              <w:bottom w:val="single" w:color="000000" w:sz="2" w:space="0"/>
            </w:tcBorders>
            <w:vAlign w:val="top"/>
          </w:tcPr>
          <w:p w14:paraId="398A290C">
            <w:pPr>
              <w:spacing w:before="292" w:line="190" w:lineRule="auto"/>
              <w:ind w:left="314"/>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3</w:t>
            </w:r>
          </w:p>
        </w:tc>
        <w:tc>
          <w:tcPr>
            <w:tcW w:w="1110" w:type="dxa"/>
            <w:tcBorders>
              <w:top w:val="single" w:color="000000" w:sz="2" w:space="0"/>
              <w:bottom w:val="single" w:color="000000" w:sz="2" w:space="0"/>
            </w:tcBorders>
            <w:vAlign w:val="top"/>
          </w:tcPr>
          <w:p w14:paraId="1413D1CC">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632E0027">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2A6E41B8">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1C204D27">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577E0032">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5476A076">
            <w:pPr>
              <w:rPr>
                <w:rFonts w:hint="eastAsia" w:asciiTheme="minorEastAsia" w:hAnsiTheme="minorEastAsia" w:eastAsiaTheme="minorEastAsia" w:cstheme="minorEastAsia"/>
                <w:color w:val="auto"/>
                <w:sz w:val="21"/>
              </w:rPr>
            </w:pPr>
          </w:p>
        </w:tc>
      </w:tr>
      <w:tr w14:paraId="707FE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40" w:type="dxa"/>
            <w:tcBorders>
              <w:top w:val="single" w:color="000000" w:sz="2" w:space="0"/>
              <w:bottom w:val="single" w:color="000000" w:sz="2" w:space="0"/>
            </w:tcBorders>
            <w:vAlign w:val="top"/>
          </w:tcPr>
          <w:p w14:paraId="76F11CAF">
            <w:pPr>
              <w:spacing w:before="291" w:line="192" w:lineRule="auto"/>
              <w:ind w:left="308"/>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4</w:t>
            </w:r>
          </w:p>
        </w:tc>
        <w:tc>
          <w:tcPr>
            <w:tcW w:w="1110" w:type="dxa"/>
            <w:tcBorders>
              <w:top w:val="single" w:color="000000" w:sz="2" w:space="0"/>
              <w:bottom w:val="single" w:color="000000" w:sz="2" w:space="0"/>
            </w:tcBorders>
            <w:vAlign w:val="top"/>
          </w:tcPr>
          <w:p w14:paraId="308BDCF3">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7E73F8F7">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6C99ED2F">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7DBF31EB">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1D7321CC">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623803D6">
            <w:pPr>
              <w:rPr>
                <w:rFonts w:hint="eastAsia" w:asciiTheme="minorEastAsia" w:hAnsiTheme="minorEastAsia" w:eastAsiaTheme="minorEastAsia" w:cstheme="minorEastAsia"/>
                <w:color w:val="auto"/>
                <w:sz w:val="21"/>
              </w:rPr>
            </w:pPr>
          </w:p>
        </w:tc>
      </w:tr>
      <w:tr w14:paraId="3E002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840" w:type="dxa"/>
            <w:tcBorders>
              <w:top w:val="single" w:color="000000" w:sz="2" w:space="0"/>
              <w:bottom w:val="single" w:color="000000" w:sz="2" w:space="0"/>
            </w:tcBorders>
            <w:vAlign w:val="top"/>
          </w:tcPr>
          <w:p w14:paraId="56E3638F">
            <w:pPr>
              <w:spacing w:before="295" w:line="189" w:lineRule="auto"/>
              <w:ind w:left="314"/>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sz w:val="23"/>
                <w:szCs w:val="23"/>
              </w:rPr>
              <w:t>5</w:t>
            </w:r>
          </w:p>
        </w:tc>
        <w:tc>
          <w:tcPr>
            <w:tcW w:w="1110" w:type="dxa"/>
            <w:tcBorders>
              <w:top w:val="single" w:color="000000" w:sz="2" w:space="0"/>
              <w:bottom w:val="single" w:color="000000" w:sz="2" w:space="0"/>
            </w:tcBorders>
            <w:vAlign w:val="top"/>
          </w:tcPr>
          <w:p w14:paraId="452CE61C">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76A77154">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5D6EF9FB">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7919C7C7">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1264022B">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493CED58">
            <w:pPr>
              <w:rPr>
                <w:rFonts w:hint="eastAsia" w:asciiTheme="minorEastAsia" w:hAnsiTheme="minorEastAsia" w:eastAsiaTheme="minorEastAsia" w:cstheme="minorEastAsia"/>
                <w:color w:val="auto"/>
                <w:sz w:val="21"/>
              </w:rPr>
            </w:pPr>
          </w:p>
        </w:tc>
      </w:tr>
      <w:tr w14:paraId="2E9FA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Borders>
              <w:top w:val="single" w:color="000000" w:sz="2" w:space="0"/>
              <w:bottom w:val="single" w:color="000000" w:sz="2" w:space="0"/>
            </w:tcBorders>
            <w:vAlign w:val="top"/>
          </w:tcPr>
          <w:p w14:paraId="02BB45B8">
            <w:pPr>
              <w:spacing w:line="371" w:lineRule="auto"/>
              <w:rPr>
                <w:rFonts w:hint="eastAsia" w:asciiTheme="minorEastAsia" w:hAnsiTheme="minorEastAsia" w:eastAsiaTheme="minorEastAsia" w:cstheme="minorEastAsia"/>
                <w:color w:val="auto"/>
                <w:sz w:val="21"/>
              </w:rPr>
            </w:pPr>
          </w:p>
          <w:p w14:paraId="57C60DEE">
            <w:pPr>
              <w:spacing w:before="66" w:line="73" w:lineRule="exact"/>
              <w:ind w:left="208"/>
              <w:rPr>
                <w:rFonts w:hint="eastAsia" w:asciiTheme="minorEastAsia" w:hAnsiTheme="minorEastAsia" w:eastAsiaTheme="minorEastAsia" w:cstheme="minorEastAsia"/>
                <w:color w:val="auto"/>
                <w:sz w:val="23"/>
                <w:szCs w:val="23"/>
              </w:rPr>
            </w:pPr>
            <w:r>
              <w:rPr>
                <w:rFonts w:hint="eastAsia" w:asciiTheme="minorEastAsia" w:hAnsiTheme="minorEastAsia" w:eastAsiaTheme="minorEastAsia" w:cstheme="minorEastAsia"/>
                <w:color w:val="auto"/>
                <w:position w:val="1"/>
                <w:sz w:val="23"/>
                <w:szCs w:val="23"/>
              </w:rPr>
              <w:t>…</w:t>
            </w:r>
          </w:p>
        </w:tc>
        <w:tc>
          <w:tcPr>
            <w:tcW w:w="1110" w:type="dxa"/>
            <w:tcBorders>
              <w:top w:val="single" w:color="000000" w:sz="2" w:space="0"/>
              <w:bottom w:val="single" w:color="000000" w:sz="2" w:space="0"/>
            </w:tcBorders>
            <w:vAlign w:val="top"/>
          </w:tcPr>
          <w:p w14:paraId="65DAB503">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0CADC944">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0CAE1FFE">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0EB893CC">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29A28ED2">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4102936F">
            <w:pPr>
              <w:rPr>
                <w:rFonts w:hint="eastAsia" w:asciiTheme="minorEastAsia" w:hAnsiTheme="minorEastAsia" w:eastAsiaTheme="minorEastAsia" w:cstheme="minorEastAsia"/>
                <w:color w:val="auto"/>
                <w:sz w:val="21"/>
              </w:rPr>
            </w:pPr>
          </w:p>
        </w:tc>
      </w:tr>
      <w:tr w14:paraId="3BBF4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Borders>
              <w:top w:val="single" w:color="000000" w:sz="2" w:space="0"/>
              <w:bottom w:val="single" w:color="000000" w:sz="2" w:space="0"/>
            </w:tcBorders>
            <w:vAlign w:val="top"/>
          </w:tcPr>
          <w:p w14:paraId="2299B352">
            <w:pPr>
              <w:rPr>
                <w:rFonts w:hint="eastAsia" w:asciiTheme="minorEastAsia" w:hAnsiTheme="minorEastAsia" w:eastAsiaTheme="minorEastAsia" w:cstheme="minorEastAsia"/>
                <w:color w:val="auto"/>
                <w:sz w:val="21"/>
              </w:rPr>
            </w:pPr>
          </w:p>
        </w:tc>
        <w:tc>
          <w:tcPr>
            <w:tcW w:w="1110" w:type="dxa"/>
            <w:tcBorders>
              <w:top w:val="single" w:color="000000" w:sz="2" w:space="0"/>
              <w:bottom w:val="single" w:color="000000" w:sz="2" w:space="0"/>
            </w:tcBorders>
            <w:vAlign w:val="top"/>
          </w:tcPr>
          <w:p w14:paraId="4183A7EB">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1B64FF22">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2F983983">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2E8D7AE9">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19E111E7">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59627FFE">
            <w:pPr>
              <w:rPr>
                <w:rFonts w:hint="eastAsia" w:asciiTheme="minorEastAsia" w:hAnsiTheme="minorEastAsia" w:eastAsiaTheme="minorEastAsia" w:cstheme="minorEastAsia"/>
                <w:color w:val="auto"/>
                <w:sz w:val="21"/>
              </w:rPr>
            </w:pPr>
          </w:p>
        </w:tc>
      </w:tr>
      <w:tr w14:paraId="772A7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Borders>
              <w:top w:val="single" w:color="000000" w:sz="2" w:space="0"/>
              <w:bottom w:val="single" w:color="000000" w:sz="2" w:space="0"/>
            </w:tcBorders>
            <w:vAlign w:val="top"/>
          </w:tcPr>
          <w:p w14:paraId="6362C3FA">
            <w:pPr>
              <w:rPr>
                <w:rFonts w:hint="eastAsia" w:asciiTheme="minorEastAsia" w:hAnsiTheme="minorEastAsia" w:eastAsiaTheme="minorEastAsia" w:cstheme="minorEastAsia"/>
                <w:color w:val="auto"/>
                <w:sz w:val="21"/>
              </w:rPr>
            </w:pPr>
          </w:p>
        </w:tc>
        <w:tc>
          <w:tcPr>
            <w:tcW w:w="1110" w:type="dxa"/>
            <w:tcBorders>
              <w:top w:val="single" w:color="000000" w:sz="2" w:space="0"/>
              <w:bottom w:val="single" w:color="000000" w:sz="2" w:space="0"/>
            </w:tcBorders>
            <w:vAlign w:val="top"/>
          </w:tcPr>
          <w:p w14:paraId="1D4CA01A">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22F24849">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00899353">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748F1F1B">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1FE56695">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4EC108E3">
            <w:pPr>
              <w:rPr>
                <w:rFonts w:hint="eastAsia" w:asciiTheme="minorEastAsia" w:hAnsiTheme="minorEastAsia" w:eastAsiaTheme="minorEastAsia" w:cstheme="minorEastAsia"/>
                <w:color w:val="auto"/>
                <w:sz w:val="21"/>
              </w:rPr>
            </w:pPr>
          </w:p>
        </w:tc>
      </w:tr>
      <w:tr w14:paraId="56F9E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840" w:type="dxa"/>
            <w:tcBorders>
              <w:top w:val="single" w:color="000000" w:sz="2" w:space="0"/>
              <w:bottom w:val="single" w:color="000000" w:sz="2" w:space="0"/>
            </w:tcBorders>
            <w:vAlign w:val="top"/>
          </w:tcPr>
          <w:p w14:paraId="5281C037">
            <w:pPr>
              <w:rPr>
                <w:rFonts w:hint="eastAsia" w:asciiTheme="minorEastAsia" w:hAnsiTheme="minorEastAsia" w:eastAsiaTheme="minorEastAsia" w:cstheme="minorEastAsia"/>
                <w:color w:val="auto"/>
                <w:sz w:val="21"/>
              </w:rPr>
            </w:pPr>
          </w:p>
        </w:tc>
        <w:tc>
          <w:tcPr>
            <w:tcW w:w="1110" w:type="dxa"/>
            <w:tcBorders>
              <w:top w:val="single" w:color="000000" w:sz="2" w:space="0"/>
              <w:bottom w:val="single" w:color="000000" w:sz="2" w:space="0"/>
            </w:tcBorders>
            <w:vAlign w:val="top"/>
          </w:tcPr>
          <w:p w14:paraId="4E782A9D">
            <w:pPr>
              <w:rPr>
                <w:rFonts w:hint="eastAsia" w:asciiTheme="minorEastAsia" w:hAnsiTheme="minorEastAsia" w:eastAsiaTheme="minorEastAsia" w:cstheme="minorEastAsia"/>
                <w:color w:val="auto"/>
                <w:sz w:val="21"/>
              </w:rPr>
            </w:pPr>
          </w:p>
        </w:tc>
        <w:tc>
          <w:tcPr>
            <w:tcW w:w="1625" w:type="dxa"/>
            <w:tcBorders>
              <w:top w:val="single" w:color="000000" w:sz="2" w:space="0"/>
              <w:bottom w:val="single" w:color="000000" w:sz="2" w:space="0"/>
            </w:tcBorders>
            <w:vAlign w:val="top"/>
          </w:tcPr>
          <w:p w14:paraId="0637D36D">
            <w:pPr>
              <w:rPr>
                <w:rFonts w:hint="eastAsia" w:asciiTheme="minorEastAsia" w:hAnsiTheme="minorEastAsia" w:eastAsiaTheme="minorEastAsia" w:cstheme="minorEastAsia"/>
                <w:color w:val="auto"/>
                <w:sz w:val="21"/>
              </w:rPr>
            </w:pPr>
          </w:p>
        </w:tc>
        <w:tc>
          <w:tcPr>
            <w:tcW w:w="1617" w:type="dxa"/>
            <w:tcBorders>
              <w:top w:val="single" w:color="000000" w:sz="2" w:space="0"/>
              <w:bottom w:val="single" w:color="000000" w:sz="2" w:space="0"/>
            </w:tcBorders>
            <w:vAlign w:val="top"/>
          </w:tcPr>
          <w:p w14:paraId="37321DA4">
            <w:pPr>
              <w:rPr>
                <w:rFonts w:hint="eastAsia" w:asciiTheme="minorEastAsia" w:hAnsiTheme="minorEastAsia" w:eastAsiaTheme="minorEastAsia" w:cstheme="minorEastAsia"/>
                <w:color w:val="auto"/>
                <w:sz w:val="21"/>
              </w:rPr>
            </w:pPr>
          </w:p>
        </w:tc>
        <w:tc>
          <w:tcPr>
            <w:tcW w:w="1408" w:type="dxa"/>
            <w:tcBorders>
              <w:top w:val="single" w:color="000000" w:sz="2" w:space="0"/>
              <w:bottom w:val="single" w:color="000000" w:sz="2" w:space="0"/>
            </w:tcBorders>
            <w:vAlign w:val="top"/>
          </w:tcPr>
          <w:p w14:paraId="78B933E7">
            <w:pPr>
              <w:rPr>
                <w:rFonts w:hint="eastAsia" w:asciiTheme="minorEastAsia" w:hAnsiTheme="minorEastAsia" w:eastAsiaTheme="minorEastAsia" w:cstheme="minorEastAsia"/>
                <w:color w:val="auto"/>
                <w:sz w:val="21"/>
              </w:rPr>
            </w:pPr>
          </w:p>
        </w:tc>
        <w:tc>
          <w:tcPr>
            <w:tcW w:w="2070" w:type="dxa"/>
            <w:tcBorders>
              <w:top w:val="single" w:color="000000" w:sz="2" w:space="0"/>
              <w:bottom w:val="single" w:color="000000" w:sz="2" w:space="0"/>
            </w:tcBorders>
            <w:vAlign w:val="top"/>
          </w:tcPr>
          <w:p w14:paraId="49CF97AC">
            <w:pPr>
              <w:rPr>
                <w:rFonts w:hint="eastAsia" w:asciiTheme="minorEastAsia" w:hAnsiTheme="minorEastAsia" w:eastAsiaTheme="minorEastAsia" w:cstheme="minorEastAsia"/>
                <w:color w:val="auto"/>
                <w:sz w:val="21"/>
              </w:rPr>
            </w:pPr>
          </w:p>
        </w:tc>
        <w:tc>
          <w:tcPr>
            <w:tcW w:w="975" w:type="dxa"/>
            <w:tcBorders>
              <w:top w:val="single" w:color="000000" w:sz="2" w:space="0"/>
              <w:bottom w:val="single" w:color="000000" w:sz="2" w:space="0"/>
            </w:tcBorders>
            <w:vAlign w:val="top"/>
          </w:tcPr>
          <w:p w14:paraId="62B0B82F">
            <w:pPr>
              <w:rPr>
                <w:rFonts w:hint="eastAsia" w:asciiTheme="minorEastAsia" w:hAnsiTheme="minorEastAsia" w:eastAsiaTheme="minorEastAsia" w:cstheme="minorEastAsia"/>
                <w:color w:val="auto"/>
                <w:sz w:val="21"/>
              </w:rPr>
            </w:pPr>
          </w:p>
        </w:tc>
      </w:tr>
    </w:tbl>
    <w:p w14:paraId="1ABD5B82">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15E24B74">
      <w:pPr>
        <w:spacing w:before="34" w:line="230" w:lineRule="auto"/>
        <w:ind w:left="469"/>
        <w:rPr>
          <w:rFonts w:hint="eastAsia" w:asciiTheme="minorEastAsia" w:hAnsiTheme="minorEastAsia" w:eastAsiaTheme="minorEastAsia" w:cstheme="minorEastAsia"/>
          <w:b/>
          <w:bCs/>
          <w:color w:val="auto"/>
          <w:spacing w:val="9"/>
          <w:sz w:val="23"/>
          <w:szCs w:val="23"/>
        </w:rPr>
      </w:pPr>
      <w:r>
        <w:rPr>
          <w:rFonts w:hint="eastAsia" w:asciiTheme="minorEastAsia" w:hAnsiTheme="minorEastAsia" w:eastAsiaTheme="minorEastAsia" w:cstheme="minorEastAsia"/>
          <w:b/>
          <w:bCs/>
          <w:color w:val="auto"/>
          <w:spacing w:val="9"/>
          <w:sz w:val="23"/>
          <w:szCs w:val="23"/>
        </w:rPr>
        <w:t>注：1、供应商应如实列出以上情况，如有隐瞒，一经查实将按无效投标处理。</w:t>
      </w:r>
    </w:p>
    <w:p w14:paraId="45129153">
      <w:pPr>
        <w:spacing w:before="34" w:line="230" w:lineRule="auto"/>
        <w:ind w:left="469" w:firstLine="498" w:firstLineChars="200"/>
        <w:rPr>
          <w:rFonts w:hint="eastAsia" w:asciiTheme="minorEastAsia" w:hAnsiTheme="minorEastAsia" w:eastAsiaTheme="minorEastAsia" w:cstheme="minorEastAsia"/>
          <w:b/>
          <w:bCs/>
          <w:color w:val="auto"/>
          <w:sz w:val="23"/>
          <w:szCs w:val="23"/>
        </w:rPr>
      </w:pPr>
      <w:r>
        <w:rPr>
          <w:rFonts w:hint="eastAsia" w:asciiTheme="minorEastAsia" w:hAnsiTheme="minorEastAsia" w:eastAsiaTheme="minorEastAsia" w:cstheme="minorEastAsia"/>
          <w:b/>
          <w:bCs/>
          <w:color w:val="auto"/>
          <w:spacing w:val="9"/>
          <w:sz w:val="23"/>
          <w:szCs w:val="23"/>
        </w:rPr>
        <w:t>2、供应商</w:t>
      </w:r>
      <w:r>
        <w:rPr>
          <w:rFonts w:hint="eastAsia" w:asciiTheme="minorEastAsia" w:hAnsiTheme="minorEastAsia" w:eastAsiaTheme="minorEastAsia" w:cstheme="minorEastAsia"/>
          <w:b/>
          <w:bCs/>
          <w:color w:val="auto"/>
          <w:spacing w:val="9"/>
          <w:sz w:val="23"/>
          <w:szCs w:val="23"/>
          <w:lang w:eastAsia="zh-CN"/>
        </w:rPr>
        <w:t>应提供</w:t>
      </w:r>
      <w:r>
        <w:rPr>
          <w:rFonts w:hint="eastAsia" w:asciiTheme="minorEastAsia" w:hAnsiTheme="minorEastAsia" w:eastAsiaTheme="minorEastAsia" w:cstheme="minorEastAsia"/>
          <w:b/>
          <w:bCs/>
          <w:color w:val="auto"/>
          <w:spacing w:val="9"/>
          <w:sz w:val="23"/>
          <w:szCs w:val="23"/>
          <w:lang w:val="en-US" w:eastAsia="zh-CN"/>
        </w:rPr>
        <w:t>2023年1月1日起至今</w:t>
      </w:r>
      <w:r>
        <w:rPr>
          <w:rFonts w:hint="eastAsia" w:asciiTheme="minorEastAsia" w:hAnsiTheme="minorEastAsia" w:eastAsiaTheme="minorEastAsia" w:cstheme="minorEastAsia"/>
          <w:b/>
          <w:bCs/>
          <w:color w:val="auto"/>
          <w:spacing w:val="9"/>
          <w:sz w:val="23"/>
          <w:szCs w:val="23"/>
          <w:lang w:eastAsia="zh-CN"/>
        </w:rPr>
        <w:t>类似</w:t>
      </w:r>
      <w:r>
        <w:rPr>
          <w:rFonts w:hint="eastAsia" w:asciiTheme="minorEastAsia" w:hAnsiTheme="minorEastAsia" w:eastAsiaTheme="minorEastAsia" w:cstheme="minorEastAsia"/>
          <w:b/>
          <w:bCs/>
          <w:color w:val="auto"/>
          <w:spacing w:val="9"/>
          <w:sz w:val="23"/>
          <w:szCs w:val="23"/>
        </w:rPr>
        <w:t>项目业绩</w:t>
      </w:r>
      <w:r>
        <w:rPr>
          <w:rFonts w:hint="eastAsia" w:asciiTheme="minorEastAsia" w:hAnsiTheme="minorEastAsia" w:eastAsiaTheme="minorEastAsia" w:cstheme="minorEastAsia"/>
          <w:b/>
          <w:bCs/>
          <w:color w:val="auto"/>
          <w:spacing w:val="9"/>
          <w:sz w:val="23"/>
          <w:szCs w:val="23"/>
          <w:lang w:eastAsia="zh-CN"/>
        </w:rPr>
        <w:t>（需附</w:t>
      </w:r>
      <w:r>
        <w:rPr>
          <w:rFonts w:hint="eastAsia" w:asciiTheme="minorEastAsia" w:hAnsiTheme="minorEastAsia" w:eastAsiaTheme="minorEastAsia" w:cstheme="minorEastAsia"/>
          <w:b/>
          <w:bCs/>
          <w:color w:val="auto"/>
          <w:spacing w:val="9"/>
          <w:sz w:val="23"/>
          <w:szCs w:val="23"/>
        </w:rPr>
        <w:t>中标通知书</w:t>
      </w:r>
      <w:r>
        <w:rPr>
          <w:rFonts w:hint="eastAsia" w:asciiTheme="minorEastAsia" w:hAnsiTheme="minorEastAsia" w:eastAsiaTheme="minorEastAsia" w:cstheme="minorEastAsia"/>
          <w:b/>
          <w:bCs/>
          <w:color w:val="auto"/>
          <w:spacing w:val="9"/>
          <w:sz w:val="23"/>
          <w:szCs w:val="23"/>
          <w:lang w:eastAsia="zh-CN"/>
        </w:rPr>
        <w:t>和</w:t>
      </w:r>
      <w:r>
        <w:rPr>
          <w:rFonts w:hint="eastAsia" w:asciiTheme="minorEastAsia" w:hAnsiTheme="minorEastAsia" w:eastAsiaTheme="minorEastAsia" w:cstheme="minorEastAsia"/>
          <w:b/>
          <w:bCs/>
          <w:color w:val="auto"/>
          <w:spacing w:val="9"/>
          <w:sz w:val="23"/>
          <w:szCs w:val="23"/>
        </w:rPr>
        <w:t>合同</w:t>
      </w:r>
      <w:r>
        <w:rPr>
          <w:rFonts w:hint="eastAsia" w:asciiTheme="minorEastAsia" w:hAnsiTheme="minorEastAsia" w:eastAsiaTheme="minorEastAsia" w:cstheme="minorEastAsia"/>
          <w:b/>
          <w:bCs/>
          <w:color w:val="auto"/>
          <w:spacing w:val="9"/>
          <w:sz w:val="23"/>
          <w:szCs w:val="23"/>
          <w:lang w:eastAsia="zh-CN"/>
        </w:rPr>
        <w:t>）并</w:t>
      </w:r>
      <w:r>
        <w:rPr>
          <w:rFonts w:hint="eastAsia" w:asciiTheme="minorEastAsia" w:hAnsiTheme="minorEastAsia" w:eastAsiaTheme="minorEastAsia" w:cstheme="minorEastAsia"/>
          <w:b/>
          <w:bCs/>
          <w:color w:val="auto"/>
          <w:spacing w:val="9"/>
          <w:sz w:val="23"/>
          <w:szCs w:val="23"/>
        </w:rPr>
        <w:t>加盖</w:t>
      </w:r>
      <w:r>
        <w:rPr>
          <w:rFonts w:hint="eastAsia" w:asciiTheme="minorEastAsia" w:hAnsiTheme="minorEastAsia" w:eastAsiaTheme="minorEastAsia" w:cstheme="minorEastAsia"/>
          <w:b/>
          <w:bCs/>
          <w:color w:val="auto"/>
          <w:spacing w:val="9"/>
          <w:sz w:val="23"/>
          <w:szCs w:val="23"/>
          <w:lang w:eastAsia="zh-CN"/>
        </w:rPr>
        <w:t>公司</w:t>
      </w:r>
      <w:r>
        <w:rPr>
          <w:rFonts w:hint="eastAsia" w:asciiTheme="minorEastAsia" w:hAnsiTheme="minorEastAsia" w:eastAsiaTheme="minorEastAsia" w:cstheme="minorEastAsia"/>
          <w:b/>
          <w:bCs/>
          <w:color w:val="auto"/>
          <w:spacing w:val="9"/>
          <w:sz w:val="23"/>
          <w:szCs w:val="23"/>
        </w:rPr>
        <w:t>公章</w:t>
      </w:r>
      <w:r>
        <w:rPr>
          <w:rFonts w:hint="eastAsia" w:asciiTheme="minorEastAsia" w:hAnsiTheme="minorEastAsia" w:eastAsiaTheme="minorEastAsia" w:cstheme="minorEastAsia"/>
          <w:b/>
          <w:bCs/>
          <w:color w:val="auto"/>
          <w:spacing w:val="8"/>
          <w:sz w:val="23"/>
          <w:szCs w:val="23"/>
        </w:rPr>
        <w:t>。</w:t>
      </w:r>
    </w:p>
    <w:p w14:paraId="0EED8BFE">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21077A4B">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11A137D5">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648F86F2">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0680DEFD">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490D90B8">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536CD138">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1D7F1842">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6A5B427B">
      <w:pPr>
        <w:pStyle w:val="27"/>
        <w:rPr>
          <w:rFonts w:hint="eastAsia" w:asciiTheme="minorEastAsia" w:hAnsiTheme="minorEastAsia" w:eastAsiaTheme="minorEastAsia" w:cstheme="minorEastAsia"/>
          <w:b/>
          <w:bCs/>
          <w:color w:val="auto"/>
          <w:kern w:val="0"/>
          <w:sz w:val="32"/>
          <w:szCs w:val="32"/>
          <w:shd w:val="clear" w:color="auto" w:fill="auto"/>
          <w:lang w:eastAsia="zh-CN"/>
        </w:rPr>
      </w:pPr>
    </w:p>
    <w:p w14:paraId="7BF40243">
      <w:pPr>
        <w:widowControl/>
        <w:numPr>
          <w:ilvl w:val="0"/>
          <w:numId w:val="0"/>
        </w:numPr>
        <w:ind w:left="1100" w:leftChars="0" w:right="0" w:rightChars="0"/>
        <w:jc w:val="both"/>
        <w:outlineLvl w:val="0"/>
        <w:rPr>
          <w:rFonts w:hint="eastAsia" w:asciiTheme="minorEastAsia" w:hAnsiTheme="minorEastAsia" w:eastAsiaTheme="minorEastAsia" w:cstheme="minorEastAsia"/>
          <w:b/>
          <w:bCs/>
          <w:color w:val="auto"/>
          <w:kern w:val="0"/>
          <w:sz w:val="32"/>
          <w:szCs w:val="32"/>
          <w:shd w:val="clear" w:color="auto" w:fill="auto"/>
        </w:rPr>
      </w:pPr>
      <w:r>
        <w:rPr>
          <w:rFonts w:hint="eastAsia" w:asciiTheme="minorEastAsia" w:hAnsiTheme="minorEastAsia" w:eastAsiaTheme="minorEastAsia" w:cstheme="minorEastAsia"/>
          <w:b/>
          <w:bCs/>
          <w:color w:val="auto"/>
          <w:kern w:val="0"/>
          <w:sz w:val="32"/>
          <w:szCs w:val="32"/>
          <w:shd w:val="clear" w:color="auto" w:fill="auto"/>
          <w:lang w:eastAsia="zh-CN"/>
        </w:rPr>
        <w:t>六、</w:t>
      </w:r>
      <w:r>
        <w:rPr>
          <w:rFonts w:hint="eastAsia" w:asciiTheme="minorEastAsia" w:hAnsiTheme="minorEastAsia" w:eastAsiaTheme="minorEastAsia" w:cstheme="minorEastAsia"/>
          <w:b/>
          <w:bCs/>
          <w:color w:val="auto"/>
          <w:kern w:val="0"/>
          <w:sz w:val="32"/>
          <w:szCs w:val="32"/>
          <w:shd w:val="clear" w:color="auto" w:fill="auto"/>
        </w:rPr>
        <w:t>政府采购</w:t>
      </w:r>
      <w:r>
        <w:rPr>
          <w:rFonts w:hint="eastAsia" w:asciiTheme="minorEastAsia" w:hAnsiTheme="minorEastAsia" w:eastAsiaTheme="minorEastAsia" w:cstheme="minorEastAsia"/>
          <w:b/>
          <w:bCs/>
          <w:color w:val="auto"/>
          <w:kern w:val="0"/>
          <w:sz w:val="32"/>
          <w:szCs w:val="32"/>
          <w:shd w:val="clear" w:color="auto" w:fill="auto"/>
          <w:lang w:eastAsia="zh-CN"/>
        </w:rPr>
        <w:t>投标人</w:t>
      </w:r>
      <w:r>
        <w:rPr>
          <w:rFonts w:hint="eastAsia" w:asciiTheme="minorEastAsia" w:hAnsiTheme="minorEastAsia" w:eastAsiaTheme="minorEastAsia" w:cstheme="minorEastAsia"/>
          <w:b/>
          <w:bCs/>
          <w:color w:val="auto"/>
          <w:kern w:val="0"/>
          <w:sz w:val="32"/>
          <w:szCs w:val="32"/>
          <w:shd w:val="clear" w:color="auto" w:fill="auto"/>
        </w:rPr>
        <w:t>拒绝政府采购领域商业贿赂承诺书</w:t>
      </w:r>
    </w:p>
    <w:p w14:paraId="75F14BD4">
      <w:pPr>
        <w:pStyle w:val="17"/>
        <w:numPr>
          <w:ilvl w:val="0"/>
          <w:numId w:val="0"/>
        </w:numPr>
        <w:ind w:right="0" w:rightChars="0"/>
        <w:rPr>
          <w:rFonts w:hint="eastAsia" w:asciiTheme="minorEastAsia" w:hAnsiTheme="minorEastAsia" w:eastAsiaTheme="minorEastAsia" w:cstheme="minorEastAsia"/>
          <w:color w:val="auto"/>
        </w:rPr>
      </w:pPr>
    </w:p>
    <w:p w14:paraId="0A05F8A9">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xml:space="preserve">为响应党中央、国务院关于治理政府采购领域商业贿赂行为的号召，我单位在此庄严承诺： </w:t>
      </w:r>
    </w:p>
    <w:p w14:paraId="1597C03E">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xml:space="preserve">1、在参与政府采购活动中遵纪守法、诚信经营、公平竞标。 </w:t>
      </w:r>
    </w:p>
    <w:p w14:paraId="72001C91">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xml:space="preserve">2、不向政府采购人、采购代理机构和政府采购评审专家进行任何形式的商业贿赂以谋取交易机会。 </w:t>
      </w:r>
    </w:p>
    <w:p w14:paraId="6C29690E">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xml:space="preserve">3、不向政府采购代理机构和采购人提供虚假资质文件或采用虚假应标方式参与政府采购市场竞争并谋取中标、成交。 </w:t>
      </w:r>
    </w:p>
    <w:p w14:paraId="5320A02A">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4、不采取“围标、陪标”等商业欺诈手段获得政府采购</w:t>
      </w:r>
      <w:r>
        <w:rPr>
          <w:rFonts w:hint="eastAsia" w:asciiTheme="minorEastAsia" w:hAnsiTheme="minorEastAsia" w:eastAsiaTheme="minorEastAsia" w:cstheme="minorEastAsia"/>
          <w:color w:val="auto"/>
          <w:kern w:val="0"/>
          <w:sz w:val="24"/>
          <w:shd w:val="clear" w:color="auto" w:fill="auto"/>
          <w:lang w:eastAsia="zh-CN"/>
        </w:rPr>
        <w:t>订单</w:t>
      </w:r>
      <w:r>
        <w:rPr>
          <w:rFonts w:hint="eastAsia" w:asciiTheme="minorEastAsia" w:hAnsiTheme="minorEastAsia" w:eastAsiaTheme="minorEastAsia" w:cstheme="minorEastAsia"/>
          <w:color w:val="auto"/>
          <w:kern w:val="0"/>
          <w:sz w:val="24"/>
          <w:shd w:val="clear" w:color="auto" w:fill="auto"/>
        </w:rPr>
        <w:t xml:space="preserve">。 </w:t>
      </w:r>
    </w:p>
    <w:p w14:paraId="270F3613">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5、不采取不正当手段</w:t>
      </w:r>
      <w:r>
        <w:rPr>
          <w:rFonts w:hint="eastAsia" w:asciiTheme="minorEastAsia" w:hAnsiTheme="minorEastAsia" w:eastAsiaTheme="minorEastAsia" w:cstheme="minorEastAsia"/>
          <w:color w:val="auto"/>
          <w:kern w:val="0"/>
          <w:sz w:val="24"/>
          <w:shd w:val="clear" w:color="auto" w:fill="auto"/>
          <w:lang w:eastAsia="zh-CN"/>
        </w:rPr>
        <w:t>诋毁</w:t>
      </w:r>
      <w:r>
        <w:rPr>
          <w:rFonts w:hint="eastAsia" w:asciiTheme="minorEastAsia" w:hAnsiTheme="minorEastAsia" w:eastAsiaTheme="minorEastAsia" w:cstheme="minorEastAsia"/>
          <w:color w:val="auto"/>
          <w:kern w:val="0"/>
          <w:sz w:val="24"/>
          <w:shd w:val="clear" w:color="auto" w:fill="auto"/>
        </w:rPr>
        <w:t>、排挤其他</w:t>
      </w:r>
      <w:r>
        <w:rPr>
          <w:rFonts w:hint="eastAsia" w:asciiTheme="minorEastAsia" w:hAnsiTheme="minorEastAsia" w:eastAsiaTheme="minorEastAsia" w:cstheme="minorEastAsia"/>
          <w:color w:val="auto"/>
          <w:sz w:val="24"/>
          <w:shd w:val="clear" w:color="auto" w:fill="auto"/>
          <w:lang w:eastAsia="zh-CN"/>
        </w:rPr>
        <w:t>投标人</w:t>
      </w:r>
      <w:r>
        <w:rPr>
          <w:rFonts w:hint="eastAsia" w:asciiTheme="minorEastAsia" w:hAnsiTheme="minorEastAsia" w:eastAsiaTheme="minorEastAsia" w:cstheme="minorEastAsia"/>
          <w:color w:val="auto"/>
          <w:kern w:val="0"/>
          <w:sz w:val="24"/>
          <w:shd w:val="clear" w:color="auto" w:fill="auto"/>
        </w:rPr>
        <w:t xml:space="preserve">。 </w:t>
      </w:r>
    </w:p>
    <w:p w14:paraId="053EB5F9">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6、</w:t>
      </w:r>
      <w:r>
        <w:rPr>
          <w:rFonts w:hint="eastAsia" w:asciiTheme="minorEastAsia" w:hAnsiTheme="minorEastAsia" w:eastAsiaTheme="minorEastAsia" w:cstheme="minorEastAsia"/>
          <w:color w:val="auto"/>
          <w:kern w:val="0"/>
          <w:sz w:val="24"/>
          <w:shd w:val="clear" w:color="auto" w:fill="auto"/>
          <w:lang w:eastAsia="zh-CN"/>
        </w:rPr>
        <w:t>不再提供</w:t>
      </w:r>
      <w:r>
        <w:rPr>
          <w:rFonts w:hint="eastAsia" w:asciiTheme="minorEastAsia" w:hAnsiTheme="minorEastAsia" w:eastAsiaTheme="minorEastAsia" w:cstheme="minorEastAsia"/>
          <w:color w:val="auto"/>
          <w:kern w:val="0"/>
          <w:sz w:val="24"/>
          <w:shd w:val="clear" w:color="auto" w:fill="auto"/>
        </w:rPr>
        <w:t xml:space="preserve">商品和服务时“偷梁换柱、以次充好”损害采购人的合法权益。 </w:t>
      </w:r>
    </w:p>
    <w:p w14:paraId="4D2EB304">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7、不与采购人、采购代理机构政府采购评审专家</w:t>
      </w:r>
      <w:r>
        <w:rPr>
          <w:rFonts w:hint="eastAsia" w:asciiTheme="minorEastAsia" w:hAnsiTheme="minorEastAsia" w:eastAsiaTheme="minorEastAsia" w:cstheme="minorEastAsia"/>
          <w:color w:val="auto"/>
          <w:kern w:val="0"/>
          <w:sz w:val="24"/>
          <w:shd w:val="clear" w:color="auto" w:fill="auto"/>
          <w:lang w:eastAsia="zh-CN"/>
        </w:rPr>
        <w:t>或其他</w:t>
      </w:r>
      <w:r>
        <w:rPr>
          <w:rFonts w:hint="eastAsia" w:asciiTheme="minorEastAsia" w:hAnsiTheme="minorEastAsia" w:eastAsiaTheme="minorEastAsia" w:cstheme="minorEastAsia"/>
          <w:color w:val="auto"/>
          <w:sz w:val="24"/>
          <w:shd w:val="clear" w:color="auto" w:fill="auto"/>
          <w:lang w:eastAsia="zh-CN"/>
        </w:rPr>
        <w:t>投标人</w:t>
      </w:r>
      <w:r>
        <w:rPr>
          <w:rFonts w:hint="eastAsia" w:asciiTheme="minorEastAsia" w:hAnsiTheme="minorEastAsia" w:eastAsiaTheme="minorEastAsia" w:cstheme="minorEastAsia"/>
          <w:color w:val="auto"/>
          <w:kern w:val="0"/>
          <w:sz w:val="24"/>
          <w:shd w:val="clear" w:color="auto" w:fill="auto"/>
        </w:rPr>
        <w:t xml:space="preserve">恶意串通，进行质疑和投诉，维护政府采购市场秩序。 </w:t>
      </w:r>
    </w:p>
    <w:p w14:paraId="0AF4A2E9">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xml:space="preserve">8、尊重和接受政府采购监督管理部门的监督和政府采购代理机构招标采购要求，承担因违约行为给采购人造成的损失。 </w:t>
      </w:r>
    </w:p>
    <w:p w14:paraId="594BB1E7">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xml:space="preserve">9、不发生其他有悖于政府采购公开、公平、公正和诚信原则的行为。 </w:t>
      </w:r>
    </w:p>
    <w:p w14:paraId="47525AFE">
      <w:pPr>
        <w:pStyle w:val="11"/>
        <w:rPr>
          <w:rFonts w:hint="eastAsia" w:asciiTheme="minorEastAsia" w:hAnsiTheme="minorEastAsia" w:eastAsiaTheme="minorEastAsia" w:cstheme="minorEastAsia"/>
          <w:color w:val="auto"/>
          <w:lang w:eastAsia="zh-CN"/>
        </w:rPr>
      </w:pPr>
    </w:p>
    <w:p w14:paraId="3227ACD3">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承诺单位：</w:t>
      </w:r>
      <w:r>
        <w:rPr>
          <w:rFonts w:hint="eastAsia" w:asciiTheme="minorEastAsia" w:hAnsiTheme="minorEastAsia" w:eastAsiaTheme="minorEastAsia" w:cstheme="minorEastAsia"/>
          <w:color w:val="auto"/>
          <w:kern w:val="0"/>
          <w:sz w:val="24"/>
          <w:u w:val="single"/>
          <w:shd w:val="clear" w:color="auto" w:fill="auto"/>
        </w:rPr>
        <w:t>　　                            　</w:t>
      </w:r>
      <w:r>
        <w:rPr>
          <w:rFonts w:hint="eastAsia" w:asciiTheme="minorEastAsia" w:hAnsiTheme="minorEastAsia" w:eastAsiaTheme="minorEastAsia" w:cstheme="minorEastAsia"/>
          <w:color w:val="auto"/>
          <w:kern w:val="0"/>
          <w:sz w:val="24"/>
          <w:shd w:val="clear" w:color="auto" w:fill="auto"/>
        </w:rPr>
        <w:t xml:space="preserve">（盖章） </w:t>
      </w:r>
    </w:p>
    <w:p w14:paraId="55E661BF">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全权代表：</w:t>
      </w:r>
      <w:r>
        <w:rPr>
          <w:rFonts w:hint="eastAsia" w:asciiTheme="minorEastAsia" w:hAnsiTheme="minorEastAsia" w:eastAsiaTheme="minorEastAsia" w:cstheme="minorEastAsia"/>
          <w:color w:val="auto"/>
          <w:kern w:val="0"/>
          <w:sz w:val="24"/>
          <w:u w:val="single"/>
          <w:shd w:val="clear" w:color="auto" w:fill="auto"/>
        </w:rPr>
        <w:t>　　　　　     　　　           　</w:t>
      </w:r>
      <w:r>
        <w:rPr>
          <w:rFonts w:hint="eastAsia" w:asciiTheme="minorEastAsia" w:hAnsiTheme="minorEastAsia" w:eastAsiaTheme="minorEastAsia" w:cstheme="minorEastAsia"/>
          <w:color w:val="auto"/>
          <w:kern w:val="0"/>
          <w:sz w:val="24"/>
          <w:shd w:val="clear" w:color="auto" w:fill="auto"/>
        </w:rPr>
        <w:t xml:space="preserve">（签字） </w:t>
      </w:r>
    </w:p>
    <w:p w14:paraId="436F8CF5">
      <w:pPr>
        <w:widowControl/>
        <w:spacing w:line="440" w:lineRule="exact"/>
        <w:ind w:firstLine="480" w:firstLineChars="2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地　　址：</w:t>
      </w:r>
      <w:r>
        <w:rPr>
          <w:rFonts w:hint="eastAsia" w:asciiTheme="minorEastAsia" w:hAnsiTheme="minorEastAsia" w:eastAsiaTheme="minorEastAsia" w:cstheme="minorEastAsia"/>
          <w:color w:val="auto"/>
          <w:kern w:val="0"/>
          <w:sz w:val="24"/>
          <w:u w:val="single"/>
          <w:shd w:val="clear" w:color="auto" w:fill="auto"/>
        </w:rPr>
        <w:t xml:space="preserve">                                  </w:t>
      </w:r>
    </w:p>
    <w:p w14:paraId="716C8E08">
      <w:pPr>
        <w:widowControl/>
        <w:spacing w:line="440" w:lineRule="exact"/>
        <w:ind w:firstLine="1200" w:firstLineChars="500"/>
        <w:jc w:val="left"/>
        <w:rPr>
          <w:rFonts w:hint="eastAsia" w:asciiTheme="minorEastAsia" w:hAnsiTheme="minorEastAsia" w:eastAsiaTheme="minorEastAsia" w:cstheme="minorEastAsia"/>
          <w:color w:val="auto"/>
          <w:kern w:val="0"/>
          <w:sz w:val="24"/>
          <w:u w:val="single"/>
          <w:shd w:val="clear" w:color="auto" w:fill="auto"/>
          <w:lang w:eastAsia="zh-CN"/>
        </w:rPr>
      </w:pPr>
      <w:r>
        <w:rPr>
          <w:rFonts w:hint="eastAsia" w:asciiTheme="minorEastAsia" w:hAnsiTheme="minorEastAsia" w:eastAsiaTheme="minorEastAsia" w:cstheme="minorEastAsia"/>
          <w:color w:val="auto"/>
          <w:kern w:val="0"/>
          <w:sz w:val="24"/>
          <w:shd w:val="clear" w:color="auto" w:fill="auto"/>
        </w:rPr>
        <w:t>邮    编：</w:t>
      </w:r>
      <w:r>
        <w:rPr>
          <w:rFonts w:hint="eastAsia" w:asciiTheme="minorEastAsia" w:hAnsiTheme="minorEastAsia" w:eastAsiaTheme="minorEastAsia" w:cstheme="minorEastAsia"/>
          <w:color w:val="auto"/>
          <w:kern w:val="0"/>
          <w:sz w:val="24"/>
          <w:u w:val="single"/>
          <w:shd w:val="clear" w:color="auto" w:fill="auto"/>
        </w:rPr>
        <w:t xml:space="preserve">　　                         　　 </w:t>
      </w:r>
    </w:p>
    <w:p w14:paraId="7563C8BC">
      <w:pPr>
        <w:widowControl/>
        <w:spacing w:line="440" w:lineRule="exact"/>
        <w:ind w:firstLine="720" w:firstLineChars="300"/>
        <w:jc w:val="left"/>
        <w:rPr>
          <w:rFonts w:hint="eastAsia" w:asciiTheme="minorEastAsia" w:hAnsiTheme="minorEastAsia" w:eastAsiaTheme="minorEastAsia" w:cstheme="minorEastAsia"/>
          <w:color w:val="auto"/>
          <w:kern w:val="0"/>
          <w:sz w:val="24"/>
          <w:u w:val="single"/>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电　　话：</w:t>
      </w:r>
      <w:r>
        <w:rPr>
          <w:rFonts w:hint="eastAsia" w:asciiTheme="minorEastAsia" w:hAnsiTheme="minorEastAsia" w:eastAsiaTheme="minorEastAsia" w:cstheme="minorEastAsia"/>
          <w:color w:val="auto"/>
          <w:kern w:val="0"/>
          <w:sz w:val="24"/>
          <w:u w:val="single"/>
          <w:shd w:val="clear" w:color="auto" w:fill="auto"/>
        </w:rPr>
        <w:t>　　　                　    　　　</w:t>
      </w:r>
    </w:p>
    <w:p w14:paraId="31368805">
      <w:pPr>
        <w:widowControl/>
        <w:spacing w:line="440" w:lineRule="exact"/>
        <w:ind w:firstLine="720" w:firstLineChars="300"/>
        <w:jc w:val="left"/>
        <w:rPr>
          <w:rFonts w:hint="eastAsia" w:asciiTheme="minorEastAsia" w:hAnsiTheme="minorEastAsia" w:eastAsiaTheme="minorEastAsia" w:cstheme="minorEastAsia"/>
          <w:color w:val="auto"/>
          <w:kern w:val="0"/>
          <w:sz w:val="24"/>
          <w:shd w:val="clear" w:color="auto" w:fill="auto"/>
        </w:rPr>
      </w:pPr>
      <w:r>
        <w:rPr>
          <w:rFonts w:hint="eastAsia" w:asciiTheme="minorEastAsia" w:hAnsiTheme="minorEastAsia" w:eastAsiaTheme="minorEastAsia" w:cstheme="minorEastAsia"/>
          <w:color w:val="auto"/>
          <w:kern w:val="0"/>
          <w:sz w:val="24"/>
          <w:shd w:val="clear" w:color="auto" w:fill="auto"/>
        </w:rPr>
        <w:t xml:space="preserve">　　　　　　　　　　　　　　      </w:t>
      </w:r>
    </w:p>
    <w:p w14:paraId="0F14454D">
      <w:pPr>
        <w:spacing w:after="312" w:afterLines="100" w:line="440" w:lineRule="exact"/>
        <w:jc w:val="center"/>
        <w:rPr>
          <w:rFonts w:hint="eastAsia" w:asciiTheme="minorEastAsia" w:hAnsiTheme="minorEastAsia" w:eastAsiaTheme="minorEastAsia" w:cstheme="minorEastAsia"/>
          <w:color w:val="auto"/>
          <w:kern w:val="0"/>
          <w:sz w:val="24"/>
          <w:shd w:val="clear" w:color="auto" w:fill="auto"/>
          <w:lang w:eastAsia="zh-CN"/>
        </w:rPr>
      </w:pPr>
      <w:r>
        <w:rPr>
          <w:rFonts w:hint="eastAsia" w:asciiTheme="minorEastAsia" w:hAnsiTheme="minorEastAsia" w:eastAsiaTheme="minorEastAsia" w:cstheme="minorEastAsia"/>
          <w:color w:val="auto"/>
          <w:kern w:val="0"/>
          <w:sz w:val="24"/>
          <w:shd w:val="clear" w:color="auto" w:fill="auto"/>
        </w:rPr>
        <w:t xml:space="preserve">  年 　 　月 　　 日</w:t>
      </w:r>
    </w:p>
    <w:p w14:paraId="1E782D22">
      <w:pPr>
        <w:pStyle w:val="11"/>
        <w:rPr>
          <w:rFonts w:hint="eastAsia" w:asciiTheme="minorEastAsia" w:hAnsiTheme="minorEastAsia" w:eastAsiaTheme="minorEastAsia" w:cstheme="minorEastAsia"/>
          <w:color w:val="auto"/>
          <w:lang w:eastAsia="zh-CN"/>
        </w:rPr>
      </w:pPr>
    </w:p>
    <w:p w14:paraId="34D5121E">
      <w:pPr>
        <w:pStyle w:val="3"/>
        <w:spacing w:before="54"/>
        <w:ind w:left="668" w:right="945"/>
        <w:jc w:val="center"/>
        <w:rPr>
          <w:rFonts w:hint="eastAsia" w:asciiTheme="minorEastAsia" w:hAnsiTheme="minorEastAsia" w:eastAsiaTheme="minorEastAsia" w:cstheme="minorEastAsia"/>
          <w:color w:val="auto"/>
        </w:rPr>
      </w:pPr>
    </w:p>
    <w:p w14:paraId="1E5483E3">
      <w:pPr>
        <w:rPr>
          <w:rFonts w:hint="eastAsia" w:asciiTheme="minorEastAsia" w:hAnsiTheme="minorEastAsia" w:eastAsiaTheme="minorEastAsia" w:cstheme="minorEastAsia"/>
          <w:color w:val="auto"/>
        </w:rPr>
      </w:pPr>
    </w:p>
    <w:p w14:paraId="1EDA112A">
      <w:pPr>
        <w:pStyle w:val="11"/>
        <w:rPr>
          <w:rFonts w:hint="eastAsia" w:asciiTheme="minorEastAsia" w:hAnsiTheme="minorEastAsia" w:eastAsiaTheme="minorEastAsia" w:cstheme="minorEastAsia"/>
          <w:color w:val="auto"/>
        </w:rPr>
      </w:pPr>
    </w:p>
    <w:p w14:paraId="5DBF4292">
      <w:pPr>
        <w:pStyle w:val="18"/>
        <w:rPr>
          <w:rFonts w:hint="eastAsia" w:asciiTheme="minorEastAsia" w:hAnsiTheme="minorEastAsia" w:eastAsiaTheme="minorEastAsia" w:cstheme="minorEastAsia"/>
          <w:color w:val="auto"/>
        </w:rPr>
      </w:pPr>
    </w:p>
    <w:p w14:paraId="49193BD8">
      <w:pPr>
        <w:pStyle w:val="18"/>
        <w:rPr>
          <w:rFonts w:hint="eastAsia" w:asciiTheme="minorEastAsia" w:hAnsiTheme="minorEastAsia" w:eastAsiaTheme="minorEastAsia" w:cstheme="minorEastAsia"/>
          <w:color w:val="auto"/>
        </w:rPr>
      </w:pPr>
    </w:p>
    <w:p w14:paraId="46EB1A58">
      <w:pPr>
        <w:pStyle w:val="18"/>
        <w:rPr>
          <w:rFonts w:hint="eastAsia" w:asciiTheme="minorEastAsia" w:hAnsiTheme="minorEastAsia" w:eastAsiaTheme="minorEastAsia" w:cstheme="minorEastAsia"/>
          <w:color w:val="auto"/>
        </w:rPr>
      </w:pPr>
    </w:p>
    <w:p w14:paraId="5E8DBD1B">
      <w:pPr>
        <w:pStyle w:val="18"/>
        <w:rPr>
          <w:rFonts w:hint="eastAsia" w:asciiTheme="minorEastAsia" w:hAnsiTheme="minorEastAsia" w:eastAsiaTheme="minorEastAsia" w:cstheme="minorEastAsia"/>
          <w:color w:val="auto"/>
        </w:rPr>
      </w:pPr>
    </w:p>
    <w:sectPr>
      <w:headerReference r:id="rId12" w:type="default"/>
      <w:footerReference r:id="rId13" w:type="default"/>
      <w:pgSz w:w="11910" w:h="16840"/>
      <w:pgMar w:top="1440" w:right="1080" w:bottom="1440" w:left="1080" w:header="720" w:footer="7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hruti"/>
    <w:panose1 w:val="020E0705020206020404"/>
    <w:charset w:val="00"/>
    <w:family w:val="swiss"/>
    <w:pitch w:val="default"/>
    <w:sig w:usb0="00000000" w:usb1="00000000" w:usb2="00000000" w:usb3="00000000" w:csb0="20000001" w:csb1="00000000"/>
  </w:font>
  <w:font w:name="Shruti">
    <w:panose1 w:val="020B0502040204020203"/>
    <w:charset w:val="00"/>
    <w:family w:val="auto"/>
    <w:pitch w:val="default"/>
    <w:sig w:usb0="00040003"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DA446">
    <w:pPr>
      <w:pStyle w:val="11"/>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0EEB9">
    <w:pPr>
      <w:pStyle w:val="15"/>
      <w:jc w:val="center"/>
    </w:pPr>
    <w:r>
      <w:rPr>
        <w:lang w:val="en-US"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46E1C0">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446E1C0">
                    <w:pPr>
                      <w:pStyle w:val="1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5FC0C">
    <w:pPr>
      <w:pStyle w:val="15"/>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8BB05">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8BB05">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7C789">
    <w:pPr>
      <w:spacing w:line="230" w:lineRule="auto"/>
      <w:ind w:left="3731"/>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9CD62">
                          <w:pPr>
                            <w:pStyle w:val="15"/>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39CD62">
                    <w:pPr>
                      <w:pStyle w:val="15"/>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AC9F8">
    <w:pPr>
      <w:spacing w:line="196" w:lineRule="auto"/>
      <w:ind w:left="4223"/>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5E730">
                          <w:pPr>
                            <w:pStyle w:val="15"/>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8C5E730">
                    <w:pPr>
                      <w:pStyle w:val="15"/>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77806">
    <w:pPr>
      <w:pStyle w:val="16"/>
      <w:pBdr>
        <w:bottom w:val="none" w:color="auto" w:sz="0" w:space="1"/>
      </w:pBdr>
      <w:jc w:val="both"/>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41767">
    <w:pPr>
      <w:pStyle w:val="16"/>
      <w:pBdr>
        <w:bottom w:val="none" w:color="auto" w:sz="0" w:space="1"/>
      </w:pBdr>
      <w:jc w:val="both"/>
      <w:rPr>
        <w:rFonts w:hint="eastAsia"/>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12823">
    <w:pPr>
      <w:pStyle w:val="16"/>
      <w:pBdr>
        <w:bottom w:val="none" w:color="auto" w:sz="0" w:space="1"/>
      </w:pBdr>
      <w:jc w:val="both"/>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5F528">
    <w:pPr>
      <w:pBdr>
        <w:bottom w:val="none" w:color="auto" w:sz="0" w:space="0"/>
      </w:pBdr>
      <w:spacing w:line="195" w:lineRule="auto"/>
      <w:ind w:left="510"/>
      <w:rPr>
        <w:rFonts w:ascii="宋体" w:hAnsi="宋体" w:eastAsia="宋体" w:cs="宋体"/>
        <w:sz w:val="17"/>
        <w:szCs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8"/>
      <w:numFmt w:val="decimal"/>
      <w:lvlText w:val="%1"/>
      <w:lvlJc w:val="left"/>
      <w:pPr>
        <w:ind w:left="552" w:hanging="303"/>
        <w:jc w:val="left"/>
      </w:pPr>
      <w:rPr>
        <w:rFonts w:hint="default"/>
        <w:lang w:val="zh-CN" w:eastAsia="zh-CN" w:bidi="zh-CN"/>
      </w:rPr>
    </w:lvl>
    <w:lvl w:ilvl="1" w:tentative="0">
      <w:start w:val="1"/>
      <w:numFmt w:val="decimal"/>
      <w:lvlText w:val="%1.%2"/>
      <w:lvlJc w:val="left"/>
      <w:pPr>
        <w:ind w:left="552" w:hanging="303"/>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2653" w:hanging="303"/>
      </w:pPr>
      <w:rPr>
        <w:rFonts w:hint="default"/>
        <w:lang w:val="zh-CN" w:eastAsia="zh-CN" w:bidi="zh-CN"/>
      </w:rPr>
    </w:lvl>
    <w:lvl w:ilvl="3" w:tentative="0">
      <w:start w:val="0"/>
      <w:numFmt w:val="bullet"/>
      <w:lvlText w:val="•"/>
      <w:lvlJc w:val="left"/>
      <w:pPr>
        <w:ind w:left="3699" w:hanging="303"/>
      </w:pPr>
      <w:rPr>
        <w:rFonts w:hint="default"/>
        <w:lang w:val="zh-CN" w:eastAsia="zh-CN" w:bidi="zh-CN"/>
      </w:rPr>
    </w:lvl>
    <w:lvl w:ilvl="4" w:tentative="0">
      <w:start w:val="0"/>
      <w:numFmt w:val="bullet"/>
      <w:lvlText w:val="•"/>
      <w:lvlJc w:val="left"/>
      <w:pPr>
        <w:ind w:left="4746" w:hanging="303"/>
      </w:pPr>
      <w:rPr>
        <w:rFonts w:hint="default"/>
        <w:lang w:val="zh-CN" w:eastAsia="zh-CN" w:bidi="zh-CN"/>
      </w:rPr>
    </w:lvl>
    <w:lvl w:ilvl="5" w:tentative="0">
      <w:start w:val="0"/>
      <w:numFmt w:val="bullet"/>
      <w:lvlText w:val="•"/>
      <w:lvlJc w:val="left"/>
      <w:pPr>
        <w:ind w:left="5793" w:hanging="303"/>
      </w:pPr>
      <w:rPr>
        <w:rFonts w:hint="default"/>
        <w:lang w:val="zh-CN" w:eastAsia="zh-CN" w:bidi="zh-CN"/>
      </w:rPr>
    </w:lvl>
    <w:lvl w:ilvl="6" w:tentative="0">
      <w:start w:val="0"/>
      <w:numFmt w:val="bullet"/>
      <w:lvlText w:val="•"/>
      <w:lvlJc w:val="left"/>
      <w:pPr>
        <w:ind w:left="6839" w:hanging="303"/>
      </w:pPr>
      <w:rPr>
        <w:rFonts w:hint="default"/>
        <w:lang w:val="zh-CN" w:eastAsia="zh-CN" w:bidi="zh-CN"/>
      </w:rPr>
    </w:lvl>
    <w:lvl w:ilvl="7" w:tentative="0">
      <w:start w:val="0"/>
      <w:numFmt w:val="bullet"/>
      <w:lvlText w:val="•"/>
      <w:lvlJc w:val="left"/>
      <w:pPr>
        <w:ind w:left="7886" w:hanging="303"/>
      </w:pPr>
      <w:rPr>
        <w:rFonts w:hint="default"/>
        <w:lang w:val="zh-CN" w:eastAsia="zh-CN" w:bidi="zh-CN"/>
      </w:rPr>
    </w:lvl>
    <w:lvl w:ilvl="8" w:tentative="0">
      <w:start w:val="0"/>
      <w:numFmt w:val="bullet"/>
      <w:lvlText w:val="•"/>
      <w:lvlJc w:val="left"/>
      <w:pPr>
        <w:ind w:left="8932" w:hanging="303"/>
      </w:pPr>
      <w:rPr>
        <w:rFonts w:hint="default"/>
        <w:lang w:val="zh-CN" w:eastAsia="zh-CN" w:bidi="zh-CN"/>
      </w:rPr>
    </w:lvl>
  </w:abstractNum>
  <w:abstractNum w:abstractNumId="1">
    <w:nsid w:val="9A1252DA"/>
    <w:multiLevelType w:val="singleLevel"/>
    <w:tmpl w:val="9A1252DA"/>
    <w:lvl w:ilvl="0" w:tentative="0">
      <w:start w:val="1"/>
      <w:numFmt w:val="chineseCounting"/>
      <w:lvlText w:val="第%1章"/>
      <w:lvlJc w:val="left"/>
      <w:rPr>
        <w:rFonts w:hint="eastAsia"/>
      </w:rPr>
    </w:lvl>
  </w:abstractNum>
  <w:abstractNum w:abstractNumId="2">
    <w:nsid w:val="B5E306ED"/>
    <w:multiLevelType w:val="multilevel"/>
    <w:tmpl w:val="B5E306ED"/>
    <w:lvl w:ilvl="0" w:tentative="0">
      <w:start w:val="2"/>
      <w:numFmt w:val="decimal"/>
      <w:lvlText w:val="%1"/>
      <w:lvlJc w:val="left"/>
      <w:pPr>
        <w:ind w:left="1333" w:hanging="301"/>
        <w:jc w:val="left"/>
      </w:pPr>
      <w:rPr>
        <w:rFonts w:hint="default"/>
        <w:lang w:val="zh-CN" w:eastAsia="zh-CN" w:bidi="zh-CN"/>
      </w:rPr>
    </w:lvl>
    <w:lvl w:ilvl="1" w:tentative="0">
      <w:start w:val="1"/>
      <w:numFmt w:val="decimal"/>
      <w:lvlText w:val="%1.%2"/>
      <w:lvlJc w:val="left"/>
      <w:pPr>
        <w:ind w:left="1333" w:hanging="301"/>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3277" w:hanging="301"/>
      </w:pPr>
      <w:rPr>
        <w:rFonts w:hint="default"/>
        <w:lang w:val="zh-CN" w:eastAsia="zh-CN" w:bidi="zh-CN"/>
      </w:rPr>
    </w:lvl>
    <w:lvl w:ilvl="3" w:tentative="0">
      <w:start w:val="0"/>
      <w:numFmt w:val="bullet"/>
      <w:lvlText w:val="•"/>
      <w:lvlJc w:val="left"/>
      <w:pPr>
        <w:ind w:left="4245" w:hanging="301"/>
      </w:pPr>
      <w:rPr>
        <w:rFonts w:hint="default"/>
        <w:lang w:val="zh-CN" w:eastAsia="zh-CN" w:bidi="zh-CN"/>
      </w:rPr>
    </w:lvl>
    <w:lvl w:ilvl="4" w:tentative="0">
      <w:start w:val="0"/>
      <w:numFmt w:val="bullet"/>
      <w:lvlText w:val="•"/>
      <w:lvlJc w:val="left"/>
      <w:pPr>
        <w:ind w:left="5214" w:hanging="301"/>
      </w:pPr>
      <w:rPr>
        <w:rFonts w:hint="default"/>
        <w:lang w:val="zh-CN" w:eastAsia="zh-CN" w:bidi="zh-CN"/>
      </w:rPr>
    </w:lvl>
    <w:lvl w:ilvl="5" w:tentative="0">
      <w:start w:val="0"/>
      <w:numFmt w:val="bullet"/>
      <w:lvlText w:val="•"/>
      <w:lvlJc w:val="left"/>
      <w:pPr>
        <w:ind w:left="6183" w:hanging="301"/>
      </w:pPr>
      <w:rPr>
        <w:rFonts w:hint="default"/>
        <w:lang w:val="zh-CN" w:eastAsia="zh-CN" w:bidi="zh-CN"/>
      </w:rPr>
    </w:lvl>
    <w:lvl w:ilvl="6" w:tentative="0">
      <w:start w:val="0"/>
      <w:numFmt w:val="bullet"/>
      <w:lvlText w:val="•"/>
      <w:lvlJc w:val="left"/>
      <w:pPr>
        <w:ind w:left="7151" w:hanging="301"/>
      </w:pPr>
      <w:rPr>
        <w:rFonts w:hint="default"/>
        <w:lang w:val="zh-CN" w:eastAsia="zh-CN" w:bidi="zh-CN"/>
      </w:rPr>
    </w:lvl>
    <w:lvl w:ilvl="7" w:tentative="0">
      <w:start w:val="0"/>
      <w:numFmt w:val="bullet"/>
      <w:lvlText w:val="•"/>
      <w:lvlJc w:val="left"/>
      <w:pPr>
        <w:ind w:left="8120" w:hanging="301"/>
      </w:pPr>
      <w:rPr>
        <w:rFonts w:hint="default"/>
        <w:lang w:val="zh-CN" w:eastAsia="zh-CN" w:bidi="zh-CN"/>
      </w:rPr>
    </w:lvl>
    <w:lvl w:ilvl="8" w:tentative="0">
      <w:start w:val="0"/>
      <w:numFmt w:val="bullet"/>
      <w:lvlText w:val="•"/>
      <w:lvlJc w:val="left"/>
      <w:pPr>
        <w:ind w:left="9088" w:hanging="301"/>
      </w:pPr>
      <w:rPr>
        <w:rFonts w:hint="default"/>
        <w:lang w:val="zh-CN" w:eastAsia="zh-CN" w:bidi="zh-CN"/>
      </w:rPr>
    </w:lvl>
  </w:abstractNum>
  <w:abstractNum w:abstractNumId="3">
    <w:nsid w:val="BF205925"/>
    <w:multiLevelType w:val="multilevel"/>
    <w:tmpl w:val="BF205925"/>
    <w:lvl w:ilvl="0" w:tentative="0">
      <w:start w:val="7"/>
      <w:numFmt w:val="decimal"/>
      <w:lvlText w:val="%1"/>
      <w:lvlJc w:val="left"/>
      <w:pPr>
        <w:ind w:left="1212" w:hanging="180"/>
        <w:jc w:val="left"/>
      </w:pPr>
      <w:rPr>
        <w:rFonts w:hint="default" w:ascii="宋体" w:hAnsi="宋体" w:eastAsia="宋体" w:cs="宋体"/>
        <w:w w:val="100"/>
        <w:sz w:val="24"/>
        <w:szCs w:val="24"/>
        <w:lang w:val="zh-CN" w:eastAsia="zh-CN" w:bidi="zh-CN"/>
      </w:rPr>
    </w:lvl>
    <w:lvl w:ilvl="1" w:tentative="0">
      <w:start w:val="1"/>
      <w:numFmt w:val="decimal"/>
      <w:lvlText w:val="%1.%2"/>
      <w:lvlJc w:val="left"/>
      <w:pPr>
        <w:ind w:left="103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309" w:hanging="420"/>
      </w:pPr>
      <w:rPr>
        <w:rFonts w:hint="default"/>
        <w:lang w:val="zh-CN" w:eastAsia="zh-CN" w:bidi="zh-CN"/>
      </w:rPr>
    </w:lvl>
    <w:lvl w:ilvl="3" w:tentative="0">
      <w:start w:val="0"/>
      <w:numFmt w:val="bullet"/>
      <w:lvlText w:val="•"/>
      <w:lvlJc w:val="left"/>
      <w:pPr>
        <w:ind w:left="3399" w:hanging="420"/>
      </w:pPr>
      <w:rPr>
        <w:rFonts w:hint="default"/>
        <w:lang w:val="zh-CN" w:eastAsia="zh-CN" w:bidi="zh-CN"/>
      </w:rPr>
    </w:lvl>
    <w:lvl w:ilvl="4" w:tentative="0">
      <w:start w:val="0"/>
      <w:numFmt w:val="bullet"/>
      <w:lvlText w:val="•"/>
      <w:lvlJc w:val="left"/>
      <w:pPr>
        <w:ind w:left="4488" w:hanging="420"/>
      </w:pPr>
      <w:rPr>
        <w:rFonts w:hint="default"/>
        <w:lang w:val="zh-CN" w:eastAsia="zh-CN" w:bidi="zh-CN"/>
      </w:rPr>
    </w:lvl>
    <w:lvl w:ilvl="5" w:tentative="0">
      <w:start w:val="0"/>
      <w:numFmt w:val="bullet"/>
      <w:lvlText w:val="•"/>
      <w:lvlJc w:val="left"/>
      <w:pPr>
        <w:ind w:left="5578" w:hanging="420"/>
      </w:pPr>
      <w:rPr>
        <w:rFonts w:hint="default"/>
        <w:lang w:val="zh-CN" w:eastAsia="zh-CN" w:bidi="zh-CN"/>
      </w:rPr>
    </w:lvl>
    <w:lvl w:ilvl="6" w:tentative="0">
      <w:start w:val="0"/>
      <w:numFmt w:val="bullet"/>
      <w:lvlText w:val="•"/>
      <w:lvlJc w:val="left"/>
      <w:pPr>
        <w:ind w:left="6667" w:hanging="420"/>
      </w:pPr>
      <w:rPr>
        <w:rFonts w:hint="default"/>
        <w:lang w:val="zh-CN" w:eastAsia="zh-CN" w:bidi="zh-CN"/>
      </w:rPr>
    </w:lvl>
    <w:lvl w:ilvl="7" w:tentative="0">
      <w:start w:val="0"/>
      <w:numFmt w:val="bullet"/>
      <w:lvlText w:val="•"/>
      <w:lvlJc w:val="left"/>
      <w:pPr>
        <w:ind w:left="7757" w:hanging="420"/>
      </w:pPr>
      <w:rPr>
        <w:rFonts w:hint="default"/>
        <w:lang w:val="zh-CN" w:eastAsia="zh-CN" w:bidi="zh-CN"/>
      </w:rPr>
    </w:lvl>
    <w:lvl w:ilvl="8" w:tentative="0">
      <w:start w:val="0"/>
      <w:numFmt w:val="bullet"/>
      <w:lvlText w:val="•"/>
      <w:lvlJc w:val="left"/>
      <w:pPr>
        <w:ind w:left="8846" w:hanging="420"/>
      </w:pPr>
      <w:rPr>
        <w:rFonts w:hint="default"/>
        <w:lang w:val="zh-CN" w:eastAsia="zh-CN" w:bidi="zh-CN"/>
      </w:rPr>
    </w:lvl>
  </w:abstractNum>
  <w:abstractNum w:abstractNumId="4">
    <w:nsid w:val="C8879AEF"/>
    <w:multiLevelType w:val="multilevel"/>
    <w:tmpl w:val="C8879AEF"/>
    <w:lvl w:ilvl="0" w:tentative="0">
      <w:start w:val="3"/>
      <w:numFmt w:val="decimal"/>
      <w:lvlText w:val="%1"/>
      <w:lvlJc w:val="left"/>
      <w:pPr>
        <w:ind w:left="1333" w:hanging="301"/>
        <w:jc w:val="left"/>
      </w:pPr>
      <w:rPr>
        <w:rFonts w:hint="default"/>
        <w:lang w:val="zh-CN" w:eastAsia="zh-CN" w:bidi="zh-CN"/>
      </w:rPr>
    </w:lvl>
    <w:lvl w:ilvl="1" w:tentative="0">
      <w:start w:val="1"/>
      <w:numFmt w:val="decimal"/>
      <w:lvlText w:val="%1.%2"/>
      <w:lvlJc w:val="left"/>
      <w:pPr>
        <w:ind w:left="1333" w:hanging="301"/>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3277" w:hanging="301"/>
      </w:pPr>
      <w:rPr>
        <w:rFonts w:hint="default"/>
        <w:lang w:val="zh-CN" w:eastAsia="zh-CN" w:bidi="zh-CN"/>
      </w:rPr>
    </w:lvl>
    <w:lvl w:ilvl="3" w:tentative="0">
      <w:start w:val="0"/>
      <w:numFmt w:val="bullet"/>
      <w:lvlText w:val="•"/>
      <w:lvlJc w:val="left"/>
      <w:pPr>
        <w:ind w:left="4245" w:hanging="301"/>
      </w:pPr>
      <w:rPr>
        <w:rFonts w:hint="default"/>
        <w:lang w:val="zh-CN" w:eastAsia="zh-CN" w:bidi="zh-CN"/>
      </w:rPr>
    </w:lvl>
    <w:lvl w:ilvl="4" w:tentative="0">
      <w:start w:val="0"/>
      <w:numFmt w:val="bullet"/>
      <w:lvlText w:val="•"/>
      <w:lvlJc w:val="left"/>
      <w:pPr>
        <w:ind w:left="5214" w:hanging="301"/>
      </w:pPr>
      <w:rPr>
        <w:rFonts w:hint="default"/>
        <w:lang w:val="zh-CN" w:eastAsia="zh-CN" w:bidi="zh-CN"/>
      </w:rPr>
    </w:lvl>
    <w:lvl w:ilvl="5" w:tentative="0">
      <w:start w:val="0"/>
      <w:numFmt w:val="bullet"/>
      <w:lvlText w:val="•"/>
      <w:lvlJc w:val="left"/>
      <w:pPr>
        <w:ind w:left="6183" w:hanging="301"/>
      </w:pPr>
      <w:rPr>
        <w:rFonts w:hint="default"/>
        <w:lang w:val="zh-CN" w:eastAsia="zh-CN" w:bidi="zh-CN"/>
      </w:rPr>
    </w:lvl>
    <w:lvl w:ilvl="6" w:tentative="0">
      <w:start w:val="0"/>
      <w:numFmt w:val="bullet"/>
      <w:lvlText w:val="•"/>
      <w:lvlJc w:val="left"/>
      <w:pPr>
        <w:ind w:left="7151" w:hanging="301"/>
      </w:pPr>
      <w:rPr>
        <w:rFonts w:hint="default"/>
        <w:lang w:val="zh-CN" w:eastAsia="zh-CN" w:bidi="zh-CN"/>
      </w:rPr>
    </w:lvl>
    <w:lvl w:ilvl="7" w:tentative="0">
      <w:start w:val="0"/>
      <w:numFmt w:val="bullet"/>
      <w:lvlText w:val="•"/>
      <w:lvlJc w:val="left"/>
      <w:pPr>
        <w:ind w:left="8120" w:hanging="301"/>
      </w:pPr>
      <w:rPr>
        <w:rFonts w:hint="default"/>
        <w:lang w:val="zh-CN" w:eastAsia="zh-CN" w:bidi="zh-CN"/>
      </w:rPr>
    </w:lvl>
    <w:lvl w:ilvl="8" w:tentative="0">
      <w:start w:val="0"/>
      <w:numFmt w:val="bullet"/>
      <w:lvlText w:val="•"/>
      <w:lvlJc w:val="left"/>
      <w:pPr>
        <w:ind w:left="9088" w:hanging="301"/>
      </w:pPr>
      <w:rPr>
        <w:rFonts w:hint="default"/>
        <w:lang w:val="zh-CN" w:eastAsia="zh-CN" w:bidi="zh-CN"/>
      </w:rPr>
    </w:lvl>
  </w:abstractNum>
  <w:abstractNum w:abstractNumId="5">
    <w:nsid w:val="CA1A1EDF"/>
    <w:multiLevelType w:val="singleLevel"/>
    <w:tmpl w:val="CA1A1EDF"/>
    <w:lvl w:ilvl="0" w:tentative="0">
      <w:start w:val="1"/>
      <w:numFmt w:val="decimal"/>
      <w:suff w:val="nothing"/>
      <w:lvlText w:val="%1、"/>
      <w:lvlJc w:val="left"/>
      <w:pPr>
        <w:ind w:left="240" w:leftChars="0" w:firstLine="0" w:firstLineChars="0"/>
      </w:pPr>
    </w:lvl>
  </w:abstractNum>
  <w:abstractNum w:abstractNumId="6">
    <w:nsid w:val="CF092B84"/>
    <w:multiLevelType w:val="multilevel"/>
    <w:tmpl w:val="CF092B84"/>
    <w:lvl w:ilvl="0" w:tentative="0">
      <w:start w:val="1"/>
      <w:numFmt w:val="decimal"/>
      <w:lvlText w:val="%1"/>
      <w:lvlJc w:val="left"/>
      <w:pPr>
        <w:ind w:left="1485" w:hanging="361"/>
        <w:jc w:val="left"/>
      </w:pPr>
      <w:rPr>
        <w:rFonts w:hint="default"/>
        <w:lang w:val="zh-CN" w:eastAsia="zh-CN" w:bidi="zh-CN"/>
      </w:rPr>
    </w:lvl>
    <w:lvl w:ilvl="1" w:tentative="0">
      <w:start w:val="1"/>
      <w:numFmt w:val="decimal"/>
      <w:lvlText w:val="%1.%2"/>
      <w:lvlJc w:val="left"/>
      <w:pPr>
        <w:ind w:left="1485" w:hanging="361"/>
        <w:jc w:val="left"/>
      </w:pPr>
      <w:rPr>
        <w:rFonts w:hint="default" w:ascii="宋体" w:hAnsi="宋体" w:eastAsia="宋体" w:cs="宋体"/>
        <w:w w:val="100"/>
        <w:sz w:val="22"/>
        <w:szCs w:val="22"/>
        <w:lang w:val="zh-CN" w:eastAsia="zh-CN" w:bidi="zh-CN"/>
      </w:rPr>
    </w:lvl>
    <w:lvl w:ilvl="2" w:tentative="0">
      <w:start w:val="0"/>
      <w:numFmt w:val="bullet"/>
      <w:lvlText w:val="•"/>
      <w:lvlJc w:val="left"/>
      <w:pPr>
        <w:ind w:left="3389" w:hanging="361"/>
      </w:pPr>
      <w:rPr>
        <w:rFonts w:hint="default"/>
        <w:lang w:val="zh-CN" w:eastAsia="zh-CN" w:bidi="zh-CN"/>
      </w:rPr>
    </w:lvl>
    <w:lvl w:ilvl="3" w:tentative="0">
      <w:start w:val="0"/>
      <w:numFmt w:val="bullet"/>
      <w:lvlText w:val="•"/>
      <w:lvlJc w:val="left"/>
      <w:pPr>
        <w:ind w:left="4343" w:hanging="361"/>
      </w:pPr>
      <w:rPr>
        <w:rFonts w:hint="default"/>
        <w:lang w:val="zh-CN" w:eastAsia="zh-CN" w:bidi="zh-CN"/>
      </w:rPr>
    </w:lvl>
    <w:lvl w:ilvl="4" w:tentative="0">
      <w:start w:val="0"/>
      <w:numFmt w:val="bullet"/>
      <w:lvlText w:val="•"/>
      <w:lvlJc w:val="left"/>
      <w:pPr>
        <w:ind w:left="5298" w:hanging="361"/>
      </w:pPr>
      <w:rPr>
        <w:rFonts w:hint="default"/>
        <w:lang w:val="zh-CN" w:eastAsia="zh-CN" w:bidi="zh-CN"/>
      </w:rPr>
    </w:lvl>
    <w:lvl w:ilvl="5" w:tentative="0">
      <w:start w:val="0"/>
      <w:numFmt w:val="bullet"/>
      <w:lvlText w:val="•"/>
      <w:lvlJc w:val="left"/>
      <w:pPr>
        <w:ind w:left="6253" w:hanging="361"/>
      </w:pPr>
      <w:rPr>
        <w:rFonts w:hint="default"/>
        <w:lang w:val="zh-CN" w:eastAsia="zh-CN" w:bidi="zh-CN"/>
      </w:rPr>
    </w:lvl>
    <w:lvl w:ilvl="6" w:tentative="0">
      <w:start w:val="0"/>
      <w:numFmt w:val="bullet"/>
      <w:lvlText w:val="•"/>
      <w:lvlJc w:val="left"/>
      <w:pPr>
        <w:ind w:left="7207" w:hanging="361"/>
      </w:pPr>
      <w:rPr>
        <w:rFonts w:hint="default"/>
        <w:lang w:val="zh-CN" w:eastAsia="zh-CN" w:bidi="zh-CN"/>
      </w:rPr>
    </w:lvl>
    <w:lvl w:ilvl="7" w:tentative="0">
      <w:start w:val="0"/>
      <w:numFmt w:val="bullet"/>
      <w:lvlText w:val="•"/>
      <w:lvlJc w:val="left"/>
      <w:pPr>
        <w:ind w:left="8162" w:hanging="361"/>
      </w:pPr>
      <w:rPr>
        <w:rFonts w:hint="default"/>
        <w:lang w:val="zh-CN" w:eastAsia="zh-CN" w:bidi="zh-CN"/>
      </w:rPr>
    </w:lvl>
    <w:lvl w:ilvl="8" w:tentative="0">
      <w:start w:val="0"/>
      <w:numFmt w:val="bullet"/>
      <w:lvlText w:val="•"/>
      <w:lvlJc w:val="left"/>
      <w:pPr>
        <w:ind w:left="9116" w:hanging="361"/>
      </w:pPr>
      <w:rPr>
        <w:rFonts w:hint="default"/>
        <w:lang w:val="zh-CN" w:eastAsia="zh-CN" w:bidi="zh-CN"/>
      </w:rPr>
    </w:lvl>
  </w:abstractNum>
  <w:abstractNum w:abstractNumId="7">
    <w:nsid w:val="DCBA6B53"/>
    <w:multiLevelType w:val="multilevel"/>
    <w:tmpl w:val="DCBA6B53"/>
    <w:lvl w:ilvl="0" w:tentative="0">
      <w:start w:val="1"/>
      <w:numFmt w:val="decimal"/>
      <w:lvlText w:val="%1"/>
      <w:lvlJc w:val="left"/>
      <w:pPr>
        <w:ind w:left="552" w:hanging="301"/>
        <w:jc w:val="left"/>
      </w:pPr>
      <w:rPr>
        <w:rFonts w:hint="default"/>
        <w:lang w:val="zh-CN" w:eastAsia="zh-CN" w:bidi="zh-CN"/>
      </w:rPr>
    </w:lvl>
    <w:lvl w:ilvl="1" w:tentative="0">
      <w:start w:val="1"/>
      <w:numFmt w:val="decimal"/>
      <w:lvlText w:val="%1.%2"/>
      <w:lvlJc w:val="left"/>
      <w:pPr>
        <w:ind w:left="552" w:hanging="301"/>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2653" w:hanging="301"/>
      </w:pPr>
      <w:rPr>
        <w:rFonts w:hint="default"/>
        <w:lang w:val="zh-CN" w:eastAsia="zh-CN" w:bidi="zh-CN"/>
      </w:rPr>
    </w:lvl>
    <w:lvl w:ilvl="3" w:tentative="0">
      <w:start w:val="0"/>
      <w:numFmt w:val="bullet"/>
      <w:lvlText w:val="•"/>
      <w:lvlJc w:val="left"/>
      <w:pPr>
        <w:ind w:left="3699" w:hanging="301"/>
      </w:pPr>
      <w:rPr>
        <w:rFonts w:hint="default"/>
        <w:lang w:val="zh-CN" w:eastAsia="zh-CN" w:bidi="zh-CN"/>
      </w:rPr>
    </w:lvl>
    <w:lvl w:ilvl="4" w:tentative="0">
      <w:start w:val="0"/>
      <w:numFmt w:val="bullet"/>
      <w:lvlText w:val="•"/>
      <w:lvlJc w:val="left"/>
      <w:pPr>
        <w:ind w:left="4746" w:hanging="301"/>
      </w:pPr>
      <w:rPr>
        <w:rFonts w:hint="default"/>
        <w:lang w:val="zh-CN" w:eastAsia="zh-CN" w:bidi="zh-CN"/>
      </w:rPr>
    </w:lvl>
    <w:lvl w:ilvl="5" w:tentative="0">
      <w:start w:val="0"/>
      <w:numFmt w:val="bullet"/>
      <w:lvlText w:val="•"/>
      <w:lvlJc w:val="left"/>
      <w:pPr>
        <w:ind w:left="5793" w:hanging="301"/>
      </w:pPr>
      <w:rPr>
        <w:rFonts w:hint="default"/>
        <w:lang w:val="zh-CN" w:eastAsia="zh-CN" w:bidi="zh-CN"/>
      </w:rPr>
    </w:lvl>
    <w:lvl w:ilvl="6" w:tentative="0">
      <w:start w:val="0"/>
      <w:numFmt w:val="bullet"/>
      <w:lvlText w:val="•"/>
      <w:lvlJc w:val="left"/>
      <w:pPr>
        <w:ind w:left="6839" w:hanging="301"/>
      </w:pPr>
      <w:rPr>
        <w:rFonts w:hint="default"/>
        <w:lang w:val="zh-CN" w:eastAsia="zh-CN" w:bidi="zh-CN"/>
      </w:rPr>
    </w:lvl>
    <w:lvl w:ilvl="7" w:tentative="0">
      <w:start w:val="0"/>
      <w:numFmt w:val="bullet"/>
      <w:lvlText w:val="•"/>
      <w:lvlJc w:val="left"/>
      <w:pPr>
        <w:ind w:left="7886" w:hanging="301"/>
      </w:pPr>
      <w:rPr>
        <w:rFonts w:hint="default"/>
        <w:lang w:val="zh-CN" w:eastAsia="zh-CN" w:bidi="zh-CN"/>
      </w:rPr>
    </w:lvl>
    <w:lvl w:ilvl="8" w:tentative="0">
      <w:start w:val="0"/>
      <w:numFmt w:val="bullet"/>
      <w:lvlText w:val="•"/>
      <w:lvlJc w:val="left"/>
      <w:pPr>
        <w:ind w:left="8932" w:hanging="301"/>
      </w:pPr>
      <w:rPr>
        <w:rFonts w:hint="default"/>
        <w:lang w:val="zh-CN" w:eastAsia="zh-CN" w:bidi="zh-CN"/>
      </w:rPr>
    </w:lvl>
  </w:abstractNum>
  <w:abstractNum w:abstractNumId="8">
    <w:nsid w:val="EFE6F393"/>
    <w:multiLevelType w:val="singleLevel"/>
    <w:tmpl w:val="EFE6F393"/>
    <w:lvl w:ilvl="0" w:tentative="0">
      <w:start w:val="2"/>
      <w:numFmt w:val="decimal"/>
      <w:suff w:val="space"/>
      <w:lvlText w:val="%1、"/>
      <w:lvlJc w:val="left"/>
    </w:lvl>
  </w:abstractNum>
  <w:abstractNum w:abstractNumId="9">
    <w:nsid w:val="F5087FE9"/>
    <w:multiLevelType w:val="singleLevel"/>
    <w:tmpl w:val="F5087FE9"/>
    <w:lvl w:ilvl="0" w:tentative="0">
      <w:start w:val="1"/>
      <w:numFmt w:val="chineseCounting"/>
      <w:suff w:val="space"/>
      <w:lvlText w:val="%1、"/>
      <w:lvlJc w:val="left"/>
      <w:rPr>
        <w:rFonts w:hint="eastAsia"/>
      </w:rPr>
    </w:lvl>
  </w:abstractNum>
  <w:abstractNum w:abstractNumId="10">
    <w:nsid w:val="F6C1BCC3"/>
    <w:multiLevelType w:val="singleLevel"/>
    <w:tmpl w:val="F6C1BCC3"/>
    <w:lvl w:ilvl="0" w:tentative="0">
      <w:start w:val="1"/>
      <w:numFmt w:val="chineseCounting"/>
      <w:suff w:val="nothing"/>
      <w:lvlText w:val="%1、"/>
      <w:lvlJc w:val="left"/>
      <w:rPr>
        <w:rFonts w:hint="eastAsia"/>
      </w:rPr>
    </w:lvl>
  </w:abstractNum>
  <w:abstractNum w:abstractNumId="11">
    <w:nsid w:val="0053208E"/>
    <w:multiLevelType w:val="multilevel"/>
    <w:tmpl w:val="0053208E"/>
    <w:lvl w:ilvl="0" w:tentative="0">
      <w:start w:val="3"/>
      <w:numFmt w:val="decimal"/>
      <w:lvlText w:val="（%1）"/>
      <w:lvlJc w:val="left"/>
      <w:pPr>
        <w:ind w:left="552" w:hanging="544"/>
        <w:jc w:val="left"/>
      </w:pPr>
      <w:rPr>
        <w:rFonts w:hint="default" w:ascii="微软雅黑" w:hAnsi="微软雅黑" w:eastAsia="微软雅黑" w:cs="微软雅黑"/>
        <w:color w:val="333333"/>
        <w:spacing w:val="-39"/>
        <w:w w:val="99"/>
        <w:sz w:val="19"/>
        <w:szCs w:val="19"/>
        <w:lang w:val="zh-CN" w:eastAsia="zh-CN" w:bidi="zh-CN"/>
      </w:rPr>
    </w:lvl>
    <w:lvl w:ilvl="1" w:tentative="0">
      <w:start w:val="1"/>
      <w:numFmt w:val="decimal"/>
      <w:lvlText w:val="%2."/>
      <w:lvlJc w:val="left"/>
      <w:pPr>
        <w:ind w:left="1393" w:hanging="36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2.%3"/>
      <w:lvlJc w:val="left"/>
      <w:pPr>
        <w:ind w:left="1392" w:hanging="360"/>
        <w:jc w:val="left"/>
      </w:pPr>
      <w:rPr>
        <w:rFonts w:hint="default" w:ascii="Times New Roman" w:hAnsi="Times New Roman" w:eastAsia="Times New Roman" w:cs="Times New Roman"/>
        <w:w w:val="100"/>
        <w:sz w:val="24"/>
        <w:szCs w:val="24"/>
        <w:lang w:val="zh-CN" w:eastAsia="zh-CN" w:bidi="zh-CN"/>
      </w:rPr>
    </w:lvl>
    <w:lvl w:ilvl="3" w:tentative="0">
      <w:start w:val="0"/>
      <w:numFmt w:val="bullet"/>
      <w:lvlText w:val="•"/>
      <w:lvlJc w:val="left"/>
      <w:pPr>
        <w:ind w:left="3539" w:hanging="360"/>
      </w:pPr>
      <w:rPr>
        <w:rFonts w:hint="default"/>
        <w:lang w:val="zh-CN" w:eastAsia="zh-CN" w:bidi="zh-CN"/>
      </w:rPr>
    </w:lvl>
    <w:lvl w:ilvl="4" w:tentative="0">
      <w:start w:val="0"/>
      <w:numFmt w:val="bullet"/>
      <w:lvlText w:val="•"/>
      <w:lvlJc w:val="left"/>
      <w:pPr>
        <w:ind w:left="4608" w:hanging="360"/>
      </w:pPr>
      <w:rPr>
        <w:rFonts w:hint="default"/>
        <w:lang w:val="zh-CN" w:eastAsia="zh-CN" w:bidi="zh-CN"/>
      </w:rPr>
    </w:lvl>
    <w:lvl w:ilvl="5" w:tentative="0">
      <w:start w:val="0"/>
      <w:numFmt w:val="bullet"/>
      <w:lvlText w:val="•"/>
      <w:lvlJc w:val="left"/>
      <w:pPr>
        <w:ind w:left="5678" w:hanging="360"/>
      </w:pPr>
      <w:rPr>
        <w:rFonts w:hint="default"/>
        <w:lang w:val="zh-CN" w:eastAsia="zh-CN" w:bidi="zh-CN"/>
      </w:rPr>
    </w:lvl>
    <w:lvl w:ilvl="6" w:tentative="0">
      <w:start w:val="0"/>
      <w:numFmt w:val="bullet"/>
      <w:lvlText w:val="•"/>
      <w:lvlJc w:val="left"/>
      <w:pPr>
        <w:ind w:left="6747" w:hanging="360"/>
      </w:pPr>
      <w:rPr>
        <w:rFonts w:hint="default"/>
        <w:lang w:val="zh-CN" w:eastAsia="zh-CN" w:bidi="zh-CN"/>
      </w:rPr>
    </w:lvl>
    <w:lvl w:ilvl="7" w:tentative="0">
      <w:start w:val="0"/>
      <w:numFmt w:val="bullet"/>
      <w:lvlText w:val="•"/>
      <w:lvlJc w:val="left"/>
      <w:pPr>
        <w:ind w:left="7817" w:hanging="360"/>
      </w:pPr>
      <w:rPr>
        <w:rFonts w:hint="default"/>
        <w:lang w:val="zh-CN" w:eastAsia="zh-CN" w:bidi="zh-CN"/>
      </w:rPr>
    </w:lvl>
    <w:lvl w:ilvl="8" w:tentative="0">
      <w:start w:val="0"/>
      <w:numFmt w:val="bullet"/>
      <w:lvlText w:val="•"/>
      <w:lvlJc w:val="left"/>
      <w:pPr>
        <w:ind w:left="8886" w:hanging="360"/>
      </w:pPr>
      <w:rPr>
        <w:rFonts w:hint="default"/>
        <w:lang w:val="zh-CN" w:eastAsia="zh-CN" w:bidi="zh-CN"/>
      </w:rPr>
    </w:lvl>
  </w:abstractNum>
  <w:abstractNum w:abstractNumId="12">
    <w:nsid w:val="0248C179"/>
    <w:multiLevelType w:val="multilevel"/>
    <w:tmpl w:val="0248C179"/>
    <w:lvl w:ilvl="0" w:tentative="0">
      <w:start w:val="6"/>
      <w:numFmt w:val="decimal"/>
      <w:lvlText w:val="%1"/>
      <w:lvlJc w:val="left"/>
      <w:pPr>
        <w:ind w:left="552" w:hanging="303"/>
        <w:jc w:val="left"/>
      </w:pPr>
      <w:rPr>
        <w:rFonts w:hint="default"/>
        <w:lang w:val="zh-CN" w:eastAsia="zh-CN" w:bidi="zh-CN"/>
      </w:rPr>
    </w:lvl>
    <w:lvl w:ilvl="1" w:tentative="0">
      <w:start w:val="1"/>
      <w:numFmt w:val="decimal"/>
      <w:lvlText w:val="%1.%2"/>
      <w:lvlJc w:val="left"/>
      <w:pPr>
        <w:ind w:left="552" w:hanging="303"/>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2653" w:hanging="303"/>
      </w:pPr>
      <w:rPr>
        <w:rFonts w:hint="default"/>
        <w:lang w:val="zh-CN" w:eastAsia="zh-CN" w:bidi="zh-CN"/>
      </w:rPr>
    </w:lvl>
    <w:lvl w:ilvl="3" w:tentative="0">
      <w:start w:val="0"/>
      <w:numFmt w:val="bullet"/>
      <w:lvlText w:val="•"/>
      <w:lvlJc w:val="left"/>
      <w:pPr>
        <w:ind w:left="3699" w:hanging="303"/>
      </w:pPr>
      <w:rPr>
        <w:rFonts w:hint="default"/>
        <w:lang w:val="zh-CN" w:eastAsia="zh-CN" w:bidi="zh-CN"/>
      </w:rPr>
    </w:lvl>
    <w:lvl w:ilvl="4" w:tentative="0">
      <w:start w:val="0"/>
      <w:numFmt w:val="bullet"/>
      <w:lvlText w:val="•"/>
      <w:lvlJc w:val="left"/>
      <w:pPr>
        <w:ind w:left="4746" w:hanging="303"/>
      </w:pPr>
      <w:rPr>
        <w:rFonts w:hint="default"/>
        <w:lang w:val="zh-CN" w:eastAsia="zh-CN" w:bidi="zh-CN"/>
      </w:rPr>
    </w:lvl>
    <w:lvl w:ilvl="5" w:tentative="0">
      <w:start w:val="0"/>
      <w:numFmt w:val="bullet"/>
      <w:lvlText w:val="•"/>
      <w:lvlJc w:val="left"/>
      <w:pPr>
        <w:ind w:left="5793" w:hanging="303"/>
      </w:pPr>
      <w:rPr>
        <w:rFonts w:hint="default"/>
        <w:lang w:val="zh-CN" w:eastAsia="zh-CN" w:bidi="zh-CN"/>
      </w:rPr>
    </w:lvl>
    <w:lvl w:ilvl="6" w:tentative="0">
      <w:start w:val="0"/>
      <w:numFmt w:val="bullet"/>
      <w:lvlText w:val="•"/>
      <w:lvlJc w:val="left"/>
      <w:pPr>
        <w:ind w:left="6839" w:hanging="303"/>
      </w:pPr>
      <w:rPr>
        <w:rFonts w:hint="default"/>
        <w:lang w:val="zh-CN" w:eastAsia="zh-CN" w:bidi="zh-CN"/>
      </w:rPr>
    </w:lvl>
    <w:lvl w:ilvl="7" w:tentative="0">
      <w:start w:val="0"/>
      <w:numFmt w:val="bullet"/>
      <w:lvlText w:val="•"/>
      <w:lvlJc w:val="left"/>
      <w:pPr>
        <w:ind w:left="7886" w:hanging="303"/>
      </w:pPr>
      <w:rPr>
        <w:rFonts w:hint="default"/>
        <w:lang w:val="zh-CN" w:eastAsia="zh-CN" w:bidi="zh-CN"/>
      </w:rPr>
    </w:lvl>
    <w:lvl w:ilvl="8" w:tentative="0">
      <w:start w:val="0"/>
      <w:numFmt w:val="bullet"/>
      <w:lvlText w:val="•"/>
      <w:lvlJc w:val="left"/>
      <w:pPr>
        <w:ind w:left="8932" w:hanging="303"/>
      </w:pPr>
      <w:rPr>
        <w:rFonts w:hint="default"/>
        <w:lang w:val="zh-CN" w:eastAsia="zh-CN" w:bidi="zh-CN"/>
      </w:rPr>
    </w:lvl>
  </w:abstractNum>
  <w:abstractNum w:abstractNumId="13">
    <w:nsid w:val="03D62ECE"/>
    <w:multiLevelType w:val="multilevel"/>
    <w:tmpl w:val="03D62ECE"/>
    <w:lvl w:ilvl="0" w:tentative="0">
      <w:start w:val="1"/>
      <w:numFmt w:val="lowerLetter"/>
      <w:lvlText w:val="%1."/>
      <w:lvlJc w:val="left"/>
      <w:pPr>
        <w:ind w:left="915" w:hanging="147"/>
        <w:jc w:val="left"/>
      </w:pPr>
      <w:rPr>
        <w:rFonts w:hint="default" w:ascii="Times New Roman" w:hAnsi="Times New Roman" w:eastAsia="Times New Roman" w:cs="Times New Roman"/>
        <w:spacing w:val="-2"/>
        <w:w w:val="99"/>
        <w:sz w:val="19"/>
        <w:szCs w:val="19"/>
        <w:lang w:val="zh-CN" w:eastAsia="zh-CN" w:bidi="zh-CN"/>
      </w:rPr>
    </w:lvl>
    <w:lvl w:ilvl="1" w:tentative="0">
      <w:start w:val="0"/>
      <w:numFmt w:val="bullet"/>
      <w:lvlText w:val="•"/>
      <w:lvlJc w:val="left"/>
      <w:pPr>
        <w:ind w:left="1790" w:hanging="147"/>
      </w:pPr>
      <w:rPr>
        <w:rFonts w:hint="default"/>
        <w:lang w:val="zh-CN" w:eastAsia="zh-CN" w:bidi="zh-CN"/>
      </w:rPr>
    </w:lvl>
    <w:lvl w:ilvl="2" w:tentative="0">
      <w:start w:val="0"/>
      <w:numFmt w:val="bullet"/>
      <w:lvlText w:val="•"/>
      <w:lvlJc w:val="left"/>
      <w:pPr>
        <w:ind w:left="2661" w:hanging="147"/>
      </w:pPr>
      <w:rPr>
        <w:rFonts w:hint="default"/>
        <w:lang w:val="zh-CN" w:eastAsia="zh-CN" w:bidi="zh-CN"/>
      </w:rPr>
    </w:lvl>
    <w:lvl w:ilvl="3" w:tentative="0">
      <w:start w:val="0"/>
      <w:numFmt w:val="bullet"/>
      <w:lvlText w:val="•"/>
      <w:lvlJc w:val="left"/>
      <w:pPr>
        <w:ind w:left="3531" w:hanging="147"/>
      </w:pPr>
      <w:rPr>
        <w:rFonts w:hint="default"/>
        <w:lang w:val="zh-CN" w:eastAsia="zh-CN" w:bidi="zh-CN"/>
      </w:rPr>
    </w:lvl>
    <w:lvl w:ilvl="4" w:tentative="0">
      <w:start w:val="0"/>
      <w:numFmt w:val="bullet"/>
      <w:lvlText w:val="•"/>
      <w:lvlJc w:val="left"/>
      <w:pPr>
        <w:ind w:left="4402" w:hanging="147"/>
      </w:pPr>
      <w:rPr>
        <w:rFonts w:hint="default"/>
        <w:lang w:val="zh-CN" w:eastAsia="zh-CN" w:bidi="zh-CN"/>
      </w:rPr>
    </w:lvl>
    <w:lvl w:ilvl="5" w:tentative="0">
      <w:start w:val="0"/>
      <w:numFmt w:val="bullet"/>
      <w:lvlText w:val="•"/>
      <w:lvlJc w:val="left"/>
      <w:pPr>
        <w:ind w:left="5273" w:hanging="147"/>
      </w:pPr>
      <w:rPr>
        <w:rFonts w:hint="default"/>
        <w:lang w:val="zh-CN" w:eastAsia="zh-CN" w:bidi="zh-CN"/>
      </w:rPr>
    </w:lvl>
    <w:lvl w:ilvl="6" w:tentative="0">
      <w:start w:val="0"/>
      <w:numFmt w:val="bullet"/>
      <w:lvlText w:val="•"/>
      <w:lvlJc w:val="left"/>
      <w:pPr>
        <w:ind w:left="6143" w:hanging="147"/>
      </w:pPr>
      <w:rPr>
        <w:rFonts w:hint="default"/>
        <w:lang w:val="zh-CN" w:eastAsia="zh-CN" w:bidi="zh-CN"/>
      </w:rPr>
    </w:lvl>
    <w:lvl w:ilvl="7" w:tentative="0">
      <w:start w:val="0"/>
      <w:numFmt w:val="bullet"/>
      <w:lvlText w:val="•"/>
      <w:lvlJc w:val="left"/>
      <w:pPr>
        <w:ind w:left="7014" w:hanging="147"/>
      </w:pPr>
      <w:rPr>
        <w:rFonts w:hint="default"/>
        <w:lang w:val="zh-CN" w:eastAsia="zh-CN" w:bidi="zh-CN"/>
      </w:rPr>
    </w:lvl>
    <w:lvl w:ilvl="8" w:tentative="0">
      <w:start w:val="0"/>
      <w:numFmt w:val="bullet"/>
      <w:lvlText w:val="•"/>
      <w:lvlJc w:val="left"/>
      <w:pPr>
        <w:ind w:left="7884" w:hanging="147"/>
      </w:pPr>
      <w:rPr>
        <w:rFonts w:hint="default"/>
        <w:lang w:val="zh-CN" w:eastAsia="zh-CN" w:bidi="zh-CN"/>
      </w:rPr>
    </w:lvl>
  </w:abstractNum>
  <w:abstractNum w:abstractNumId="14">
    <w:nsid w:val="0BE8F2AB"/>
    <w:multiLevelType w:val="singleLevel"/>
    <w:tmpl w:val="0BE8F2AB"/>
    <w:lvl w:ilvl="0" w:tentative="0">
      <w:start w:val="1"/>
      <w:numFmt w:val="decimal"/>
      <w:lvlText w:val="%1)"/>
      <w:lvlJc w:val="left"/>
      <w:pPr>
        <w:tabs>
          <w:tab w:val="left" w:pos="420"/>
        </w:tabs>
        <w:ind w:left="845" w:hanging="425"/>
      </w:pPr>
      <w:rPr>
        <w:rFonts w:hint="default"/>
      </w:rPr>
    </w:lvl>
  </w:abstractNum>
  <w:abstractNum w:abstractNumId="15">
    <w:nsid w:val="1BD51BCC"/>
    <w:multiLevelType w:val="singleLevel"/>
    <w:tmpl w:val="1BD51BCC"/>
    <w:lvl w:ilvl="0" w:tentative="0">
      <w:start w:val="1"/>
      <w:numFmt w:val="decimal"/>
      <w:suff w:val="nothing"/>
      <w:lvlText w:val="%1、"/>
      <w:lvlJc w:val="left"/>
    </w:lvl>
  </w:abstractNum>
  <w:abstractNum w:abstractNumId="16">
    <w:nsid w:val="25B654F3"/>
    <w:multiLevelType w:val="multilevel"/>
    <w:tmpl w:val="25B654F3"/>
    <w:lvl w:ilvl="0" w:tentative="0">
      <w:start w:val="5"/>
      <w:numFmt w:val="decimal"/>
      <w:lvlText w:val="%1"/>
      <w:lvlJc w:val="left"/>
      <w:pPr>
        <w:ind w:left="1333" w:hanging="301"/>
        <w:jc w:val="left"/>
      </w:pPr>
      <w:rPr>
        <w:rFonts w:hint="default"/>
        <w:lang w:val="zh-CN" w:eastAsia="zh-CN" w:bidi="zh-CN"/>
      </w:rPr>
    </w:lvl>
    <w:lvl w:ilvl="1" w:tentative="0">
      <w:start w:val="1"/>
      <w:numFmt w:val="decimal"/>
      <w:lvlText w:val="%1.%2"/>
      <w:lvlJc w:val="left"/>
      <w:pPr>
        <w:ind w:left="1333" w:hanging="301"/>
        <w:jc w:val="right"/>
      </w:pPr>
      <w:rPr>
        <w:rFonts w:hint="default" w:ascii="Times New Roman" w:hAnsi="Times New Roman" w:eastAsia="Times New Roman" w:cs="Times New Roman"/>
        <w:w w:val="100"/>
        <w:sz w:val="22"/>
        <w:szCs w:val="22"/>
        <w:lang w:val="zh-CN" w:eastAsia="zh-CN" w:bidi="zh-CN"/>
      </w:rPr>
    </w:lvl>
    <w:lvl w:ilvl="2" w:tentative="0">
      <w:start w:val="1"/>
      <w:numFmt w:val="decimal"/>
      <w:lvlText w:val="%1.%2.%3"/>
      <w:lvlJc w:val="left"/>
      <w:pPr>
        <w:ind w:left="1513" w:hanging="481"/>
        <w:jc w:val="left"/>
      </w:pPr>
      <w:rPr>
        <w:rFonts w:hint="default" w:ascii="Times New Roman" w:hAnsi="Times New Roman" w:eastAsia="Times New Roman" w:cs="Times New Roman"/>
        <w:w w:val="100"/>
        <w:sz w:val="22"/>
        <w:szCs w:val="22"/>
        <w:lang w:val="zh-CN" w:eastAsia="zh-CN" w:bidi="zh-CN"/>
      </w:rPr>
    </w:lvl>
    <w:lvl w:ilvl="3" w:tentative="0">
      <w:start w:val="0"/>
      <w:numFmt w:val="bullet"/>
      <w:lvlText w:val="•"/>
      <w:lvlJc w:val="left"/>
      <w:pPr>
        <w:ind w:left="2708" w:hanging="481"/>
      </w:pPr>
      <w:rPr>
        <w:rFonts w:hint="default"/>
        <w:lang w:val="zh-CN" w:eastAsia="zh-CN" w:bidi="zh-CN"/>
      </w:rPr>
    </w:lvl>
    <w:lvl w:ilvl="4" w:tentative="0">
      <w:start w:val="0"/>
      <w:numFmt w:val="bullet"/>
      <w:lvlText w:val="•"/>
      <w:lvlJc w:val="left"/>
      <w:pPr>
        <w:ind w:left="3896" w:hanging="481"/>
      </w:pPr>
      <w:rPr>
        <w:rFonts w:hint="default"/>
        <w:lang w:val="zh-CN" w:eastAsia="zh-CN" w:bidi="zh-CN"/>
      </w:rPr>
    </w:lvl>
    <w:lvl w:ilvl="5" w:tentative="0">
      <w:start w:val="0"/>
      <w:numFmt w:val="bullet"/>
      <w:lvlText w:val="•"/>
      <w:lvlJc w:val="left"/>
      <w:pPr>
        <w:ind w:left="5084" w:hanging="481"/>
      </w:pPr>
      <w:rPr>
        <w:rFonts w:hint="default"/>
        <w:lang w:val="zh-CN" w:eastAsia="zh-CN" w:bidi="zh-CN"/>
      </w:rPr>
    </w:lvl>
    <w:lvl w:ilvl="6" w:tentative="0">
      <w:start w:val="0"/>
      <w:numFmt w:val="bullet"/>
      <w:lvlText w:val="•"/>
      <w:lvlJc w:val="left"/>
      <w:pPr>
        <w:ind w:left="6273" w:hanging="481"/>
      </w:pPr>
      <w:rPr>
        <w:rFonts w:hint="default"/>
        <w:lang w:val="zh-CN" w:eastAsia="zh-CN" w:bidi="zh-CN"/>
      </w:rPr>
    </w:lvl>
    <w:lvl w:ilvl="7" w:tentative="0">
      <w:start w:val="0"/>
      <w:numFmt w:val="bullet"/>
      <w:lvlText w:val="•"/>
      <w:lvlJc w:val="left"/>
      <w:pPr>
        <w:ind w:left="7461" w:hanging="481"/>
      </w:pPr>
      <w:rPr>
        <w:rFonts w:hint="default"/>
        <w:lang w:val="zh-CN" w:eastAsia="zh-CN" w:bidi="zh-CN"/>
      </w:rPr>
    </w:lvl>
    <w:lvl w:ilvl="8" w:tentative="0">
      <w:start w:val="0"/>
      <w:numFmt w:val="bullet"/>
      <w:lvlText w:val="•"/>
      <w:lvlJc w:val="left"/>
      <w:pPr>
        <w:ind w:left="8649" w:hanging="481"/>
      </w:pPr>
      <w:rPr>
        <w:rFonts w:hint="default"/>
        <w:lang w:val="zh-CN" w:eastAsia="zh-CN" w:bidi="zh-CN"/>
      </w:rPr>
    </w:lvl>
  </w:abstractNum>
  <w:abstractNum w:abstractNumId="17">
    <w:nsid w:val="455B9F0D"/>
    <w:multiLevelType w:val="singleLevel"/>
    <w:tmpl w:val="455B9F0D"/>
    <w:lvl w:ilvl="0" w:tentative="0">
      <w:start w:val="1"/>
      <w:numFmt w:val="decimal"/>
      <w:suff w:val="nothing"/>
      <w:lvlText w:val="%1、"/>
      <w:lvlJc w:val="left"/>
    </w:lvl>
  </w:abstractNum>
  <w:abstractNum w:abstractNumId="18">
    <w:nsid w:val="4988D9A5"/>
    <w:multiLevelType w:val="singleLevel"/>
    <w:tmpl w:val="4988D9A5"/>
    <w:lvl w:ilvl="0" w:tentative="0">
      <w:start w:val="1"/>
      <w:numFmt w:val="decimal"/>
      <w:suff w:val="nothing"/>
      <w:lvlText w:val="（%1）"/>
      <w:lvlJc w:val="left"/>
      <w:pPr>
        <w:ind w:left="-392"/>
      </w:pPr>
    </w:lvl>
  </w:abstractNum>
  <w:abstractNum w:abstractNumId="19">
    <w:nsid w:val="4D4DC07F"/>
    <w:multiLevelType w:val="multilevel"/>
    <w:tmpl w:val="4D4DC07F"/>
    <w:lvl w:ilvl="0" w:tentative="0">
      <w:start w:val="4"/>
      <w:numFmt w:val="decimal"/>
      <w:lvlText w:val="%1"/>
      <w:lvlJc w:val="left"/>
      <w:pPr>
        <w:ind w:left="1452" w:hanging="420"/>
        <w:jc w:val="left"/>
      </w:pPr>
      <w:rPr>
        <w:rFonts w:hint="default"/>
        <w:lang w:val="zh-CN" w:eastAsia="zh-CN" w:bidi="zh-CN"/>
      </w:rPr>
    </w:lvl>
    <w:lvl w:ilvl="1" w:tentative="0">
      <w:start w:val="1"/>
      <w:numFmt w:val="decimal"/>
      <w:lvlText w:val="%1.%2"/>
      <w:lvlJc w:val="left"/>
      <w:pPr>
        <w:ind w:left="1452" w:hanging="420"/>
        <w:jc w:val="left"/>
      </w:pPr>
      <w:rPr>
        <w:rFonts w:hint="default" w:ascii="Times New Roman" w:hAnsi="Times New Roman" w:eastAsia="Times New Roman" w:cs="Times New Roman"/>
        <w:spacing w:val="-8"/>
        <w:w w:val="100"/>
        <w:sz w:val="24"/>
        <w:szCs w:val="24"/>
        <w:lang w:val="zh-CN" w:eastAsia="zh-CN" w:bidi="zh-CN"/>
      </w:rPr>
    </w:lvl>
    <w:lvl w:ilvl="2" w:tentative="0">
      <w:start w:val="0"/>
      <w:numFmt w:val="bullet"/>
      <w:lvlText w:val="•"/>
      <w:lvlJc w:val="left"/>
      <w:pPr>
        <w:ind w:left="3373" w:hanging="420"/>
      </w:pPr>
      <w:rPr>
        <w:rFonts w:hint="default"/>
        <w:lang w:val="zh-CN" w:eastAsia="zh-CN" w:bidi="zh-CN"/>
      </w:rPr>
    </w:lvl>
    <w:lvl w:ilvl="3" w:tentative="0">
      <w:start w:val="0"/>
      <w:numFmt w:val="bullet"/>
      <w:lvlText w:val="•"/>
      <w:lvlJc w:val="left"/>
      <w:pPr>
        <w:ind w:left="4329" w:hanging="420"/>
      </w:pPr>
      <w:rPr>
        <w:rFonts w:hint="default"/>
        <w:lang w:val="zh-CN" w:eastAsia="zh-CN" w:bidi="zh-CN"/>
      </w:rPr>
    </w:lvl>
    <w:lvl w:ilvl="4" w:tentative="0">
      <w:start w:val="0"/>
      <w:numFmt w:val="bullet"/>
      <w:lvlText w:val="•"/>
      <w:lvlJc w:val="left"/>
      <w:pPr>
        <w:ind w:left="5286" w:hanging="420"/>
      </w:pPr>
      <w:rPr>
        <w:rFonts w:hint="default"/>
        <w:lang w:val="zh-CN" w:eastAsia="zh-CN" w:bidi="zh-CN"/>
      </w:rPr>
    </w:lvl>
    <w:lvl w:ilvl="5" w:tentative="0">
      <w:start w:val="0"/>
      <w:numFmt w:val="bullet"/>
      <w:lvlText w:val="•"/>
      <w:lvlJc w:val="left"/>
      <w:pPr>
        <w:ind w:left="6243" w:hanging="420"/>
      </w:pPr>
      <w:rPr>
        <w:rFonts w:hint="default"/>
        <w:lang w:val="zh-CN" w:eastAsia="zh-CN" w:bidi="zh-CN"/>
      </w:rPr>
    </w:lvl>
    <w:lvl w:ilvl="6" w:tentative="0">
      <w:start w:val="0"/>
      <w:numFmt w:val="bullet"/>
      <w:lvlText w:val="•"/>
      <w:lvlJc w:val="left"/>
      <w:pPr>
        <w:ind w:left="7199" w:hanging="420"/>
      </w:pPr>
      <w:rPr>
        <w:rFonts w:hint="default"/>
        <w:lang w:val="zh-CN" w:eastAsia="zh-CN" w:bidi="zh-CN"/>
      </w:rPr>
    </w:lvl>
    <w:lvl w:ilvl="7" w:tentative="0">
      <w:start w:val="0"/>
      <w:numFmt w:val="bullet"/>
      <w:lvlText w:val="•"/>
      <w:lvlJc w:val="left"/>
      <w:pPr>
        <w:ind w:left="8156" w:hanging="420"/>
      </w:pPr>
      <w:rPr>
        <w:rFonts w:hint="default"/>
        <w:lang w:val="zh-CN" w:eastAsia="zh-CN" w:bidi="zh-CN"/>
      </w:rPr>
    </w:lvl>
    <w:lvl w:ilvl="8" w:tentative="0">
      <w:start w:val="0"/>
      <w:numFmt w:val="bullet"/>
      <w:lvlText w:val="•"/>
      <w:lvlJc w:val="left"/>
      <w:pPr>
        <w:ind w:left="9112" w:hanging="420"/>
      </w:pPr>
      <w:rPr>
        <w:rFonts w:hint="default"/>
        <w:lang w:val="zh-CN" w:eastAsia="zh-CN" w:bidi="zh-CN"/>
      </w:rPr>
    </w:lvl>
  </w:abstractNum>
  <w:abstractNum w:abstractNumId="20">
    <w:nsid w:val="58E5EC48"/>
    <w:multiLevelType w:val="singleLevel"/>
    <w:tmpl w:val="58E5EC48"/>
    <w:lvl w:ilvl="0" w:tentative="0">
      <w:start w:val="1"/>
      <w:numFmt w:val="decimal"/>
      <w:suff w:val="nothing"/>
      <w:lvlText w:val="（%1）"/>
      <w:lvlJc w:val="left"/>
    </w:lvl>
  </w:abstractNum>
  <w:abstractNum w:abstractNumId="21">
    <w:nsid w:val="59ADCABA"/>
    <w:multiLevelType w:val="multilevel"/>
    <w:tmpl w:val="59ADCABA"/>
    <w:lvl w:ilvl="0" w:tentative="0">
      <w:start w:val="6"/>
      <w:numFmt w:val="decimal"/>
      <w:lvlText w:val="%1"/>
      <w:lvlJc w:val="left"/>
      <w:pPr>
        <w:ind w:left="1452" w:hanging="420"/>
        <w:jc w:val="left"/>
      </w:pPr>
      <w:rPr>
        <w:rFonts w:hint="default"/>
        <w:lang w:val="zh-CN" w:eastAsia="zh-CN" w:bidi="zh-CN"/>
      </w:rPr>
    </w:lvl>
    <w:lvl w:ilvl="1" w:tentative="0">
      <w:start w:val="1"/>
      <w:numFmt w:val="decimal"/>
      <w:lvlText w:val="%1.%2"/>
      <w:lvlJc w:val="left"/>
      <w:pPr>
        <w:ind w:left="145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3373" w:hanging="420"/>
      </w:pPr>
      <w:rPr>
        <w:rFonts w:hint="default"/>
        <w:lang w:val="zh-CN" w:eastAsia="zh-CN" w:bidi="zh-CN"/>
      </w:rPr>
    </w:lvl>
    <w:lvl w:ilvl="3" w:tentative="0">
      <w:start w:val="0"/>
      <w:numFmt w:val="bullet"/>
      <w:lvlText w:val="•"/>
      <w:lvlJc w:val="left"/>
      <w:pPr>
        <w:ind w:left="4329" w:hanging="420"/>
      </w:pPr>
      <w:rPr>
        <w:rFonts w:hint="default"/>
        <w:lang w:val="zh-CN" w:eastAsia="zh-CN" w:bidi="zh-CN"/>
      </w:rPr>
    </w:lvl>
    <w:lvl w:ilvl="4" w:tentative="0">
      <w:start w:val="0"/>
      <w:numFmt w:val="bullet"/>
      <w:lvlText w:val="•"/>
      <w:lvlJc w:val="left"/>
      <w:pPr>
        <w:ind w:left="5286" w:hanging="420"/>
      </w:pPr>
      <w:rPr>
        <w:rFonts w:hint="default"/>
        <w:lang w:val="zh-CN" w:eastAsia="zh-CN" w:bidi="zh-CN"/>
      </w:rPr>
    </w:lvl>
    <w:lvl w:ilvl="5" w:tentative="0">
      <w:start w:val="0"/>
      <w:numFmt w:val="bullet"/>
      <w:lvlText w:val="•"/>
      <w:lvlJc w:val="left"/>
      <w:pPr>
        <w:ind w:left="6243" w:hanging="420"/>
      </w:pPr>
      <w:rPr>
        <w:rFonts w:hint="default"/>
        <w:lang w:val="zh-CN" w:eastAsia="zh-CN" w:bidi="zh-CN"/>
      </w:rPr>
    </w:lvl>
    <w:lvl w:ilvl="6" w:tentative="0">
      <w:start w:val="0"/>
      <w:numFmt w:val="bullet"/>
      <w:lvlText w:val="•"/>
      <w:lvlJc w:val="left"/>
      <w:pPr>
        <w:ind w:left="7199" w:hanging="420"/>
      </w:pPr>
      <w:rPr>
        <w:rFonts w:hint="default"/>
        <w:lang w:val="zh-CN" w:eastAsia="zh-CN" w:bidi="zh-CN"/>
      </w:rPr>
    </w:lvl>
    <w:lvl w:ilvl="7" w:tentative="0">
      <w:start w:val="0"/>
      <w:numFmt w:val="bullet"/>
      <w:lvlText w:val="•"/>
      <w:lvlJc w:val="left"/>
      <w:pPr>
        <w:ind w:left="8156" w:hanging="420"/>
      </w:pPr>
      <w:rPr>
        <w:rFonts w:hint="default"/>
        <w:lang w:val="zh-CN" w:eastAsia="zh-CN" w:bidi="zh-CN"/>
      </w:rPr>
    </w:lvl>
    <w:lvl w:ilvl="8" w:tentative="0">
      <w:start w:val="0"/>
      <w:numFmt w:val="bullet"/>
      <w:lvlText w:val="•"/>
      <w:lvlJc w:val="left"/>
      <w:pPr>
        <w:ind w:left="9112" w:hanging="420"/>
      </w:pPr>
      <w:rPr>
        <w:rFonts w:hint="default"/>
        <w:lang w:val="zh-CN" w:eastAsia="zh-CN" w:bidi="zh-CN"/>
      </w:rPr>
    </w:lvl>
  </w:abstractNum>
  <w:abstractNum w:abstractNumId="22">
    <w:nsid w:val="5A241D34"/>
    <w:multiLevelType w:val="multilevel"/>
    <w:tmpl w:val="5A241D34"/>
    <w:lvl w:ilvl="0" w:tentative="0">
      <w:start w:val="2"/>
      <w:numFmt w:val="decimal"/>
      <w:lvlText w:val="%1"/>
      <w:lvlJc w:val="left"/>
      <w:pPr>
        <w:ind w:left="1333" w:hanging="301"/>
        <w:jc w:val="left"/>
      </w:pPr>
      <w:rPr>
        <w:rFonts w:hint="default"/>
        <w:lang w:val="zh-CN" w:eastAsia="zh-CN" w:bidi="zh-CN"/>
      </w:rPr>
    </w:lvl>
    <w:lvl w:ilvl="1" w:tentative="0">
      <w:start w:val="1"/>
      <w:numFmt w:val="decimal"/>
      <w:lvlText w:val="%1.%2"/>
      <w:lvlJc w:val="left"/>
      <w:pPr>
        <w:ind w:left="1333" w:hanging="301"/>
        <w:jc w:val="left"/>
      </w:pPr>
      <w:rPr>
        <w:rFonts w:hint="default" w:ascii="Times New Roman" w:hAnsi="Times New Roman" w:eastAsia="Times New Roman" w:cs="Times New Roman"/>
        <w:w w:val="100"/>
        <w:sz w:val="22"/>
        <w:szCs w:val="22"/>
        <w:lang w:val="zh-CN" w:eastAsia="zh-CN" w:bidi="zh-CN"/>
      </w:rPr>
    </w:lvl>
    <w:lvl w:ilvl="2" w:tentative="0">
      <w:start w:val="0"/>
      <w:numFmt w:val="bullet"/>
      <w:lvlText w:val="•"/>
      <w:lvlJc w:val="left"/>
      <w:pPr>
        <w:ind w:left="3277" w:hanging="301"/>
      </w:pPr>
      <w:rPr>
        <w:rFonts w:hint="default"/>
        <w:lang w:val="zh-CN" w:eastAsia="zh-CN" w:bidi="zh-CN"/>
      </w:rPr>
    </w:lvl>
    <w:lvl w:ilvl="3" w:tentative="0">
      <w:start w:val="0"/>
      <w:numFmt w:val="bullet"/>
      <w:lvlText w:val="•"/>
      <w:lvlJc w:val="left"/>
      <w:pPr>
        <w:ind w:left="4245" w:hanging="301"/>
      </w:pPr>
      <w:rPr>
        <w:rFonts w:hint="default"/>
        <w:lang w:val="zh-CN" w:eastAsia="zh-CN" w:bidi="zh-CN"/>
      </w:rPr>
    </w:lvl>
    <w:lvl w:ilvl="4" w:tentative="0">
      <w:start w:val="0"/>
      <w:numFmt w:val="bullet"/>
      <w:lvlText w:val="•"/>
      <w:lvlJc w:val="left"/>
      <w:pPr>
        <w:ind w:left="5214" w:hanging="301"/>
      </w:pPr>
      <w:rPr>
        <w:rFonts w:hint="default"/>
        <w:lang w:val="zh-CN" w:eastAsia="zh-CN" w:bidi="zh-CN"/>
      </w:rPr>
    </w:lvl>
    <w:lvl w:ilvl="5" w:tentative="0">
      <w:start w:val="0"/>
      <w:numFmt w:val="bullet"/>
      <w:lvlText w:val="•"/>
      <w:lvlJc w:val="left"/>
      <w:pPr>
        <w:ind w:left="6183" w:hanging="301"/>
      </w:pPr>
      <w:rPr>
        <w:rFonts w:hint="default"/>
        <w:lang w:val="zh-CN" w:eastAsia="zh-CN" w:bidi="zh-CN"/>
      </w:rPr>
    </w:lvl>
    <w:lvl w:ilvl="6" w:tentative="0">
      <w:start w:val="0"/>
      <w:numFmt w:val="bullet"/>
      <w:lvlText w:val="•"/>
      <w:lvlJc w:val="left"/>
      <w:pPr>
        <w:ind w:left="7151" w:hanging="301"/>
      </w:pPr>
      <w:rPr>
        <w:rFonts w:hint="default"/>
        <w:lang w:val="zh-CN" w:eastAsia="zh-CN" w:bidi="zh-CN"/>
      </w:rPr>
    </w:lvl>
    <w:lvl w:ilvl="7" w:tentative="0">
      <w:start w:val="0"/>
      <w:numFmt w:val="bullet"/>
      <w:lvlText w:val="•"/>
      <w:lvlJc w:val="left"/>
      <w:pPr>
        <w:ind w:left="8120" w:hanging="301"/>
      </w:pPr>
      <w:rPr>
        <w:rFonts w:hint="default"/>
        <w:lang w:val="zh-CN" w:eastAsia="zh-CN" w:bidi="zh-CN"/>
      </w:rPr>
    </w:lvl>
    <w:lvl w:ilvl="8" w:tentative="0">
      <w:start w:val="0"/>
      <w:numFmt w:val="bullet"/>
      <w:lvlText w:val="•"/>
      <w:lvlJc w:val="left"/>
      <w:pPr>
        <w:ind w:left="9088" w:hanging="301"/>
      </w:pPr>
      <w:rPr>
        <w:rFonts w:hint="default"/>
        <w:lang w:val="zh-CN" w:eastAsia="zh-CN" w:bidi="zh-CN"/>
      </w:rPr>
    </w:lvl>
  </w:abstractNum>
  <w:abstractNum w:abstractNumId="23">
    <w:nsid w:val="72183CF9"/>
    <w:multiLevelType w:val="multilevel"/>
    <w:tmpl w:val="72183CF9"/>
    <w:lvl w:ilvl="0" w:tentative="0">
      <w:start w:val="5"/>
      <w:numFmt w:val="decimal"/>
      <w:lvlText w:val="%1"/>
      <w:lvlJc w:val="left"/>
      <w:pPr>
        <w:ind w:left="1393" w:hanging="481"/>
        <w:jc w:val="left"/>
      </w:pPr>
      <w:rPr>
        <w:rFonts w:hint="default"/>
        <w:lang w:val="zh-CN" w:eastAsia="zh-CN" w:bidi="zh-CN"/>
      </w:rPr>
    </w:lvl>
    <w:lvl w:ilvl="1" w:tentative="0">
      <w:start w:val="3"/>
      <w:numFmt w:val="decimal"/>
      <w:lvlText w:val="%1.%2"/>
      <w:lvlJc w:val="left"/>
      <w:pPr>
        <w:ind w:left="1393" w:hanging="481"/>
        <w:jc w:val="left"/>
      </w:pPr>
      <w:rPr>
        <w:rFonts w:hint="default"/>
        <w:lang w:val="zh-CN" w:eastAsia="zh-CN" w:bidi="zh-CN"/>
      </w:rPr>
    </w:lvl>
    <w:lvl w:ilvl="2" w:tentative="0">
      <w:start w:val="1"/>
      <w:numFmt w:val="decimal"/>
      <w:lvlText w:val="%1.%2.%3"/>
      <w:lvlJc w:val="left"/>
      <w:pPr>
        <w:ind w:left="1393" w:hanging="481"/>
        <w:jc w:val="left"/>
      </w:pPr>
      <w:rPr>
        <w:rFonts w:hint="default" w:ascii="Times New Roman" w:hAnsi="Times New Roman" w:eastAsia="Times New Roman" w:cs="Times New Roman"/>
        <w:w w:val="100"/>
        <w:sz w:val="22"/>
        <w:szCs w:val="22"/>
        <w:lang w:val="zh-CN" w:eastAsia="zh-CN" w:bidi="zh-CN"/>
      </w:rPr>
    </w:lvl>
    <w:lvl w:ilvl="3" w:tentative="0">
      <w:start w:val="0"/>
      <w:numFmt w:val="bullet"/>
      <w:lvlText w:val="•"/>
      <w:lvlJc w:val="left"/>
      <w:pPr>
        <w:ind w:left="4287" w:hanging="481"/>
      </w:pPr>
      <w:rPr>
        <w:rFonts w:hint="default"/>
        <w:lang w:val="zh-CN" w:eastAsia="zh-CN" w:bidi="zh-CN"/>
      </w:rPr>
    </w:lvl>
    <w:lvl w:ilvl="4" w:tentative="0">
      <w:start w:val="0"/>
      <w:numFmt w:val="bullet"/>
      <w:lvlText w:val="•"/>
      <w:lvlJc w:val="left"/>
      <w:pPr>
        <w:ind w:left="5250" w:hanging="481"/>
      </w:pPr>
      <w:rPr>
        <w:rFonts w:hint="default"/>
        <w:lang w:val="zh-CN" w:eastAsia="zh-CN" w:bidi="zh-CN"/>
      </w:rPr>
    </w:lvl>
    <w:lvl w:ilvl="5" w:tentative="0">
      <w:start w:val="0"/>
      <w:numFmt w:val="bullet"/>
      <w:lvlText w:val="•"/>
      <w:lvlJc w:val="left"/>
      <w:pPr>
        <w:ind w:left="6213" w:hanging="481"/>
      </w:pPr>
      <w:rPr>
        <w:rFonts w:hint="default"/>
        <w:lang w:val="zh-CN" w:eastAsia="zh-CN" w:bidi="zh-CN"/>
      </w:rPr>
    </w:lvl>
    <w:lvl w:ilvl="6" w:tentative="0">
      <w:start w:val="0"/>
      <w:numFmt w:val="bullet"/>
      <w:lvlText w:val="•"/>
      <w:lvlJc w:val="left"/>
      <w:pPr>
        <w:ind w:left="7175" w:hanging="481"/>
      </w:pPr>
      <w:rPr>
        <w:rFonts w:hint="default"/>
        <w:lang w:val="zh-CN" w:eastAsia="zh-CN" w:bidi="zh-CN"/>
      </w:rPr>
    </w:lvl>
    <w:lvl w:ilvl="7" w:tentative="0">
      <w:start w:val="0"/>
      <w:numFmt w:val="bullet"/>
      <w:lvlText w:val="•"/>
      <w:lvlJc w:val="left"/>
      <w:pPr>
        <w:ind w:left="8138" w:hanging="481"/>
      </w:pPr>
      <w:rPr>
        <w:rFonts w:hint="default"/>
        <w:lang w:val="zh-CN" w:eastAsia="zh-CN" w:bidi="zh-CN"/>
      </w:rPr>
    </w:lvl>
    <w:lvl w:ilvl="8" w:tentative="0">
      <w:start w:val="0"/>
      <w:numFmt w:val="bullet"/>
      <w:lvlText w:val="•"/>
      <w:lvlJc w:val="left"/>
      <w:pPr>
        <w:ind w:left="9100" w:hanging="481"/>
      </w:pPr>
      <w:rPr>
        <w:rFonts w:hint="default"/>
        <w:lang w:val="zh-CN" w:eastAsia="zh-CN" w:bidi="zh-CN"/>
      </w:rPr>
    </w:lvl>
  </w:abstractNum>
  <w:abstractNum w:abstractNumId="24">
    <w:nsid w:val="7C246926"/>
    <w:multiLevelType w:val="multilevel"/>
    <w:tmpl w:val="7C246926"/>
    <w:lvl w:ilvl="0" w:tentative="0">
      <w:start w:val="8"/>
      <w:numFmt w:val="decimal"/>
      <w:lvlText w:val="%1"/>
      <w:lvlJc w:val="left"/>
      <w:pPr>
        <w:ind w:left="1333" w:hanging="301"/>
        <w:jc w:val="left"/>
      </w:pPr>
      <w:rPr>
        <w:rFonts w:hint="default"/>
        <w:lang w:val="zh-CN" w:eastAsia="zh-CN" w:bidi="zh-CN"/>
      </w:rPr>
    </w:lvl>
    <w:lvl w:ilvl="1" w:tentative="0">
      <w:start w:val="1"/>
      <w:numFmt w:val="decimal"/>
      <w:lvlText w:val="%1.%2"/>
      <w:lvlJc w:val="left"/>
      <w:pPr>
        <w:ind w:left="1333" w:hanging="301"/>
        <w:jc w:val="left"/>
      </w:pPr>
      <w:rPr>
        <w:rFonts w:hint="default" w:ascii="Times New Roman" w:hAnsi="Times New Roman" w:eastAsia="Times New Roman" w:cs="Times New Roman"/>
        <w:w w:val="100"/>
        <w:sz w:val="22"/>
        <w:szCs w:val="22"/>
        <w:lang w:val="zh-CN" w:eastAsia="zh-CN" w:bidi="zh-CN"/>
      </w:rPr>
    </w:lvl>
    <w:lvl w:ilvl="2" w:tentative="0">
      <w:start w:val="1"/>
      <w:numFmt w:val="decimal"/>
      <w:lvlText w:val="%1.%2.%3"/>
      <w:lvlJc w:val="left"/>
      <w:pPr>
        <w:ind w:left="1513" w:hanging="481"/>
        <w:jc w:val="left"/>
      </w:pPr>
      <w:rPr>
        <w:rFonts w:hint="default" w:ascii="Times New Roman" w:hAnsi="Times New Roman" w:eastAsia="Times New Roman" w:cs="Times New Roman"/>
        <w:w w:val="100"/>
        <w:sz w:val="22"/>
        <w:szCs w:val="22"/>
        <w:lang w:val="zh-CN" w:eastAsia="zh-CN" w:bidi="zh-CN"/>
      </w:rPr>
    </w:lvl>
    <w:lvl w:ilvl="3" w:tentative="0">
      <w:start w:val="0"/>
      <w:numFmt w:val="bullet"/>
      <w:lvlText w:val="•"/>
      <w:lvlJc w:val="left"/>
      <w:pPr>
        <w:ind w:left="2708" w:hanging="481"/>
      </w:pPr>
      <w:rPr>
        <w:rFonts w:hint="default"/>
        <w:lang w:val="zh-CN" w:eastAsia="zh-CN" w:bidi="zh-CN"/>
      </w:rPr>
    </w:lvl>
    <w:lvl w:ilvl="4" w:tentative="0">
      <w:start w:val="0"/>
      <w:numFmt w:val="bullet"/>
      <w:lvlText w:val="•"/>
      <w:lvlJc w:val="left"/>
      <w:pPr>
        <w:ind w:left="3896" w:hanging="481"/>
      </w:pPr>
      <w:rPr>
        <w:rFonts w:hint="default"/>
        <w:lang w:val="zh-CN" w:eastAsia="zh-CN" w:bidi="zh-CN"/>
      </w:rPr>
    </w:lvl>
    <w:lvl w:ilvl="5" w:tentative="0">
      <w:start w:val="0"/>
      <w:numFmt w:val="bullet"/>
      <w:lvlText w:val="•"/>
      <w:lvlJc w:val="left"/>
      <w:pPr>
        <w:ind w:left="5084" w:hanging="481"/>
      </w:pPr>
      <w:rPr>
        <w:rFonts w:hint="default"/>
        <w:lang w:val="zh-CN" w:eastAsia="zh-CN" w:bidi="zh-CN"/>
      </w:rPr>
    </w:lvl>
    <w:lvl w:ilvl="6" w:tentative="0">
      <w:start w:val="0"/>
      <w:numFmt w:val="bullet"/>
      <w:lvlText w:val="•"/>
      <w:lvlJc w:val="left"/>
      <w:pPr>
        <w:ind w:left="6273" w:hanging="481"/>
      </w:pPr>
      <w:rPr>
        <w:rFonts w:hint="default"/>
        <w:lang w:val="zh-CN" w:eastAsia="zh-CN" w:bidi="zh-CN"/>
      </w:rPr>
    </w:lvl>
    <w:lvl w:ilvl="7" w:tentative="0">
      <w:start w:val="0"/>
      <w:numFmt w:val="bullet"/>
      <w:lvlText w:val="•"/>
      <w:lvlJc w:val="left"/>
      <w:pPr>
        <w:ind w:left="7461" w:hanging="481"/>
      </w:pPr>
      <w:rPr>
        <w:rFonts w:hint="default"/>
        <w:lang w:val="zh-CN" w:eastAsia="zh-CN" w:bidi="zh-CN"/>
      </w:rPr>
    </w:lvl>
    <w:lvl w:ilvl="8" w:tentative="0">
      <w:start w:val="0"/>
      <w:numFmt w:val="bullet"/>
      <w:lvlText w:val="•"/>
      <w:lvlJc w:val="left"/>
      <w:pPr>
        <w:ind w:left="8649" w:hanging="481"/>
      </w:pPr>
      <w:rPr>
        <w:rFonts w:hint="default"/>
        <w:lang w:val="zh-CN" w:eastAsia="zh-CN" w:bidi="zh-CN"/>
      </w:rPr>
    </w:lvl>
  </w:abstractNum>
  <w:num w:numId="1">
    <w:abstractNumId w:val="13"/>
  </w:num>
  <w:num w:numId="2">
    <w:abstractNumId w:val="1"/>
  </w:num>
  <w:num w:numId="3">
    <w:abstractNumId w:val="8"/>
  </w:num>
  <w:num w:numId="4">
    <w:abstractNumId w:val="17"/>
  </w:num>
  <w:num w:numId="5">
    <w:abstractNumId w:val="10"/>
  </w:num>
  <w:num w:numId="6">
    <w:abstractNumId w:val="11"/>
  </w:num>
  <w:num w:numId="7">
    <w:abstractNumId w:val="6"/>
  </w:num>
  <w:num w:numId="8">
    <w:abstractNumId w:val="21"/>
  </w:num>
  <w:num w:numId="9">
    <w:abstractNumId w:val="3"/>
  </w:num>
  <w:num w:numId="10">
    <w:abstractNumId w:val="2"/>
  </w:num>
  <w:num w:numId="11">
    <w:abstractNumId w:val="16"/>
  </w:num>
  <w:num w:numId="12">
    <w:abstractNumId w:val="23"/>
  </w:num>
  <w:num w:numId="13">
    <w:abstractNumId w:val="12"/>
  </w:num>
  <w:num w:numId="14">
    <w:abstractNumId w:val="0"/>
  </w:num>
  <w:num w:numId="15">
    <w:abstractNumId w:val="22"/>
  </w:num>
  <w:num w:numId="16">
    <w:abstractNumId w:val="4"/>
  </w:num>
  <w:num w:numId="17">
    <w:abstractNumId w:val="19"/>
  </w:num>
  <w:num w:numId="18">
    <w:abstractNumId w:val="7"/>
  </w:num>
  <w:num w:numId="19">
    <w:abstractNumId w:val="18"/>
  </w:num>
  <w:num w:numId="20">
    <w:abstractNumId w:val="24"/>
  </w:num>
  <w:num w:numId="21">
    <w:abstractNumId w:val="14"/>
  </w:num>
  <w:num w:numId="22">
    <w:abstractNumId w:val="9"/>
  </w:num>
  <w:num w:numId="23">
    <w:abstractNumId w:val="15"/>
  </w:num>
  <w:num w:numId="24">
    <w:abstractNumId w:val="2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YjY5NjliZjg1MDVlN2RmNGZmODFjYjU5M2ViNmQifQ=="/>
  </w:docVars>
  <w:rsids>
    <w:rsidRoot w:val="00172A27"/>
    <w:rsid w:val="00C94D61"/>
    <w:rsid w:val="027B7A6A"/>
    <w:rsid w:val="029D1EDA"/>
    <w:rsid w:val="040A4AA1"/>
    <w:rsid w:val="0463567F"/>
    <w:rsid w:val="047D7262"/>
    <w:rsid w:val="05FF6AF2"/>
    <w:rsid w:val="09023F99"/>
    <w:rsid w:val="097035F9"/>
    <w:rsid w:val="09ED24AB"/>
    <w:rsid w:val="09F13316"/>
    <w:rsid w:val="0A7D7D7B"/>
    <w:rsid w:val="0A952703"/>
    <w:rsid w:val="0AEB73DB"/>
    <w:rsid w:val="0B7A3485"/>
    <w:rsid w:val="0BEC08B8"/>
    <w:rsid w:val="0C104C1F"/>
    <w:rsid w:val="0C1C1816"/>
    <w:rsid w:val="0C2660D7"/>
    <w:rsid w:val="0C3314EF"/>
    <w:rsid w:val="0C8006B8"/>
    <w:rsid w:val="0DD759F4"/>
    <w:rsid w:val="0E6F2A7D"/>
    <w:rsid w:val="0F027B16"/>
    <w:rsid w:val="10AE1BB9"/>
    <w:rsid w:val="10C8421B"/>
    <w:rsid w:val="10EA1EE2"/>
    <w:rsid w:val="10F07890"/>
    <w:rsid w:val="10F10A29"/>
    <w:rsid w:val="11270A41"/>
    <w:rsid w:val="11B224EC"/>
    <w:rsid w:val="11D64215"/>
    <w:rsid w:val="11D87F8D"/>
    <w:rsid w:val="12034F10"/>
    <w:rsid w:val="127E715E"/>
    <w:rsid w:val="1356560D"/>
    <w:rsid w:val="135F3B9F"/>
    <w:rsid w:val="13651CF4"/>
    <w:rsid w:val="136C6BDF"/>
    <w:rsid w:val="139F2E8E"/>
    <w:rsid w:val="13D76995"/>
    <w:rsid w:val="13EC296F"/>
    <w:rsid w:val="14252DB6"/>
    <w:rsid w:val="156B2D38"/>
    <w:rsid w:val="15763D81"/>
    <w:rsid w:val="163F54FD"/>
    <w:rsid w:val="167263F0"/>
    <w:rsid w:val="16B234A2"/>
    <w:rsid w:val="17183124"/>
    <w:rsid w:val="18C82B09"/>
    <w:rsid w:val="18D12E38"/>
    <w:rsid w:val="18F71640"/>
    <w:rsid w:val="19045B0B"/>
    <w:rsid w:val="1A7F57FB"/>
    <w:rsid w:val="1AA20BE2"/>
    <w:rsid w:val="1AFD0A64"/>
    <w:rsid w:val="1B3E5305"/>
    <w:rsid w:val="1B806ABB"/>
    <w:rsid w:val="1BB527F0"/>
    <w:rsid w:val="1BB630ED"/>
    <w:rsid w:val="1C204A0A"/>
    <w:rsid w:val="1C371B9C"/>
    <w:rsid w:val="1CF31848"/>
    <w:rsid w:val="1DC046F7"/>
    <w:rsid w:val="1DD649D6"/>
    <w:rsid w:val="1DF411BC"/>
    <w:rsid w:val="1E293DDA"/>
    <w:rsid w:val="1F672950"/>
    <w:rsid w:val="1FC97167"/>
    <w:rsid w:val="20546AD4"/>
    <w:rsid w:val="20A83220"/>
    <w:rsid w:val="20B00A53"/>
    <w:rsid w:val="20B45CD0"/>
    <w:rsid w:val="20C55B80"/>
    <w:rsid w:val="20C94669"/>
    <w:rsid w:val="21031ED8"/>
    <w:rsid w:val="218477E9"/>
    <w:rsid w:val="21F10F9C"/>
    <w:rsid w:val="229E3F36"/>
    <w:rsid w:val="22AA2317"/>
    <w:rsid w:val="22AE0FC2"/>
    <w:rsid w:val="22F82C05"/>
    <w:rsid w:val="23660A4B"/>
    <w:rsid w:val="239857CE"/>
    <w:rsid w:val="24B623B0"/>
    <w:rsid w:val="251A6026"/>
    <w:rsid w:val="25322951"/>
    <w:rsid w:val="255457A4"/>
    <w:rsid w:val="257F5D1F"/>
    <w:rsid w:val="25B3069D"/>
    <w:rsid w:val="25DA339D"/>
    <w:rsid w:val="2702368A"/>
    <w:rsid w:val="270D202F"/>
    <w:rsid w:val="27513A73"/>
    <w:rsid w:val="27552AA0"/>
    <w:rsid w:val="28005664"/>
    <w:rsid w:val="282633A8"/>
    <w:rsid w:val="282E04AF"/>
    <w:rsid w:val="284134E6"/>
    <w:rsid w:val="28893937"/>
    <w:rsid w:val="28A54652"/>
    <w:rsid w:val="28BD1617"/>
    <w:rsid w:val="28FC05AD"/>
    <w:rsid w:val="29424212"/>
    <w:rsid w:val="2A184C8B"/>
    <w:rsid w:val="2AA30FB1"/>
    <w:rsid w:val="2AEA574F"/>
    <w:rsid w:val="2C6367FC"/>
    <w:rsid w:val="2C6E3A45"/>
    <w:rsid w:val="2C974875"/>
    <w:rsid w:val="2CB933A9"/>
    <w:rsid w:val="2D1F7502"/>
    <w:rsid w:val="2D3C3F86"/>
    <w:rsid w:val="2D980AAC"/>
    <w:rsid w:val="2DCF17E4"/>
    <w:rsid w:val="2E464C4C"/>
    <w:rsid w:val="2E8F66B9"/>
    <w:rsid w:val="2F4069A7"/>
    <w:rsid w:val="300851A4"/>
    <w:rsid w:val="30C83BC7"/>
    <w:rsid w:val="30D36097"/>
    <w:rsid w:val="31196A5A"/>
    <w:rsid w:val="31263524"/>
    <w:rsid w:val="31C854D0"/>
    <w:rsid w:val="31D524A0"/>
    <w:rsid w:val="320E3A05"/>
    <w:rsid w:val="32E225C2"/>
    <w:rsid w:val="33077CC7"/>
    <w:rsid w:val="33203A32"/>
    <w:rsid w:val="33543D0D"/>
    <w:rsid w:val="336D1768"/>
    <w:rsid w:val="33712269"/>
    <w:rsid w:val="33AE0130"/>
    <w:rsid w:val="347C4F91"/>
    <w:rsid w:val="35ED3757"/>
    <w:rsid w:val="368F64FB"/>
    <w:rsid w:val="36971A9D"/>
    <w:rsid w:val="36C97D20"/>
    <w:rsid w:val="37361DC5"/>
    <w:rsid w:val="37C023D6"/>
    <w:rsid w:val="38394767"/>
    <w:rsid w:val="383D2C46"/>
    <w:rsid w:val="38B82EB8"/>
    <w:rsid w:val="394C44FF"/>
    <w:rsid w:val="3A27153C"/>
    <w:rsid w:val="3ADB314E"/>
    <w:rsid w:val="3AF27B99"/>
    <w:rsid w:val="3B570845"/>
    <w:rsid w:val="3BC1546A"/>
    <w:rsid w:val="3C666012"/>
    <w:rsid w:val="3C6D55F2"/>
    <w:rsid w:val="3C90308E"/>
    <w:rsid w:val="3CE6416F"/>
    <w:rsid w:val="3D3014C6"/>
    <w:rsid w:val="3D977BDC"/>
    <w:rsid w:val="3DD2535A"/>
    <w:rsid w:val="3E1547F3"/>
    <w:rsid w:val="3E24094E"/>
    <w:rsid w:val="3E2D328B"/>
    <w:rsid w:val="3E8B6203"/>
    <w:rsid w:val="3FB77AA8"/>
    <w:rsid w:val="402D0B13"/>
    <w:rsid w:val="40A13025"/>
    <w:rsid w:val="40BC4452"/>
    <w:rsid w:val="410A1661"/>
    <w:rsid w:val="411E21EE"/>
    <w:rsid w:val="412D70FE"/>
    <w:rsid w:val="41425D70"/>
    <w:rsid w:val="42B75E7A"/>
    <w:rsid w:val="45F41A09"/>
    <w:rsid w:val="471054F8"/>
    <w:rsid w:val="47195E16"/>
    <w:rsid w:val="47D14C87"/>
    <w:rsid w:val="498D1D5F"/>
    <w:rsid w:val="49BF5F6B"/>
    <w:rsid w:val="4A653DAC"/>
    <w:rsid w:val="4A783AE0"/>
    <w:rsid w:val="4C2E6E52"/>
    <w:rsid w:val="4C4A5008"/>
    <w:rsid w:val="4D2015AC"/>
    <w:rsid w:val="4D371BEB"/>
    <w:rsid w:val="4D722F57"/>
    <w:rsid w:val="4EF70D4B"/>
    <w:rsid w:val="4F0A4F22"/>
    <w:rsid w:val="4F244AFE"/>
    <w:rsid w:val="4F6E78D6"/>
    <w:rsid w:val="4F974A08"/>
    <w:rsid w:val="4FC450D1"/>
    <w:rsid w:val="4FF474CA"/>
    <w:rsid w:val="51121F27"/>
    <w:rsid w:val="518C7E71"/>
    <w:rsid w:val="51B374B6"/>
    <w:rsid w:val="51FA53E4"/>
    <w:rsid w:val="52011A9E"/>
    <w:rsid w:val="52172DF0"/>
    <w:rsid w:val="537D11B1"/>
    <w:rsid w:val="55284354"/>
    <w:rsid w:val="555B6AF7"/>
    <w:rsid w:val="5748649F"/>
    <w:rsid w:val="57603C80"/>
    <w:rsid w:val="57A84945"/>
    <w:rsid w:val="59C97EB4"/>
    <w:rsid w:val="59EE07C8"/>
    <w:rsid w:val="5A643739"/>
    <w:rsid w:val="5B5933A7"/>
    <w:rsid w:val="5C8616A7"/>
    <w:rsid w:val="5D562CB2"/>
    <w:rsid w:val="5D9B0B1F"/>
    <w:rsid w:val="5E323B4E"/>
    <w:rsid w:val="5F0236ED"/>
    <w:rsid w:val="5F6E291D"/>
    <w:rsid w:val="5FDC0215"/>
    <w:rsid w:val="606114A1"/>
    <w:rsid w:val="6164085A"/>
    <w:rsid w:val="61D4258F"/>
    <w:rsid w:val="62484470"/>
    <w:rsid w:val="62792788"/>
    <w:rsid w:val="635859AD"/>
    <w:rsid w:val="6390559E"/>
    <w:rsid w:val="64267CB1"/>
    <w:rsid w:val="64C23E7D"/>
    <w:rsid w:val="65865B0D"/>
    <w:rsid w:val="658C1FA6"/>
    <w:rsid w:val="66DB2FD4"/>
    <w:rsid w:val="67674868"/>
    <w:rsid w:val="676F196F"/>
    <w:rsid w:val="677376B1"/>
    <w:rsid w:val="67B57CC9"/>
    <w:rsid w:val="67CD7701"/>
    <w:rsid w:val="67F978E0"/>
    <w:rsid w:val="684B5F38"/>
    <w:rsid w:val="68B12F50"/>
    <w:rsid w:val="68BC7CFD"/>
    <w:rsid w:val="6A7C28A6"/>
    <w:rsid w:val="6AFF2AB6"/>
    <w:rsid w:val="6B683307"/>
    <w:rsid w:val="6B947108"/>
    <w:rsid w:val="6D042735"/>
    <w:rsid w:val="6D295BB5"/>
    <w:rsid w:val="6D3A657B"/>
    <w:rsid w:val="6D48513C"/>
    <w:rsid w:val="6E44167E"/>
    <w:rsid w:val="6E9F6FDD"/>
    <w:rsid w:val="6EB92896"/>
    <w:rsid w:val="6F272871"/>
    <w:rsid w:val="6F313C98"/>
    <w:rsid w:val="6F697032"/>
    <w:rsid w:val="6F732867"/>
    <w:rsid w:val="6FF04731"/>
    <w:rsid w:val="71A5575A"/>
    <w:rsid w:val="72087044"/>
    <w:rsid w:val="72A12E77"/>
    <w:rsid w:val="72D52FCE"/>
    <w:rsid w:val="732A03DD"/>
    <w:rsid w:val="7331440C"/>
    <w:rsid w:val="7428259F"/>
    <w:rsid w:val="75015146"/>
    <w:rsid w:val="76935D62"/>
    <w:rsid w:val="77523734"/>
    <w:rsid w:val="775453A4"/>
    <w:rsid w:val="783307D4"/>
    <w:rsid w:val="78972AD3"/>
    <w:rsid w:val="798E037A"/>
    <w:rsid w:val="79CC1574"/>
    <w:rsid w:val="7B433185"/>
    <w:rsid w:val="7B5353D8"/>
    <w:rsid w:val="7B590514"/>
    <w:rsid w:val="7CC70C95"/>
    <w:rsid w:val="7D630887"/>
    <w:rsid w:val="7DCB776E"/>
    <w:rsid w:val="7E553215"/>
    <w:rsid w:val="7EE74099"/>
    <w:rsid w:val="7FDA25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autoRedefine/>
    <w:qFormat/>
    <w:uiPriority w:val="1"/>
    <w:pPr>
      <w:ind w:left="1512"/>
      <w:outlineLvl w:val="1"/>
    </w:pPr>
    <w:rPr>
      <w:rFonts w:ascii="宋体" w:hAnsi="宋体" w:eastAsia="宋体" w:cs="宋体"/>
      <w:b/>
      <w:bCs/>
      <w:sz w:val="32"/>
      <w:szCs w:val="32"/>
      <w:lang w:val="zh-CN" w:eastAsia="zh-CN" w:bidi="zh-CN"/>
    </w:rPr>
  </w:style>
  <w:style w:type="paragraph" w:styleId="2">
    <w:name w:val="heading 2"/>
    <w:basedOn w:val="1"/>
    <w:next w:val="1"/>
    <w:qFormat/>
    <w:uiPriority w:val="1"/>
    <w:pPr>
      <w:ind w:left="666"/>
      <w:jc w:val="center"/>
      <w:outlineLvl w:val="2"/>
    </w:pPr>
    <w:rPr>
      <w:rFonts w:ascii="宋体" w:hAnsi="宋体" w:eastAsia="宋体" w:cs="宋体"/>
      <w:b/>
      <w:bCs/>
      <w:sz w:val="28"/>
      <w:szCs w:val="28"/>
      <w:lang w:val="zh-CN" w:eastAsia="zh-CN" w:bidi="zh-CN"/>
    </w:rPr>
  </w:style>
  <w:style w:type="paragraph" w:styleId="4">
    <w:name w:val="heading 3"/>
    <w:basedOn w:val="1"/>
    <w:next w:val="1"/>
    <w:autoRedefine/>
    <w:qFormat/>
    <w:uiPriority w:val="1"/>
    <w:pPr>
      <w:ind w:left="552"/>
      <w:outlineLvl w:val="3"/>
    </w:pPr>
    <w:rPr>
      <w:rFonts w:ascii="宋体" w:hAnsi="宋体" w:eastAsia="宋体" w:cs="宋体"/>
      <w:b/>
      <w:bCs/>
      <w:sz w:val="24"/>
      <w:szCs w:val="24"/>
      <w:lang w:val="zh-CN" w:eastAsia="zh-CN" w:bidi="zh-CN"/>
    </w:rPr>
  </w:style>
  <w:style w:type="paragraph" w:styleId="5">
    <w:name w:val="heading 4"/>
    <w:basedOn w:val="1"/>
    <w:next w:val="1"/>
    <w:autoRedefine/>
    <w:qFormat/>
    <w:uiPriority w:val="0"/>
    <w:pPr>
      <w:keepNext/>
      <w:spacing w:line="600" w:lineRule="exact"/>
      <w:jc w:val="center"/>
      <w:outlineLvl w:val="3"/>
    </w:pPr>
    <w:rPr>
      <w:rFonts w:ascii="楷体_GB2312" w:eastAsia="楷体_GB2312"/>
      <w:sz w:val="32"/>
      <w:szCs w:val="20"/>
    </w:rPr>
  </w:style>
  <w:style w:type="paragraph" w:styleId="6">
    <w:name w:val="heading 6"/>
    <w:basedOn w:val="1"/>
    <w:next w:val="1"/>
    <w:autoRedefine/>
    <w:qFormat/>
    <w:uiPriority w:val="1"/>
    <w:pPr>
      <w:ind w:left="676"/>
      <w:outlineLvl w:val="6"/>
    </w:pPr>
    <w:rPr>
      <w:rFonts w:ascii="宋体" w:hAnsi="宋体" w:eastAsia="宋体" w:cs="宋体"/>
      <w:b/>
      <w:bCs/>
      <w:sz w:val="28"/>
      <w:szCs w:val="28"/>
      <w:lang w:val="zh-CN" w:eastAsia="zh-CN" w:bidi="zh-CN"/>
    </w:rPr>
  </w:style>
  <w:style w:type="paragraph" w:styleId="7">
    <w:name w:val="heading 8"/>
    <w:basedOn w:val="1"/>
    <w:next w:val="1"/>
    <w:autoRedefine/>
    <w:qFormat/>
    <w:uiPriority w:val="1"/>
    <w:pPr>
      <w:ind w:left="733"/>
      <w:outlineLvl w:val="8"/>
    </w:pPr>
    <w:rPr>
      <w:rFonts w:ascii="宋体" w:hAnsi="宋体" w:eastAsia="宋体" w:cs="宋体"/>
      <w:b/>
      <w:bCs/>
      <w:sz w:val="24"/>
      <w:szCs w:val="24"/>
      <w:lang w:val="zh-CN" w:eastAsia="zh-CN" w:bidi="zh-CN"/>
    </w:rPr>
  </w:style>
  <w:style w:type="character" w:default="1" w:styleId="25">
    <w:name w:val="Default Paragraph Font"/>
    <w:autoRedefine/>
    <w:semiHidden/>
    <w:unhideWhenUsed/>
    <w:qFormat/>
    <w:uiPriority w:val="1"/>
  </w:style>
  <w:style w:type="table" w:default="1" w:styleId="23">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Normal Indent"/>
    <w:basedOn w:val="1"/>
    <w:next w:val="9"/>
    <w:autoRedefine/>
    <w:qFormat/>
    <w:uiPriority w:val="0"/>
    <w:pPr>
      <w:ind w:firstLine="420" w:firstLineChars="200"/>
    </w:pPr>
  </w:style>
  <w:style w:type="paragraph" w:styleId="9">
    <w:name w:val="toc 4"/>
    <w:basedOn w:val="1"/>
    <w:next w:val="1"/>
    <w:autoRedefine/>
    <w:unhideWhenUsed/>
    <w:qFormat/>
    <w:uiPriority w:val="39"/>
    <w:pPr>
      <w:ind w:left="1260" w:leftChars="600"/>
    </w:pPr>
  </w:style>
  <w:style w:type="paragraph" w:styleId="10">
    <w:name w:val="toa heading"/>
    <w:basedOn w:val="1"/>
    <w:next w:val="1"/>
    <w:autoRedefine/>
    <w:qFormat/>
    <w:uiPriority w:val="0"/>
    <w:pPr>
      <w:spacing w:before="120" w:beforeLines="0" w:beforeAutospacing="0"/>
    </w:pPr>
    <w:rPr>
      <w:rFonts w:ascii="Arial" w:hAnsi="Arial"/>
      <w:sz w:val="24"/>
    </w:rPr>
  </w:style>
  <w:style w:type="paragraph" w:styleId="11">
    <w:name w:val="Body Text"/>
    <w:basedOn w:val="1"/>
    <w:next w:val="1"/>
    <w:autoRedefine/>
    <w:qFormat/>
    <w:uiPriority w:val="1"/>
    <w:rPr>
      <w:rFonts w:ascii="宋体" w:hAnsi="宋体" w:eastAsia="宋体" w:cs="宋体"/>
      <w:sz w:val="24"/>
      <w:szCs w:val="24"/>
      <w:lang w:val="zh-CN" w:eastAsia="zh-CN" w:bidi="zh-CN"/>
    </w:rPr>
  </w:style>
  <w:style w:type="paragraph" w:styleId="12">
    <w:name w:val="Body Text Indent"/>
    <w:basedOn w:val="1"/>
    <w:autoRedefine/>
    <w:qFormat/>
    <w:uiPriority w:val="0"/>
    <w:pPr>
      <w:adjustRightInd w:val="0"/>
      <w:spacing w:after="120" w:line="360" w:lineRule="atLeast"/>
      <w:ind w:left="200" w:leftChars="200"/>
      <w:jc w:val="left"/>
      <w:textAlignment w:val="baseline"/>
    </w:pPr>
    <w:rPr>
      <w:rFonts w:ascii="Times New Roman" w:hAnsi="Times New Roman" w:eastAsia="宋体" w:cs="Times New Roman"/>
      <w:kern w:val="0"/>
      <w:sz w:val="24"/>
      <w:szCs w:val="20"/>
    </w:rPr>
  </w:style>
  <w:style w:type="paragraph" w:styleId="13">
    <w:name w:val="Plain Text"/>
    <w:basedOn w:val="1"/>
    <w:autoRedefine/>
    <w:qFormat/>
    <w:uiPriority w:val="0"/>
    <w:rPr>
      <w:rFonts w:ascii="宋体" w:hAnsi="Courier New"/>
      <w:szCs w:val="21"/>
    </w:rPr>
  </w:style>
  <w:style w:type="paragraph" w:styleId="14">
    <w:name w:val="Date"/>
    <w:basedOn w:val="1"/>
    <w:next w:val="1"/>
    <w:qFormat/>
    <w:uiPriority w:val="0"/>
    <w:rPr>
      <w:rFonts w:ascii="Times New Roman"/>
      <w:kern w:val="2"/>
      <w:sz w:val="28"/>
    </w:rPr>
  </w:style>
  <w:style w:type="paragraph" w:styleId="15">
    <w:name w:val="footer"/>
    <w:basedOn w:val="1"/>
    <w:autoRedefine/>
    <w:unhideWhenUsed/>
    <w:qFormat/>
    <w:uiPriority w:val="99"/>
    <w:pPr>
      <w:tabs>
        <w:tab w:val="center" w:pos="4153"/>
        <w:tab w:val="right" w:pos="8306"/>
      </w:tabs>
      <w:snapToGrid w:val="0"/>
      <w:jc w:val="left"/>
    </w:pPr>
    <w:rPr>
      <w:sz w:val="18"/>
      <w:szCs w:val="18"/>
    </w:rPr>
  </w:style>
  <w:style w:type="paragraph" w:styleId="1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footnote text"/>
    <w:basedOn w:val="1"/>
    <w:autoRedefine/>
    <w:qFormat/>
    <w:uiPriority w:val="0"/>
    <w:pPr>
      <w:snapToGrid w:val="0"/>
      <w:jc w:val="left"/>
    </w:pPr>
    <w:rPr>
      <w:kern w:val="0"/>
      <w:sz w:val="18"/>
      <w:szCs w:val="20"/>
    </w:rPr>
  </w:style>
  <w:style w:type="paragraph" w:styleId="18">
    <w:name w:val="Body Text 2"/>
    <w:basedOn w:val="1"/>
    <w:autoRedefine/>
    <w:qFormat/>
    <w:uiPriority w:val="0"/>
    <w:rPr>
      <w:rFonts w:ascii="楷体_GB2312" w:hAnsi="Copperplate Gothic Bold" w:eastAsia="楷体_GB2312"/>
      <w:kern w:val="2"/>
      <w:sz w:val="28"/>
    </w:rPr>
  </w:style>
  <w:style w:type="paragraph" w:styleId="19">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0">
    <w:name w:val="Title"/>
    <w:basedOn w:val="1"/>
    <w:autoRedefine/>
    <w:qFormat/>
    <w:uiPriority w:val="1"/>
    <w:pPr>
      <w:spacing w:before="11"/>
      <w:ind w:left="3093" w:right="976" w:hanging="2423"/>
    </w:pPr>
    <w:rPr>
      <w:rFonts w:ascii="微软雅黑" w:hAnsi="微软雅黑" w:eastAsia="微软雅黑" w:cs="微软雅黑"/>
      <w:b/>
      <w:bCs/>
      <w:sz w:val="44"/>
      <w:szCs w:val="44"/>
      <w:lang w:val="en-US" w:eastAsia="zh-CN" w:bidi="ar-SA"/>
    </w:rPr>
  </w:style>
  <w:style w:type="paragraph" w:styleId="21">
    <w:name w:val="Body Text First Indent"/>
    <w:basedOn w:val="11"/>
    <w:next w:val="11"/>
    <w:autoRedefine/>
    <w:qFormat/>
    <w:uiPriority w:val="0"/>
    <w:pPr>
      <w:ind w:firstLine="420" w:firstLineChars="100"/>
    </w:pPr>
  </w:style>
  <w:style w:type="paragraph" w:styleId="22">
    <w:name w:val="Body Text First Indent 2"/>
    <w:basedOn w:val="12"/>
    <w:autoRedefine/>
    <w:qFormat/>
    <w:uiPriority w:val="0"/>
    <w:pPr>
      <w:ind w:firstLine="420"/>
    </w:pPr>
  </w:style>
  <w:style w:type="table" w:styleId="24">
    <w:name w:val="Table Grid"/>
    <w:basedOn w:val="2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paragraph" w:customStyle="1" w:styleId="27">
    <w:name w:val="正文缩进1"/>
    <w:basedOn w:val="1"/>
    <w:autoRedefine/>
    <w:qFormat/>
    <w:uiPriority w:val="0"/>
    <w:pPr>
      <w:ind w:firstLine="420" w:firstLineChars="200"/>
    </w:pPr>
  </w:style>
  <w:style w:type="table" w:customStyle="1" w:styleId="28">
    <w:name w:val="Table Normal"/>
    <w:autoRedefine/>
    <w:semiHidden/>
    <w:unhideWhenUsed/>
    <w:qFormat/>
    <w:uiPriority w:val="2"/>
    <w:tblPr>
      <w:tblCellMar>
        <w:top w:w="0" w:type="dxa"/>
        <w:left w:w="0" w:type="dxa"/>
        <w:bottom w:w="0" w:type="dxa"/>
        <w:right w:w="0" w:type="dxa"/>
      </w:tblCellMar>
    </w:tblPr>
  </w:style>
  <w:style w:type="paragraph" w:styleId="29">
    <w:name w:val="List Paragraph"/>
    <w:basedOn w:val="1"/>
    <w:autoRedefine/>
    <w:qFormat/>
    <w:uiPriority w:val="1"/>
    <w:pPr>
      <w:ind w:left="552" w:firstLine="480"/>
    </w:pPr>
    <w:rPr>
      <w:rFonts w:ascii="宋体" w:hAnsi="宋体" w:eastAsia="宋体" w:cs="宋体"/>
      <w:lang w:val="zh-CN" w:eastAsia="zh-CN" w:bidi="zh-CN"/>
    </w:rPr>
  </w:style>
  <w:style w:type="paragraph" w:customStyle="1" w:styleId="30">
    <w:name w:val="Table Paragraph"/>
    <w:basedOn w:val="1"/>
    <w:autoRedefine/>
    <w:qFormat/>
    <w:uiPriority w:val="1"/>
    <w:rPr>
      <w:rFonts w:ascii="微软雅黑" w:hAnsi="微软雅黑" w:eastAsia="微软雅黑" w:cs="微软雅黑"/>
      <w:lang w:val="zh-CN" w:eastAsia="zh-CN" w:bidi="zh-CN"/>
    </w:rPr>
  </w:style>
  <w:style w:type="paragraph" w:customStyle="1" w:styleId="31">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2">
    <w:name w:val="Table Text"/>
    <w:basedOn w:val="1"/>
    <w:semiHidden/>
    <w:qFormat/>
    <w:uiPriority w:val="0"/>
    <w:rPr>
      <w:rFonts w:ascii="宋体" w:hAnsi="宋体" w:eastAsia="宋体" w:cs="宋体"/>
      <w:sz w:val="24"/>
      <w:szCs w:val="24"/>
      <w:lang w:val="en-US" w:eastAsia="en-US" w:bidi="ar-SA"/>
    </w:rPr>
  </w:style>
  <w:style w:type="paragraph" w:customStyle="1" w:styleId="33">
    <w:name w:val="列出段落1"/>
    <w:basedOn w:val="1"/>
    <w:autoRedefine/>
    <w:qFormat/>
    <w:uiPriority w:val="0"/>
    <w:pPr>
      <w:ind w:firstLine="420" w:firstLineChars="200"/>
      <w:jc w:val="both"/>
    </w:pPr>
    <w:rPr>
      <w:rFonts w:ascii="Times New Roman" w:hAnsi="Times New Roman" w:cs="Times New Roman"/>
      <w:kern w:val="2"/>
      <w:sz w:val="21"/>
      <w:szCs w:val="21"/>
      <w:lang w:val="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12126</Words>
  <Characters>13147</Characters>
  <Lines>1</Lines>
  <Paragraphs>1</Paragraphs>
  <TotalTime>12</TotalTime>
  <ScaleCrop>false</ScaleCrop>
  <LinksUpToDate>false</LinksUpToDate>
  <CharactersWithSpaces>13388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2022-09-15T02:49:00Z</dcterms:created>
  <dc:creator>Administrator</dc:creator>
  <cp:lastModifiedBy>momo</cp:lastModifiedBy>
  <cp:lastPrinted>2025-03-11T00:56:00Z</cp:lastPrinted>
  <dcterms:modified xsi:type="dcterms:W3CDTF">2026-05-19T00:46:23Z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2022-05-20T00:00:00Z</vt:filetime>
  </property>
  <property fmtid="{D5CDD505-2E9C-101B-9397-08002B2CF9AE}" pid="3" name="Creator">
    <vt:lpwstr>WPS 文字</vt:lpwstr>
  </property>
  <property fmtid="{D5CDD505-2E9C-101B-9397-08002B2CF9AE}" pid="4" name="LastSaved">
    <vt:filetime>2022-09-15T00:00:00Z</vt:filetime>
  </property>
  <property fmtid="{D5CDD505-2E9C-101B-9397-08002B2CF9AE}" pid="5" name="KSOProductBuildVer">
    <vt:lpwstr>2052-12.1.0.26375</vt:lpwstr>
  </property>
  <property fmtid="{D5CDD505-2E9C-101B-9397-08002B2CF9AE}" pid="6" name="ICV">
    <vt:lpwstr>6C3DA7B13C46488081833ABEB7A1D7FE_13</vt:lpwstr>
  </property>
  <property fmtid="{D5CDD505-2E9C-101B-9397-08002B2CF9AE}" pid="7" name="KSOTemplateDocerSaveRecord">
    <vt:lpwstr>eyJoZGlkIjoiM2FiYjY5NjliZjg1MDVlN2RmNGZmODFjYjU5M2ViNmQiLCJ1c2VySWQiOiI5MTAyOTcyNjgifQ==</vt:lpwstr>
  </property>
</Properties>
</file>