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D64F9B">
      <w:pPr>
        <w:spacing w:before="120" w:beforeLines="50" w:after="120" w:afterLines="50"/>
        <w:jc w:val="center"/>
        <w:rPr>
          <w:b/>
          <w:sz w:val="44"/>
          <w:szCs w:val="44"/>
        </w:rPr>
      </w:pPr>
    </w:p>
    <w:p w14:paraId="3605DD14">
      <w:pPr>
        <w:spacing w:before="120" w:beforeLines="50" w:after="120" w:afterLines="50"/>
        <w:jc w:val="center"/>
        <w:rPr>
          <w:rFonts w:hint="eastAsia" w:hAnsi="宋体"/>
          <w:b/>
          <w:spacing w:val="4"/>
          <w:sz w:val="48"/>
          <w:szCs w:val="48"/>
        </w:rPr>
      </w:pPr>
      <w:r>
        <w:rPr>
          <w:rFonts w:hint="eastAsia" w:hAnsi="宋体"/>
          <w:b/>
          <w:spacing w:val="4"/>
          <w:sz w:val="48"/>
          <w:szCs w:val="48"/>
        </w:rPr>
        <w:t>陕西邮电职业技术学院</w:t>
      </w:r>
      <w:bookmarkStart w:id="95" w:name="_GoBack"/>
      <w:bookmarkEnd w:id="95"/>
      <w:r>
        <w:rPr>
          <w:rFonts w:hint="eastAsia" w:hAnsi="宋体"/>
          <w:b/>
          <w:spacing w:val="4"/>
          <w:sz w:val="48"/>
          <w:szCs w:val="48"/>
        </w:rPr>
        <w:t>教学信息化系统</w:t>
      </w:r>
    </w:p>
    <w:p w14:paraId="696F01FD">
      <w:pPr>
        <w:spacing w:before="120" w:beforeLines="50" w:after="120" w:afterLines="50"/>
        <w:jc w:val="center"/>
        <w:rPr>
          <w:rFonts w:hAnsi="宋体"/>
          <w:b/>
          <w:spacing w:val="4"/>
          <w:sz w:val="48"/>
          <w:szCs w:val="48"/>
        </w:rPr>
      </w:pPr>
      <w:r>
        <w:rPr>
          <w:rFonts w:hint="eastAsia" w:hAnsi="宋体"/>
          <w:b/>
          <w:spacing w:val="4"/>
          <w:sz w:val="48"/>
          <w:szCs w:val="48"/>
        </w:rPr>
        <w:t>采购项目</w:t>
      </w:r>
    </w:p>
    <w:p w14:paraId="0F6C4BEC">
      <w:pPr>
        <w:spacing w:before="120" w:beforeLines="50" w:after="120" w:afterLines="50"/>
        <w:jc w:val="center"/>
        <w:rPr>
          <w:rFonts w:hAnsi="宋体"/>
          <w:b/>
          <w:spacing w:val="4"/>
          <w:sz w:val="32"/>
          <w:szCs w:val="32"/>
        </w:rPr>
      </w:pPr>
      <w:r>
        <w:rPr>
          <w:rFonts w:hint="eastAsia" w:hAnsi="宋体"/>
          <w:b/>
          <w:spacing w:val="4"/>
          <w:sz w:val="32"/>
          <w:szCs w:val="32"/>
        </w:rPr>
        <w:t>项目编号：</w:t>
      </w:r>
      <w:r>
        <w:rPr>
          <w:rFonts w:hAnsi="宋体"/>
          <w:b/>
          <w:spacing w:val="4"/>
          <w:sz w:val="32"/>
          <w:szCs w:val="32"/>
        </w:rPr>
        <w:t>ZJZBSX-</w:t>
      </w:r>
      <w:r>
        <w:rPr>
          <w:rFonts w:hint="eastAsia" w:hAnsi="宋体"/>
          <w:b/>
          <w:spacing w:val="4"/>
          <w:sz w:val="32"/>
          <w:szCs w:val="32"/>
        </w:rPr>
        <w:t>260726-0177</w:t>
      </w:r>
    </w:p>
    <w:p w14:paraId="734989D0">
      <w:pPr>
        <w:spacing w:before="120" w:beforeLines="50" w:after="120" w:afterLines="50"/>
        <w:ind w:left="-204" w:leftChars="-85" w:right="-382" w:rightChars="-159"/>
        <w:jc w:val="center"/>
        <w:rPr>
          <w:rFonts w:ascii="黑体" w:eastAsia="黑体"/>
          <w:b/>
          <w:spacing w:val="40"/>
          <w:sz w:val="96"/>
          <w:szCs w:val="96"/>
        </w:rPr>
      </w:pPr>
      <w:r>
        <w:rPr>
          <w:rFonts w:hint="eastAsia" w:ascii="黑体" w:eastAsia="黑体"/>
          <w:b/>
          <w:spacing w:val="40"/>
          <w:sz w:val="96"/>
          <w:szCs w:val="96"/>
        </w:rPr>
        <w:t>公开招标文件</w:t>
      </w:r>
    </w:p>
    <w:p w14:paraId="4AEF1FE4">
      <w:pPr>
        <w:spacing w:before="120" w:beforeLines="50" w:after="120" w:afterLines="50"/>
        <w:jc w:val="center"/>
        <w:rPr>
          <w:sz w:val="44"/>
          <w:szCs w:val="44"/>
        </w:rPr>
      </w:pPr>
    </w:p>
    <w:p w14:paraId="40F38015">
      <w:pPr>
        <w:spacing w:before="120" w:beforeLines="50" w:after="120" w:afterLines="50"/>
        <w:jc w:val="center"/>
        <w:rPr>
          <w:sz w:val="44"/>
          <w:szCs w:val="44"/>
        </w:rPr>
      </w:pPr>
      <w:r>
        <w:rPr>
          <w:sz w:val="44"/>
          <w:szCs w:val="44"/>
        </w:rPr>
        <w:drawing>
          <wp:inline distT="0" distB="0" distL="114300" distR="114300">
            <wp:extent cx="2084705" cy="1448435"/>
            <wp:effectExtent l="0" t="0" r="10795" b="18415"/>
            <wp:docPr id="2" name="图片 1"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陕西中经招标有限公司"/>
                    <pic:cNvPicPr>
                      <a:picLocks noChangeAspect="1"/>
                    </pic:cNvPicPr>
                  </pic:nvPicPr>
                  <pic:blipFill>
                    <a:blip r:embed="rId9"/>
                    <a:stretch>
                      <a:fillRect/>
                    </a:stretch>
                  </pic:blipFill>
                  <pic:spPr>
                    <a:xfrm>
                      <a:off x="0" y="0"/>
                      <a:ext cx="2084705" cy="1448435"/>
                    </a:xfrm>
                    <a:prstGeom prst="rect">
                      <a:avLst/>
                    </a:prstGeom>
                    <a:noFill/>
                    <a:ln>
                      <a:noFill/>
                    </a:ln>
                  </pic:spPr>
                </pic:pic>
              </a:graphicData>
            </a:graphic>
          </wp:inline>
        </w:drawing>
      </w:r>
    </w:p>
    <w:p w14:paraId="686B9C8A">
      <w:pPr>
        <w:spacing w:before="120" w:beforeLines="50" w:after="120" w:afterLines="50"/>
        <w:jc w:val="left"/>
        <w:rPr>
          <w:rFonts w:hAnsi="宋体"/>
          <w:b/>
          <w:spacing w:val="4"/>
          <w:sz w:val="32"/>
          <w:szCs w:val="32"/>
        </w:rPr>
      </w:pPr>
    </w:p>
    <w:p w14:paraId="5F394B49">
      <w:pPr>
        <w:spacing w:before="120" w:beforeLines="50" w:after="120" w:afterLines="50"/>
        <w:jc w:val="left"/>
        <w:rPr>
          <w:rFonts w:hAnsi="宋体"/>
          <w:b/>
          <w:spacing w:val="4"/>
          <w:sz w:val="32"/>
          <w:szCs w:val="32"/>
        </w:rPr>
      </w:pPr>
    </w:p>
    <w:p w14:paraId="4A12B051">
      <w:pPr>
        <w:spacing w:before="120" w:beforeLines="50" w:after="120" w:afterLines="50"/>
        <w:ind w:firstLine="988" w:firstLineChars="300"/>
        <w:jc w:val="left"/>
        <w:rPr>
          <w:rFonts w:hAnsi="宋体"/>
          <w:b/>
          <w:spacing w:val="4"/>
          <w:sz w:val="32"/>
          <w:szCs w:val="32"/>
        </w:rPr>
      </w:pPr>
      <w:r>
        <w:rPr>
          <w:rFonts w:hint="eastAsia" w:hAnsi="宋体"/>
          <w:b/>
          <w:spacing w:val="4"/>
          <w:sz w:val="32"/>
          <w:szCs w:val="32"/>
        </w:rPr>
        <w:t>采   购   人：陕西邮电职业技术学院</w:t>
      </w:r>
    </w:p>
    <w:p w14:paraId="560CD830">
      <w:pPr>
        <w:spacing w:before="120" w:beforeLines="50" w:after="120" w:afterLines="50"/>
        <w:ind w:firstLine="988" w:firstLineChars="300"/>
        <w:jc w:val="left"/>
        <w:rPr>
          <w:rFonts w:hAnsi="宋体"/>
          <w:b/>
          <w:spacing w:val="4"/>
          <w:sz w:val="32"/>
          <w:szCs w:val="32"/>
        </w:rPr>
      </w:pPr>
      <w:r>
        <w:rPr>
          <w:rFonts w:hint="eastAsia" w:hAnsi="宋体"/>
          <w:b/>
          <w:spacing w:val="4"/>
          <w:sz w:val="32"/>
          <w:szCs w:val="32"/>
        </w:rPr>
        <w:t>采购代理机构：陕西中经招标有限公司</w:t>
      </w:r>
    </w:p>
    <w:p w14:paraId="7BCDFACC">
      <w:pPr>
        <w:spacing w:before="120" w:beforeLines="50" w:after="120" w:afterLines="50"/>
        <w:jc w:val="center"/>
        <w:rPr>
          <w:rFonts w:hAnsi="宋体"/>
          <w:b/>
          <w:spacing w:val="4"/>
          <w:sz w:val="32"/>
          <w:szCs w:val="32"/>
        </w:rPr>
      </w:pPr>
      <w:r>
        <w:rPr>
          <w:rFonts w:hint="eastAsia" w:hAnsi="宋体"/>
          <w:b/>
          <w:spacing w:val="4"/>
          <w:sz w:val="32"/>
          <w:szCs w:val="32"/>
        </w:rPr>
        <w:t>二〇二六年八月</w:t>
      </w:r>
    </w:p>
    <w:p w14:paraId="18E17A45">
      <w:pPr>
        <w:pStyle w:val="50"/>
        <w:ind w:left="240" w:leftChars="100"/>
        <w:jc w:val="center"/>
        <w:rPr>
          <w:rFonts w:ascii="宋体" w:hAnsi="宋体" w:eastAsia="宋体"/>
          <w:sz w:val="32"/>
          <w:szCs w:val="32"/>
        </w:rPr>
      </w:pPr>
      <w:r>
        <w:rPr>
          <w:rFonts w:ascii="宋体" w:hAnsi="宋体" w:eastAsia="宋体"/>
          <w:sz w:val="32"/>
          <w:szCs w:val="32"/>
        </w:rPr>
        <w:br w:type="page"/>
      </w:r>
    </w:p>
    <w:p w14:paraId="470FF258">
      <w:pPr>
        <w:pStyle w:val="50"/>
        <w:ind w:left="240" w:leftChars="100"/>
        <w:jc w:val="center"/>
        <w:rPr>
          <w:rFonts w:ascii="宋体" w:hAnsi="宋体" w:eastAsia="宋体"/>
          <w:sz w:val="32"/>
          <w:szCs w:val="32"/>
        </w:rPr>
      </w:pPr>
      <w:r>
        <w:rPr>
          <w:rFonts w:ascii="宋体" w:hAnsi="宋体" w:eastAsia="宋体"/>
          <w:sz w:val="32"/>
          <w:szCs w:val="32"/>
        </w:rPr>
        <w:t>目</w:t>
      </w:r>
      <w:r>
        <w:rPr>
          <w:rFonts w:hint="eastAsia" w:ascii="宋体" w:hAnsi="宋体" w:eastAsia="宋体"/>
          <w:sz w:val="32"/>
          <w:szCs w:val="32"/>
        </w:rPr>
        <w:t xml:space="preserve">    </w:t>
      </w:r>
      <w:r>
        <w:rPr>
          <w:rFonts w:ascii="宋体" w:hAnsi="宋体" w:eastAsia="宋体"/>
          <w:sz w:val="32"/>
          <w:szCs w:val="32"/>
        </w:rPr>
        <w:t>录</w:t>
      </w:r>
    </w:p>
    <w:p w14:paraId="4C736432">
      <w:pPr>
        <w:pStyle w:val="59"/>
        <w:tabs>
          <w:tab w:val="right" w:leader="dot" w:pos="9071"/>
        </w:tabs>
      </w:pPr>
      <w:r>
        <w:rPr>
          <w:rFonts w:ascii="宋体" w:hAnsi="宋体"/>
        </w:rPr>
        <w:fldChar w:fldCharType="begin"/>
      </w:r>
      <w:r>
        <w:rPr>
          <w:rFonts w:ascii="宋体" w:hAnsi="宋体"/>
        </w:rPr>
        <w:instrText xml:space="preserve"> TOC \o "1-3" \h \z \u </w:instrText>
      </w:r>
      <w:r>
        <w:rPr>
          <w:rFonts w:ascii="宋体" w:hAnsi="宋体"/>
        </w:rPr>
        <w:fldChar w:fldCharType="separate"/>
      </w:r>
      <w:r>
        <w:fldChar w:fldCharType="begin"/>
      </w:r>
      <w:r>
        <w:instrText xml:space="preserve"> HYPERLINK \l "_Toc11694" </w:instrText>
      </w:r>
      <w:r>
        <w:fldChar w:fldCharType="separate"/>
      </w:r>
      <w:r>
        <w:rPr>
          <w:rFonts w:hint="eastAsia" w:ascii="宋体" w:hAnsi="宋体"/>
        </w:rPr>
        <w:t>第一章  招标公告</w:t>
      </w:r>
      <w:r>
        <w:tab/>
      </w:r>
      <w:r>
        <w:fldChar w:fldCharType="begin"/>
      </w:r>
      <w:r>
        <w:instrText xml:space="preserve"> PAGEREF _Toc11694 \h </w:instrText>
      </w:r>
      <w:r>
        <w:fldChar w:fldCharType="separate"/>
      </w:r>
      <w:r>
        <w:t>3</w:t>
      </w:r>
      <w:r>
        <w:fldChar w:fldCharType="end"/>
      </w:r>
      <w:r>
        <w:fldChar w:fldCharType="end"/>
      </w:r>
    </w:p>
    <w:p w14:paraId="34790402">
      <w:pPr>
        <w:pStyle w:val="59"/>
        <w:tabs>
          <w:tab w:val="right" w:leader="dot" w:pos="9071"/>
        </w:tabs>
      </w:pPr>
      <w:r>
        <w:fldChar w:fldCharType="begin"/>
      </w:r>
      <w:r>
        <w:instrText xml:space="preserve"> HYPERLINK \l "_Toc17208" </w:instrText>
      </w:r>
      <w:r>
        <w:fldChar w:fldCharType="separate"/>
      </w:r>
      <w:r>
        <w:rPr>
          <w:rFonts w:hint="eastAsia" w:ascii="宋体" w:hAnsi="宋体"/>
        </w:rPr>
        <w:t>第二章  投标须知及前附表</w:t>
      </w:r>
      <w:r>
        <w:tab/>
      </w:r>
      <w:r>
        <w:fldChar w:fldCharType="begin"/>
      </w:r>
      <w:r>
        <w:instrText xml:space="preserve"> PAGEREF _Toc17208 \h </w:instrText>
      </w:r>
      <w:r>
        <w:fldChar w:fldCharType="separate"/>
      </w:r>
      <w:r>
        <w:t>8</w:t>
      </w:r>
      <w:r>
        <w:fldChar w:fldCharType="end"/>
      </w:r>
      <w:r>
        <w:fldChar w:fldCharType="end"/>
      </w:r>
    </w:p>
    <w:p w14:paraId="3F132953">
      <w:pPr>
        <w:pStyle w:val="74"/>
        <w:tabs>
          <w:tab w:val="right" w:leader="dot" w:pos="9071"/>
        </w:tabs>
        <w:ind w:left="480"/>
      </w:pPr>
      <w:r>
        <w:fldChar w:fldCharType="begin"/>
      </w:r>
      <w:r>
        <w:instrText xml:space="preserve"> HYPERLINK \l "_Toc21429" </w:instrText>
      </w:r>
      <w:r>
        <w:fldChar w:fldCharType="separate"/>
      </w:r>
      <w:r>
        <w:rPr>
          <w:rFonts w:hint="eastAsia"/>
          <w:szCs w:val="20"/>
        </w:rPr>
        <w:t>投标</w:t>
      </w:r>
      <w:r>
        <w:rPr>
          <w:szCs w:val="20"/>
        </w:rPr>
        <w:t>须知</w:t>
      </w:r>
      <w:r>
        <w:rPr>
          <w:rFonts w:hint="eastAsia"/>
          <w:szCs w:val="20"/>
        </w:rPr>
        <w:t>附</w:t>
      </w:r>
      <w:r>
        <w:rPr>
          <w:szCs w:val="20"/>
        </w:rPr>
        <w:t>表</w:t>
      </w:r>
      <w:r>
        <w:tab/>
      </w:r>
      <w:r>
        <w:fldChar w:fldCharType="begin"/>
      </w:r>
      <w:r>
        <w:instrText xml:space="preserve"> PAGEREF _Toc21429 \h </w:instrText>
      </w:r>
      <w:r>
        <w:fldChar w:fldCharType="separate"/>
      </w:r>
      <w:r>
        <w:t>8</w:t>
      </w:r>
      <w:r>
        <w:fldChar w:fldCharType="end"/>
      </w:r>
      <w:r>
        <w:fldChar w:fldCharType="end"/>
      </w:r>
    </w:p>
    <w:p w14:paraId="1AA4E283">
      <w:pPr>
        <w:pStyle w:val="74"/>
        <w:tabs>
          <w:tab w:val="right" w:leader="dot" w:pos="9071"/>
        </w:tabs>
        <w:ind w:left="480"/>
      </w:pPr>
      <w:r>
        <w:fldChar w:fldCharType="begin"/>
      </w:r>
      <w:r>
        <w:instrText xml:space="preserve"> HYPERLINK \l "_Toc3228" </w:instrText>
      </w:r>
      <w:r>
        <w:fldChar w:fldCharType="separate"/>
      </w:r>
      <w:r>
        <w:rPr>
          <w:rFonts w:hint="eastAsia"/>
          <w:szCs w:val="20"/>
        </w:rPr>
        <w:t>投标</w:t>
      </w:r>
      <w:r>
        <w:rPr>
          <w:szCs w:val="20"/>
        </w:rPr>
        <w:t>须知</w:t>
      </w:r>
      <w:r>
        <w:tab/>
      </w:r>
      <w:r>
        <w:fldChar w:fldCharType="begin"/>
      </w:r>
      <w:r>
        <w:instrText xml:space="preserve"> PAGEREF _Toc3228 \h </w:instrText>
      </w:r>
      <w:r>
        <w:fldChar w:fldCharType="separate"/>
      </w:r>
      <w:r>
        <w:t>13</w:t>
      </w:r>
      <w:r>
        <w:fldChar w:fldCharType="end"/>
      </w:r>
      <w:r>
        <w:fldChar w:fldCharType="end"/>
      </w:r>
    </w:p>
    <w:p w14:paraId="173570B1">
      <w:pPr>
        <w:pStyle w:val="74"/>
        <w:tabs>
          <w:tab w:val="right" w:leader="dot" w:pos="9071"/>
        </w:tabs>
        <w:ind w:left="480"/>
      </w:pPr>
      <w:r>
        <w:fldChar w:fldCharType="begin"/>
      </w:r>
      <w:r>
        <w:instrText xml:space="preserve"> HYPERLINK \l "_Toc18880" </w:instrText>
      </w:r>
      <w:r>
        <w:fldChar w:fldCharType="separate"/>
      </w:r>
      <w:r>
        <w:rPr>
          <w:rFonts w:hint="eastAsia"/>
          <w:szCs w:val="20"/>
        </w:rPr>
        <w:t>一、综合说明</w:t>
      </w:r>
      <w:r>
        <w:tab/>
      </w:r>
      <w:r>
        <w:fldChar w:fldCharType="begin"/>
      </w:r>
      <w:r>
        <w:instrText xml:space="preserve"> PAGEREF _Toc18880 \h </w:instrText>
      </w:r>
      <w:r>
        <w:fldChar w:fldCharType="separate"/>
      </w:r>
      <w:r>
        <w:t>13</w:t>
      </w:r>
      <w:r>
        <w:fldChar w:fldCharType="end"/>
      </w:r>
      <w:r>
        <w:fldChar w:fldCharType="end"/>
      </w:r>
    </w:p>
    <w:p w14:paraId="1260A2B8">
      <w:pPr>
        <w:pStyle w:val="74"/>
        <w:tabs>
          <w:tab w:val="right" w:leader="dot" w:pos="9071"/>
        </w:tabs>
        <w:ind w:left="480"/>
      </w:pPr>
      <w:r>
        <w:fldChar w:fldCharType="begin"/>
      </w:r>
      <w:r>
        <w:instrText xml:space="preserve"> HYPERLINK \l "_Toc9722" </w:instrText>
      </w:r>
      <w:r>
        <w:fldChar w:fldCharType="separate"/>
      </w:r>
      <w:r>
        <w:rPr>
          <w:rFonts w:hint="eastAsia"/>
          <w:szCs w:val="20"/>
        </w:rPr>
        <w:t>二、招标文件说明</w:t>
      </w:r>
      <w:r>
        <w:tab/>
      </w:r>
      <w:r>
        <w:fldChar w:fldCharType="begin"/>
      </w:r>
      <w:r>
        <w:instrText xml:space="preserve"> PAGEREF _Toc9722 \h </w:instrText>
      </w:r>
      <w:r>
        <w:fldChar w:fldCharType="separate"/>
      </w:r>
      <w:r>
        <w:t>17</w:t>
      </w:r>
      <w:r>
        <w:fldChar w:fldCharType="end"/>
      </w:r>
      <w:r>
        <w:fldChar w:fldCharType="end"/>
      </w:r>
    </w:p>
    <w:p w14:paraId="22AD8DFD">
      <w:pPr>
        <w:pStyle w:val="74"/>
        <w:tabs>
          <w:tab w:val="right" w:leader="dot" w:pos="9071"/>
        </w:tabs>
        <w:ind w:left="480"/>
      </w:pPr>
      <w:r>
        <w:fldChar w:fldCharType="begin"/>
      </w:r>
      <w:r>
        <w:instrText xml:space="preserve"> HYPERLINK \l "_Toc13517" </w:instrText>
      </w:r>
      <w:r>
        <w:fldChar w:fldCharType="separate"/>
      </w:r>
      <w:r>
        <w:rPr>
          <w:rFonts w:hint="eastAsia"/>
          <w:szCs w:val="20"/>
        </w:rPr>
        <w:t>三、投标文件的编写</w:t>
      </w:r>
      <w:r>
        <w:tab/>
      </w:r>
      <w:r>
        <w:fldChar w:fldCharType="begin"/>
      </w:r>
      <w:r>
        <w:instrText xml:space="preserve"> PAGEREF _Toc13517 \h </w:instrText>
      </w:r>
      <w:r>
        <w:fldChar w:fldCharType="separate"/>
      </w:r>
      <w:r>
        <w:t>18</w:t>
      </w:r>
      <w:r>
        <w:fldChar w:fldCharType="end"/>
      </w:r>
      <w:r>
        <w:fldChar w:fldCharType="end"/>
      </w:r>
    </w:p>
    <w:p w14:paraId="3AB22C8C">
      <w:pPr>
        <w:pStyle w:val="74"/>
        <w:tabs>
          <w:tab w:val="right" w:leader="dot" w:pos="9071"/>
        </w:tabs>
        <w:ind w:left="480"/>
      </w:pPr>
      <w:r>
        <w:fldChar w:fldCharType="begin"/>
      </w:r>
      <w:r>
        <w:instrText xml:space="preserve"> HYPERLINK \l "_Toc17024" </w:instrText>
      </w:r>
      <w:r>
        <w:fldChar w:fldCharType="separate"/>
      </w:r>
      <w:r>
        <w:rPr>
          <w:rFonts w:hint="eastAsia"/>
          <w:szCs w:val="20"/>
        </w:rPr>
        <w:t>四、投标文件的递交</w:t>
      </w:r>
      <w:r>
        <w:tab/>
      </w:r>
      <w:r>
        <w:fldChar w:fldCharType="begin"/>
      </w:r>
      <w:r>
        <w:instrText xml:space="preserve"> PAGEREF _Toc17024 \h </w:instrText>
      </w:r>
      <w:r>
        <w:fldChar w:fldCharType="separate"/>
      </w:r>
      <w:r>
        <w:t>21</w:t>
      </w:r>
      <w:r>
        <w:fldChar w:fldCharType="end"/>
      </w:r>
      <w:r>
        <w:fldChar w:fldCharType="end"/>
      </w:r>
    </w:p>
    <w:p w14:paraId="26ED8DF2">
      <w:pPr>
        <w:pStyle w:val="74"/>
        <w:tabs>
          <w:tab w:val="right" w:leader="dot" w:pos="9071"/>
        </w:tabs>
        <w:ind w:left="480"/>
      </w:pPr>
      <w:r>
        <w:fldChar w:fldCharType="begin"/>
      </w:r>
      <w:r>
        <w:instrText xml:space="preserve"> HYPERLINK \l "_Toc15571" </w:instrText>
      </w:r>
      <w:r>
        <w:fldChar w:fldCharType="separate"/>
      </w:r>
      <w:r>
        <w:rPr>
          <w:rFonts w:hint="eastAsia"/>
          <w:szCs w:val="20"/>
        </w:rPr>
        <w:t>五、开标</w:t>
      </w:r>
      <w:r>
        <w:tab/>
      </w:r>
      <w:r>
        <w:fldChar w:fldCharType="begin"/>
      </w:r>
      <w:r>
        <w:instrText xml:space="preserve"> PAGEREF _Toc15571 \h </w:instrText>
      </w:r>
      <w:r>
        <w:fldChar w:fldCharType="separate"/>
      </w:r>
      <w:r>
        <w:t>22</w:t>
      </w:r>
      <w:r>
        <w:fldChar w:fldCharType="end"/>
      </w:r>
      <w:r>
        <w:fldChar w:fldCharType="end"/>
      </w:r>
    </w:p>
    <w:p w14:paraId="71F998F3">
      <w:pPr>
        <w:pStyle w:val="74"/>
        <w:tabs>
          <w:tab w:val="right" w:leader="dot" w:pos="9071"/>
        </w:tabs>
        <w:ind w:left="480"/>
      </w:pPr>
      <w:r>
        <w:fldChar w:fldCharType="begin"/>
      </w:r>
      <w:r>
        <w:instrText xml:space="preserve"> HYPERLINK \l "_Toc11717" </w:instrText>
      </w:r>
      <w:r>
        <w:fldChar w:fldCharType="separate"/>
      </w:r>
      <w:r>
        <w:rPr>
          <w:rFonts w:hint="eastAsia"/>
          <w:szCs w:val="20"/>
        </w:rPr>
        <w:t>六、</w:t>
      </w:r>
      <w:r>
        <w:rPr>
          <w:szCs w:val="20"/>
        </w:rPr>
        <w:t>评标</w:t>
      </w:r>
      <w:r>
        <w:tab/>
      </w:r>
      <w:r>
        <w:fldChar w:fldCharType="begin"/>
      </w:r>
      <w:r>
        <w:instrText xml:space="preserve"> PAGEREF _Toc11717 \h </w:instrText>
      </w:r>
      <w:r>
        <w:fldChar w:fldCharType="separate"/>
      </w:r>
      <w:r>
        <w:t>22</w:t>
      </w:r>
      <w:r>
        <w:fldChar w:fldCharType="end"/>
      </w:r>
      <w:r>
        <w:fldChar w:fldCharType="end"/>
      </w:r>
    </w:p>
    <w:p w14:paraId="66072B9F">
      <w:pPr>
        <w:pStyle w:val="74"/>
        <w:tabs>
          <w:tab w:val="right" w:leader="dot" w:pos="9071"/>
        </w:tabs>
        <w:ind w:left="480"/>
      </w:pPr>
      <w:r>
        <w:fldChar w:fldCharType="begin"/>
      </w:r>
      <w:r>
        <w:instrText xml:space="preserve"> HYPERLINK \l "_Toc7329" </w:instrText>
      </w:r>
      <w:r>
        <w:fldChar w:fldCharType="separate"/>
      </w:r>
      <w:r>
        <w:rPr>
          <w:rFonts w:hint="eastAsia"/>
          <w:szCs w:val="20"/>
        </w:rPr>
        <w:t>七、中标通知书</w:t>
      </w:r>
      <w:r>
        <w:tab/>
      </w:r>
      <w:r>
        <w:fldChar w:fldCharType="begin"/>
      </w:r>
      <w:r>
        <w:instrText xml:space="preserve"> PAGEREF _Toc7329 \h </w:instrText>
      </w:r>
      <w:r>
        <w:fldChar w:fldCharType="separate"/>
      </w:r>
      <w:r>
        <w:t>22</w:t>
      </w:r>
      <w:r>
        <w:fldChar w:fldCharType="end"/>
      </w:r>
      <w:r>
        <w:fldChar w:fldCharType="end"/>
      </w:r>
    </w:p>
    <w:p w14:paraId="0AE5BE24">
      <w:pPr>
        <w:pStyle w:val="74"/>
        <w:tabs>
          <w:tab w:val="right" w:leader="dot" w:pos="9071"/>
        </w:tabs>
        <w:ind w:left="480"/>
      </w:pPr>
      <w:r>
        <w:fldChar w:fldCharType="begin"/>
      </w:r>
      <w:r>
        <w:instrText xml:space="preserve"> HYPERLINK \l "_Toc9893" </w:instrText>
      </w:r>
      <w:r>
        <w:fldChar w:fldCharType="separate"/>
      </w:r>
      <w:r>
        <w:rPr>
          <w:rFonts w:hint="eastAsia"/>
          <w:szCs w:val="20"/>
        </w:rPr>
        <w:t>八、授予合同</w:t>
      </w:r>
      <w:r>
        <w:tab/>
      </w:r>
      <w:r>
        <w:fldChar w:fldCharType="begin"/>
      </w:r>
      <w:r>
        <w:instrText xml:space="preserve"> PAGEREF _Toc9893 \h </w:instrText>
      </w:r>
      <w:r>
        <w:fldChar w:fldCharType="separate"/>
      </w:r>
      <w:r>
        <w:t>23</w:t>
      </w:r>
      <w:r>
        <w:fldChar w:fldCharType="end"/>
      </w:r>
      <w:r>
        <w:fldChar w:fldCharType="end"/>
      </w:r>
    </w:p>
    <w:p w14:paraId="05694177">
      <w:pPr>
        <w:pStyle w:val="74"/>
        <w:tabs>
          <w:tab w:val="right" w:leader="dot" w:pos="9071"/>
        </w:tabs>
        <w:ind w:left="480"/>
      </w:pPr>
      <w:r>
        <w:fldChar w:fldCharType="begin"/>
      </w:r>
      <w:r>
        <w:instrText xml:space="preserve"> HYPERLINK \l "_Toc29124" </w:instrText>
      </w:r>
      <w:r>
        <w:fldChar w:fldCharType="separate"/>
      </w:r>
      <w:r>
        <w:rPr>
          <w:rFonts w:hint="eastAsia"/>
          <w:szCs w:val="20"/>
        </w:rPr>
        <w:t>九、纪律与监督</w:t>
      </w:r>
      <w:r>
        <w:tab/>
      </w:r>
      <w:r>
        <w:fldChar w:fldCharType="begin"/>
      </w:r>
      <w:r>
        <w:instrText xml:space="preserve"> PAGEREF _Toc29124 \h </w:instrText>
      </w:r>
      <w:r>
        <w:fldChar w:fldCharType="separate"/>
      </w:r>
      <w:r>
        <w:t>24</w:t>
      </w:r>
      <w:r>
        <w:fldChar w:fldCharType="end"/>
      </w:r>
      <w:r>
        <w:fldChar w:fldCharType="end"/>
      </w:r>
    </w:p>
    <w:p w14:paraId="717CBCBF">
      <w:pPr>
        <w:pStyle w:val="74"/>
        <w:tabs>
          <w:tab w:val="right" w:leader="dot" w:pos="9071"/>
        </w:tabs>
        <w:ind w:left="480"/>
      </w:pPr>
      <w:r>
        <w:fldChar w:fldCharType="begin"/>
      </w:r>
      <w:r>
        <w:instrText xml:space="preserve"> HYPERLINK \l "_Toc19985" </w:instrText>
      </w:r>
      <w:r>
        <w:fldChar w:fldCharType="separate"/>
      </w:r>
      <w:r>
        <w:rPr>
          <w:rFonts w:hint="eastAsia"/>
          <w:szCs w:val="20"/>
        </w:rPr>
        <w:t>十、中标服务费</w:t>
      </w:r>
      <w:r>
        <w:tab/>
      </w:r>
      <w:r>
        <w:fldChar w:fldCharType="begin"/>
      </w:r>
      <w:r>
        <w:instrText xml:space="preserve"> PAGEREF _Toc19985 \h </w:instrText>
      </w:r>
      <w:r>
        <w:fldChar w:fldCharType="separate"/>
      </w:r>
      <w:r>
        <w:t>24</w:t>
      </w:r>
      <w:r>
        <w:fldChar w:fldCharType="end"/>
      </w:r>
      <w:r>
        <w:fldChar w:fldCharType="end"/>
      </w:r>
    </w:p>
    <w:p w14:paraId="017FDD91">
      <w:pPr>
        <w:pStyle w:val="74"/>
        <w:tabs>
          <w:tab w:val="right" w:leader="dot" w:pos="9071"/>
        </w:tabs>
        <w:ind w:left="480"/>
      </w:pPr>
      <w:r>
        <w:fldChar w:fldCharType="begin"/>
      </w:r>
      <w:r>
        <w:instrText xml:space="preserve"> HYPERLINK \l "_Toc21660" </w:instrText>
      </w:r>
      <w:r>
        <w:fldChar w:fldCharType="separate"/>
      </w:r>
      <w:r>
        <w:rPr>
          <w:rFonts w:hint="eastAsia"/>
          <w:szCs w:val="20"/>
        </w:rPr>
        <w:t>十一、处罚、询问和质疑</w:t>
      </w:r>
      <w:r>
        <w:tab/>
      </w:r>
      <w:r>
        <w:fldChar w:fldCharType="begin"/>
      </w:r>
      <w:r>
        <w:instrText xml:space="preserve"> PAGEREF _Toc21660 \h </w:instrText>
      </w:r>
      <w:r>
        <w:fldChar w:fldCharType="separate"/>
      </w:r>
      <w:r>
        <w:t>24</w:t>
      </w:r>
      <w:r>
        <w:fldChar w:fldCharType="end"/>
      </w:r>
      <w:r>
        <w:fldChar w:fldCharType="end"/>
      </w:r>
    </w:p>
    <w:p w14:paraId="43E00191">
      <w:pPr>
        <w:pStyle w:val="59"/>
        <w:tabs>
          <w:tab w:val="right" w:leader="dot" w:pos="9071"/>
        </w:tabs>
      </w:pPr>
      <w:r>
        <w:fldChar w:fldCharType="begin"/>
      </w:r>
      <w:r>
        <w:instrText xml:space="preserve"> HYPERLINK \l "_Toc12631" </w:instrText>
      </w:r>
      <w:r>
        <w:fldChar w:fldCharType="separate"/>
      </w:r>
      <w:r>
        <w:rPr>
          <w:rFonts w:hint="eastAsia" w:ascii="宋体" w:hAnsi="宋体"/>
        </w:rPr>
        <w:t>第三章 采购内容及要求</w:t>
      </w:r>
      <w:r>
        <w:tab/>
      </w:r>
      <w:r>
        <w:fldChar w:fldCharType="begin"/>
      </w:r>
      <w:r>
        <w:instrText xml:space="preserve"> PAGEREF _Toc12631 \h </w:instrText>
      </w:r>
      <w:r>
        <w:fldChar w:fldCharType="separate"/>
      </w:r>
      <w:r>
        <w:t>31</w:t>
      </w:r>
      <w:r>
        <w:fldChar w:fldCharType="end"/>
      </w:r>
      <w:r>
        <w:fldChar w:fldCharType="end"/>
      </w:r>
    </w:p>
    <w:p w14:paraId="49707EA6">
      <w:pPr>
        <w:pStyle w:val="74"/>
        <w:tabs>
          <w:tab w:val="right" w:leader="dot" w:pos="9071"/>
        </w:tabs>
        <w:ind w:left="480"/>
      </w:pPr>
      <w:r>
        <w:fldChar w:fldCharType="begin"/>
      </w:r>
      <w:r>
        <w:instrText xml:space="preserve"> HYPERLINK \l "_Toc16896" </w:instrText>
      </w:r>
      <w:r>
        <w:fldChar w:fldCharType="separate"/>
      </w:r>
      <w:r>
        <w:rPr>
          <w:rFonts w:hint="eastAsia"/>
        </w:rPr>
        <w:t>一、</w:t>
      </w:r>
      <w:r>
        <w:rPr>
          <w:rFonts w:hint="eastAsia" w:cs="宋体"/>
          <w:szCs w:val="28"/>
        </w:rPr>
        <w:t>采购内容及服务要求</w:t>
      </w:r>
      <w:r>
        <w:tab/>
      </w:r>
      <w:r>
        <w:fldChar w:fldCharType="begin"/>
      </w:r>
      <w:r>
        <w:instrText xml:space="preserve"> PAGEREF _Toc16896 \h </w:instrText>
      </w:r>
      <w:r>
        <w:fldChar w:fldCharType="separate"/>
      </w:r>
      <w:r>
        <w:t>31</w:t>
      </w:r>
      <w:r>
        <w:fldChar w:fldCharType="end"/>
      </w:r>
      <w:r>
        <w:fldChar w:fldCharType="end"/>
      </w:r>
    </w:p>
    <w:p w14:paraId="09EF4F64">
      <w:pPr>
        <w:pStyle w:val="74"/>
        <w:tabs>
          <w:tab w:val="right" w:leader="dot" w:pos="9071"/>
        </w:tabs>
        <w:ind w:left="480"/>
      </w:pPr>
      <w:r>
        <w:fldChar w:fldCharType="begin"/>
      </w:r>
      <w:r>
        <w:instrText xml:space="preserve"> HYPERLINK \l "_Toc29612" </w:instrText>
      </w:r>
      <w:r>
        <w:fldChar w:fldCharType="separate"/>
      </w:r>
      <w:r>
        <w:rPr>
          <w:rFonts w:hint="eastAsia"/>
        </w:rPr>
        <w:t>二、</w:t>
      </w:r>
      <w:r>
        <w:rPr>
          <w:rFonts w:hint="eastAsia" w:cs="宋体"/>
        </w:rPr>
        <w:t>交付期限及地点</w:t>
      </w:r>
      <w:r>
        <w:tab/>
      </w:r>
      <w:r>
        <w:fldChar w:fldCharType="begin"/>
      </w:r>
      <w:r>
        <w:instrText xml:space="preserve"> PAGEREF _Toc29612 \h </w:instrText>
      </w:r>
      <w:r>
        <w:fldChar w:fldCharType="separate"/>
      </w:r>
      <w:r>
        <w:t>100</w:t>
      </w:r>
      <w:r>
        <w:fldChar w:fldCharType="end"/>
      </w:r>
      <w:r>
        <w:fldChar w:fldCharType="end"/>
      </w:r>
    </w:p>
    <w:p w14:paraId="6D30AF4B">
      <w:pPr>
        <w:pStyle w:val="74"/>
        <w:tabs>
          <w:tab w:val="right" w:leader="dot" w:pos="9071"/>
        </w:tabs>
        <w:ind w:left="480"/>
      </w:pPr>
      <w:r>
        <w:fldChar w:fldCharType="begin"/>
      </w:r>
      <w:r>
        <w:instrText xml:space="preserve"> HYPERLINK \l "_Toc27427" </w:instrText>
      </w:r>
      <w:r>
        <w:fldChar w:fldCharType="separate"/>
      </w:r>
      <w:r>
        <w:rPr>
          <w:rFonts w:hint="eastAsia"/>
        </w:rPr>
        <w:t>三、付款方式</w:t>
      </w:r>
      <w:r>
        <w:tab/>
      </w:r>
      <w:r>
        <w:fldChar w:fldCharType="begin"/>
      </w:r>
      <w:r>
        <w:instrText xml:space="preserve"> PAGEREF _Toc27427 \h </w:instrText>
      </w:r>
      <w:r>
        <w:fldChar w:fldCharType="separate"/>
      </w:r>
      <w:r>
        <w:t>100</w:t>
      </w:r>
      <w:r>
        <w:fldChar w:fldCharType="end"/>
      </w:r>
      <w:r>
        <w:fldChar w:fldCharType="end"/>
      </w:r>
    </w:p>
    <w:p w14:paraId="39274889">
      <w:pPr>
        <w:pStyle w:val="74"/>
        <w:tabs>
          <w:tab w:val="right" w:leader="dot" w:pos="9071"/>
        </w:tabs>
        <w:ind w:left="480"/>
      </w:pPr>
      <w:r>
        <w:fldChar w:fldCharType="begin"/>
      </w:r>
      <w:r>
        <w:instrText xml:space="preserve"> HYPERLINK \l "_Toc30972" </w:instrText>
      </w:r>
      <w:r>
        <w:fldChar w:fldCharType="separate"/>
      </w:r>
      <w:r>
        <w:rPr>
          <w:rFonts w:hint="eastAsia" w:cs="宋体"/>
        </w:rPr>
        <w:t>四、质量保证</w:t>
      </w:r>
      <w:r>
        <w:tab/>
      </w:r>
      <w:r>
        <w:fldChar w:fldCharType="begin"/>
      </w:r>
      <w:r>
        <w:instrText xml:space="preserve"> PAGEREF _Toc30972 \h </w:instrText>
      </w:r>
      <w:r>
        <w:fldChar w:fldCharType="separate"/>
      </w:r>
      <w:r>
        <w:t>100</w:t>
      </w:r>
      <w:r>
        <w:fldChar w:fldCharType="end"/>
      </w:r>
      <w:r>
        <w:fldChar w:fldCharType="end"/>
      </w:r>
    </w:p>
    <w:p w14:paraId="216F16E6">
      <w:pPr>
        <w:pStyle w:val="59"/>
        <w:tabs>
          <w:tab w:val="right" w:leader="dot" w:pos="9071"/>
        </w:tabs>
      </w:pPr>
      <w:r>
        <w:fldChar w:fldCharType="begin"/>
      </w:r>
      <w:r>
        <w:instrText xml:space="preserve"> HYPERLINK \l "_Toc26018" </w:instrText>
      </w:r>
      <w:r>
        <w:fldChar w:fldCharType="separate"/>
      </w:r>
      <w:r>
        <w:rPr>
          <w:rFonts w:hint="eastAsia" w:ascii="宋体" w:hAnsi="宋体"/>
        </w:rPr>
        <w:t xml:space="preserve">第四章  </w:t>
      </w:r>
      <w:r>
        <w:rPr>
          <w:rFonts w:hint="eastAsia" w:cs="宋体"/>
          <w:szCs w:val="32"/>
        </w:rPr>
        <w:t>合同主要条款（参考）</w:t>
      </w:r>
      <w:r>
        <w:tab/>
      </w:r>
      <w:r>
        <w:fldChar w:fldCharType="begin"/>
      </w:r>
      <w:r>
        <w:instrText xml:space="preserve"> PAGEREF _Toc26018 \h </w:instrText>
      </w:r>
      <w:r>
        <w:fldChar w:fldCharType="separate"/>
      </w:r>
      <w:r>
        <w:t>101</w:t>
      </w:r>
      <w:r>
        <w:fldChar w:fldCharType="end"/>
      </w:r>
      <w:r>
        <w:fldChar w:fldCharType="end"/>
      </w:r>
    </w:p>
    <w:p w14:paraId="0AA63535">
      <w:pPr>
        <w:pStyle w:val="59"/>
        <w:tabs>
          <w:tab w:val="right" w:leader="dot" w:pos="9071"/>
        </w:tabs>
      </w:pPr>
      <w:r>
        <w:fldChar w:fldCharType="begin"/>
      </w:r>
      <w:r>
        <w:instrText xml:space="preserve"> HYPERLINK \l "_Toc17489" </w:instrText>
      </w:r>
      <w:r>
        <w:fldChar w:fldCharType="separate"/>
      </w:r>
      <w:r>
        <w:t>第</w:t>
      </w:r>
      <w:r>
        <w:rPr>
          <w:rFonts w:hint="eastAsia"/>
        </w:rPr>
        <w:t>五</w:t>
      </w:r>
      <w:r>
        <w:t>章</w:t>
      </w:r>
      <w:r>
        <w:rPr>
          <w:rFonts w:hint="eastAsia"/>
        </w:rPr>
        <w:t xml:space="preserve">  投标文件格式</w:t>
      </w:r>
      <w:r>
        <w:tab/>
      </w:r>
      <w:r>
        <w:fldChar w:fldCharType="begin"/>
      </w:r>
      <w:r>
        <w:instrText xml:space="preserve"> PAGEREF _Toc17489 \h </w:instrText>
      </w:r>
      <w:r>
        <w:fldChar w:fldCharType="separate"/>
      </w:r>
      <w:r>
        <w:t>104</w:t>
      </w:r>
      <w:r>
        <w:fldChar w:fldCharType="end"/>
      </w:r>
      <w:r>
        <w:fldChar w:fldCharType="end"/>
      </w:r>
    </w:p>
    <w:p w14:paraId="27D54F26">
      <w:pPr>
        <w:pStyle w:val="74"/>
        <w:tabs>
          <w:tab w:val="right" w:leader="dot" w:pos="9071"/>
        </w:tabs>
        <w:ind w:left="480"/>
      </w:pPr>
      <w:r>
        <w:fldChar w:fldCharType="begin"/>
      </w:r>
      <w:r>
        <w:instrText xml:space="preserve"> HYPERLINK \l "_Toc17620" </w:instrText>
      </w:r>
      <w:r>
        <w:fldChar w:fldCharType="separate"/>
      </w:r>
      <w:r>
        <w:rPr>
          <w:rFonts w:hint="eastAsia"/>
          <w:szCs w:val="20"/>
        </w:rPr>
        <w:t>第一部分  投标函</w:t>
      </w:r>
      <w:r>
        <w:tab/>
      </w:r>
      <w:r>
        <w:fldChar w:fldCharType="begin"/>
      </w:r>
      <w:r>
        <w:instrText xml:space="preserve"> PAGEREF _Toc17620 \h </w:instrText>
      </w:r>
      <w:r>
        <w:fldChar w:fldCharType="separate"/>
      </w:r>
      <w:r>
        <w:t>105</w:t>
      </w:r>
      <w:r>
        <w:fldChar w:fldCharType="end"/>
      </w:r>
      <w:r>
        <w:fldChar w:fldCharType="end"/>
      </w:r>
    </w:p>
    <w:p w14:paraId="30971882">
      <w:pPr>
        <w:pStyle w:val="74"/>
        <w:tabs>
          <w:tab w:val="right" w:leader="dot" w:pos="9071"/>
        </w:tabs>
        <w:ind w:left="480"/>
      </w:pPr>
      <w:r>
        <w:fldChar w:fldCharType="begin"/>
      </w:r>
      <w:r>
        <w:instrText xml:space="preserve"> HYPERLINK \l "_Toc3658" </w:instrText>
      </w:r>
      <w:r>
        <w:fldChar w:fldCharType="separate"/>
      </w:r>
      <w:r>
        <w:rPr>
          <w:rFonts w:hint="eastAsia"/>
          <w:szCs w:val="20"/>
        </w:rPr>
        <w:t>第二部分  法定代表人/负责人授权委托书</w:t>
      </w:r>
      <w:r>
        <w:tab/>
      </w:r>
      <w:r>
        <w:fldChar w:fldCharType="begin"/>
      </w:r>
      <w:r>
        <w:instrText xml:space="preserve"> PAGEREF _Toc3658 \h </w:instrText>
      </w:r>
      <w:r>
        <w:fldChar w:fldCharType="separate"/>
      </w:r>
      <w:r>
        <w:t>106</w:t>
      </w:r>
      <w:r>
        <w:fldChar w:fldCharType="end"/>
      </w:r>
      <w:r>
        <w:fldChar w:fldCharType="end"/>
      </w:r>
    </w:p>
    <w:p w14:paraId="2F4E80C2">
      <w:pPr>
        <w:pStyle w:val="74"/>
        <w:tabs>
          <w:tab w:val="right" w:leader="dot" w:pos="9071"/>
        </w:tabs>
        <w:ind w:left="480"/>
      </w:pPr>
      <w:r>
        <w:fldChar w:fldCharType="begin"/>
      </w:r>
      <w:r>
        <w:instrText xml:space="preserve"> HYPERLINK \l "_Toc11995" </w:instrText>
      </w:r>
      <w:r>
        <w:fldChar w:fldCharType="separate"/>
      </w:r>
      <w:r>
        <w:rPr>
          <w:rFonts w:hint="eastAsia"/>
          <w:szCs w:val="20"/>
        </w:rPr>
        <w:t>第三部分 开标一览表</w:t>
      </w:r>
      <w:r>
        <w:tab/>
      </w:r>
      <w:r>
        <w:fldChar w:fldCharType="begin"/>
      </w:r>
      <w:r>
        <w:instrText xml:space="preserve"> PAGEREF _Toc11995 \h </w:instrText>
      </w:r>
      <w:r>
        <w:fldChar w:fldCharType="separate"/>
      </w:r>
      <w:r>
        <w:t>108</w:t>
      </w:r>
      <w:r>
        <w:fldChar w:fldCharType="end"/>
      </w:r>
      <w:r>
        <w:fldChar w:fldCharType="end"/>
      </w:r>
    </w:p>
    <w:p w14:paraId="645FCBA7">
      <w:pPr>
        <w:pStyle w:val="74"/>
        <w:tabs>
          <w:tab w:val="right" w:leader="dot" w:pos="9071"/>
        </w:tabs>
        <w:ind w:left="480"/>
      </w:pPr>
      <w:r>
        <w:fldChar w:fldCharType="begin"/>
      </w:r>
      <w:r>
        <w:instrText xml:space="preserve"> HYPERLINK \l "_Toc31868" </w:instrText>
      </w:r>
      <w:r>
        <w:fldChar w:fldCharType="separate"/>
      </w:r>
      <w:r>
        <w:rPr>
          <w:rFonts w:hint="eastAsia"/>
        </w:rPr>
        <w:t xml:space="preserve">第四部分 </w:t>
      </w:r>
      <w:r>
        <w:rPr>
          <w:rFonts w:hint="eastAsia"/>
          <w:szCs w:val="20"/>
        </w:rPr>
        <w:t>分项报价表</w:t>
      </w:r>
      <w:r>
        <w:tab/>
      </w:r>
      <w:r>
        <w:fldChar w:fldCharType="begin"/>
      </w:r>
      <w:r>
        <w:instrText xml:space="preserve"> PAGEREF _Toc31868 \h </w:instrText>
      </w:r>
      <w:r>
        <w:fldChar w:fldCharType="separate"/>
      </w:r>
      <w:r>
        <w:t>109</w:t>
      </w:r>
      <w:r>
        <w:fldChar w:fldCharType="end"/>
      </w:r>
      <w:r>
        <w:fldChar w:fldCharType="end"/>
      </w:r>
    </w:p>
    <w:p w14:paraId="7CA81F54">
      <w:pPr>
        <w:pStyle w:val="74"/>
        <w:tabs>
          <w:tab w:val="right" w:leader="dot" w:pos="9071"/>
        </w:tabs>
        <w:ind w:left="480"/>
      </w:pPr>
      <w:r>
        <w:fldChar w:fldCharType="begin"/>
      </w:r>
      <w:r>
        <w:instrText xml:space="preserve"> HYPERLINK \l "_Toc21259" </w:instrText>
      </w:r>
      <w:r>
        <w:fldChar w:fldCharType="separate"/>
      </w:r>
      <w:r>
        <w:rPr>
          <w:rFonts w:hint="eastAsia"/>
          <w:szCs w:val="20"/>
        </w:rPr>
        <w:t>第五部分  投标人基本要求</w:t>
      </w:r>
      <w:r>
        <w:tab/>
      </w:r>
      <w:r>
        <w:fldChar w:fldCharType="begin"/>
      </w:r>
      <w:r>
        <w:instrText xml:space="preserve"> PAGEREF _Toc21259 \h </w:instrText>
      </w:r>
      <w:r>
        <w:fldChar w:fldCharType="separate"/>
      </w:r>
      <w:r>
        <w:t>110</w:t>
      </w:r>
      <w:r>
        <w:fldChar w:fldCharType="end"/>
      </w:r>
      <w:r>
        <w:fldChar w:fldCharType="end"/>
      </w:r>
    </w:p>
    <w:p w14:paraId="3209F6E2">
      <w:pPr>
        <w:pStyle w:val="74"/>
        <w:tabs>
          <w:tab w:val="right" w:leader="dot" w:pos="9071"/>
        </w:tabs>
        <w:ind w:left="480"/>
      </w:pPr>
      <w:r>
        <w:fldChar w:fldCharType="begin"/>
      </w:r>
      <w:r>
        <w:instrText xml:space="preserve"> HYPERLINK \l "_Toc26807" </w:instrText>
      </w:r>
      <w:r>
        <w:fldChar w:fldCharType="separate"/>
      </w:r>
      <w:r>
        <w:rPr>
          <w:rFonts w:hint="eastAsia"/>
          <w:szCs w:val="20"/>
        </w:rPr>
        <w:t xml:space="preserve">第六部分  </w:t>
      </w:r>
      <w:r>
        <w:rPr>
          <w:szCs w:val="20"/>
        </w:rPr>
        <w:t>中小企业声明函</w:t>
      </w:r>
      <w:r>
        <w:tab/>
      </w:r>
      <w:r>
        <w:fldChar w:fldCharType="begin"/>
      </w:r>
      <w:r>
        <w:instrText xml:space="preserve"> PAGEREF _Toc26807 \h </w:instrText>
      </w:r>
      <w:r>
        <w:fldChar w:fldCharType="separate"/>
      </w:r>
      <w:r>
        <w:t>113</w:t>
      </w:r>
      <w:r>
        <w:fldChar w:fldCharType="end"/>
      </w:r>
      <w:r>
        <w:fldChar w:fldCharType="end"/>
      </w:r>
    </w:p>
    <w:p w14:paraId="0188ADEE">
      <w:pPr>
        <w:pStyle w:val="74"/>
        <w:tabs>
          <w:tab w:val="right" w:leader="dot" w:pos="9071"/>
        </w:tabs>
        <w:ind w:left="480"/>
      </w:pPr>
      <w:r>
        <w:fldChar w:fldCharType="begin"/>
      </w:r>
      <w:r>
        <w:instrText xml:space="preserve"> HYPERLINK \l "_Toc5271" </w:instrText>
      </w:r>
      <w:r>
        <w:fldChar w:fldCharType="separate"/>
      </w:r>
      <w:r>
        <w:rPr>
          <w:rFonts w:hint="eastAsia"/>
          <w:szCs w:val="20"/>
        </w:rPr>
        <w:t>第七部分  残疾人福利性单位声明函</w:t>
      </w:r>
      <w:r>
        <w:tab/>
      </w:r>
      <w:r>
        <w:fldChar w:fldCharType="begin"/>
      </w:r>
      <w:r>
        <w:instrText xml:space="preserve"> PAGEREF _Toc5271 \h </w:instrText>
      </w:r>
      <w:r>
        <w:fldChar w:fldCharType="separate"/>
      </w:r>
      <w:r>
        <w:t>117</w:t>
      </w:r>
      <w:r>
        <w:fldChar w:fldCharType="end"/>
      </w:r>
      <w:r>
        <w:fldChar w:fldCharType="end"/>
      </w:r>
    </w:p>
    <w:p w14:paraId="35D4F124">
      <w:pPr>
        <w:pStyle w:val="74"/>
        <w:tabs>
          <w:tab w:val="right" w:leader="dot" w:pos="9071"/>
        </w:tabs>
        <w:ind w:left="480"/>
      </w:pPr>
      <w:r>
        <w:fldChar w:fldCharType="begin"/>
      </w:r>
      <w:r>
        <w:instrText xml:space="preserve"> HYPERLINK \l "_Toc24445" </w:instrText>
      </w:r>
      <w:r>
        <w:fldChar w:fldCharType="separate"/>
      </w:r>
      <w:r>
        <w:rPr>
          <w:rFonts w:hint="eastAsia"/>
          <w:szCs w:val="20"/>
        </w:rPr>
        <w:t>第八部分  监狱企业证明函</w:t>
      </w:r>
      <w:r>
        <w:tab/>
      </w:r>
      <w:r>
        <w:fldChar w:fldCharType="begin"/>
      </w:r>
      <w:r>
        <w:instrText xml:space="preserve"> PAGEREF _Toc24445 \h </w:instrText>
      </w:r>
      <w:r>
        <w:fldChar w:fldCharType="separate"/>
      </w:r>
      <w:r>
        <w:t>119</w:t>
      </w:r>
      <w:r>
        <w:fldChar w:fldCharType="end"/>
      </w:r>
      <w:r>
        <w:fldChar w:fldCharType="end"/>
      </w:r>
    </w:p>
    <w:p w14:paraId="711B367A">
      <w:pPr>
        <w:pStyle w:val="74"/>
        <w:tabs>
          <w:tab w:val="right" w:leader="dot" w:pos="9071"/>
        </w:tabs>
        <w:ind w:left="480"/>
      </w:pPr>
      <w:r>
        <w:fldChar w:fldCharType="begin"/>
      </w:r>
      <w:r>
        <w:instrText xml:space="preserve"> HYPERLINK \l "_Toc5035" </w:instrText>
      </w:r>
      <w:r>
        <w:fldChar w:fldCharType="separate"/>
      </w:r>
      <w:r>
        <w:rPr>
          <w:rFonts w:hint="eastAsia" w:ascii="宋体" w:hAnsi="宋体"/>
          <w:szCs w:val="20"/>
        </w:rPr>
        <w:t>第</w:t>
      </w:r>
      <w:r>
        <w:rPr>
          <w:rFonts w:hint="eastAsia"/>
          <w:szCs w:val="20"/>
        </w:rPr>
        <w:t>九</w:t>
      </w:r>
      <w:r>
        <w:rPr>
          <w:rFonts w:hint="eastAsia" w:ascii="宋体" w:hAnsi="宋体"/>
          <w:szCs w:val="20"/>
        </w:rPr>
        <w:t>部分</w:t>
      </w:r>
      <w:r>
        <w:rPr>
          <w:rFonts w:hint="eastAsia"/>
          <w:szCs w:val="20"/>
        </w:rPr>
        <w:t xml:space="preserve">  关于符合本国产品标准的声明函</w:t>
      </w:r>
      <w:r>
        <w:tab/>
      </w:r>
      <w:r>
        <w:fldChar w:fldCharType="begin"/>
      </w:r>
      <w:r>
        <w:instrText xml:space="preserve"> PAGEREF _Toc5035 \h </w:instrText>
      </w:r>
      <w:r>
        <w:fldChar w:fldCharType="separate"/>
      </w:r>
      <w:r>
        <w:t>120</w:t>
      </w:r>
      <w:r>
        <w:fldChar w:fldCharType="end"/>
      </w:r>
      <w:r>
        <w:fldChar w:fldCharType="end"/>
      </w:r>
    </w:p>
    <w:p w14:paraId="6B1E1B90">
      <w:pPr>
        <w:pStyle w:val="74"/>
        <w:tabs>
          <w:tab w:val="right" w:leader="dot" w:pos="9071"/>
        </w:tabs>
        <w:ind w:left="480"/>
      </w:pPr>
      <w:r>
        <w:fldChar w:fldCharType="begin"/>
      </w:r>
      <w:r>
        <w:instrText xml:space="preserve"> HYPERLINK \l "_Toc30513" </w:instrText>
      </w:r>
      <w:r>
        <w:fldChar w:fldCharType="separate"/>
      </w:r>
      <w:r>
        <w:rPr>
          <w:rFonts w:hint="eastAsia"/>
          <w:szCs w:val="20"/>
        </w:rPr>
        <w:t>第十部分  投标人企业关系关联</w:t>
      </w:r>
      <w:r>
        <w:rPr>
          <w:szCs w:val="20"/>
        </w:rPr>
        <w:t>承诺书</w:t>
      </w:r>
      <w:r>
        <w:tab/>
      </w:r>
      <w:r>
        <w:fldChar w:fldCharType="begin"/>
      </w:r>
      <w:r>
        <w:instrText xml:space="preserve"> PAGEREF _Toc30513 \h </w:instrText>
      </w:r>
      <w:r>
        <w:fldChar w:fldCharType="separate"/>
      </w:r>
      <w:r>
        <w:t>123</w:t>
      </w:r>
      <w:r>
        <w:fldChar w:fldCharType="end"/>
      </w:r>
      <w:r>
        <w:fldChar w:fldCharType="end"/>
      </w:r>
    </w:p>
    <w:p w14:paraId="0C9844E3">
      <w:pPr>
        <w:pStyle w:val="74"/>
        <w:tabs>
          <w:tab w:val="right" w:leader="dot" w:pos="9071"/>
        </w:tabs>
        <w:ind w:left="480"/>
      </w:pPr>
      <w:r>
        <w:fldChar w:fldCharType="begin"/>
      </w:r>
      <w:r>
        <w:instrText xml:space="preserve"> HYPERLINK \l "_Toc20573" </w:instrText>
      </w:r>
      <w:r>
        <w:fldChar w:fldCharType="separate"/>
      </w:r>
      <w:r>
        <w:rPr>
          <w:rFonts w:hint="eastAsia"/>
          <w:szCs w:val="20"/>
        </w:rPr>
        <w:t>第十一部分  拒绝政府采购领域商业贿赂承诺书</w:t>
      </w:r>
      <w:r>
        <w:tab/>
      </w:r>
      <w:r>
        <w:fldChar w:fldCharType="begin"/>
      </w:r>
      <w:r>
        <w:instrText xml:space="preserve"> PAGEREF _Toc20573 \h </w:instrText>
      </w:r>
      <w:r>
        <w:fldChar w:fldCharType="separate"/>
      </w:r>
      <w:r>
        <w:t>124</w:t>
      </w:r>
      <w:r>
        <w:fldChar w:fldCharType="end"/>
      </w:r>
      <w:r>
        <w:fldChar w:fldCharType="end"/>
      </w:r>
    </w:p>
    <w:p w14:paraId="1E6EBBDD">
      <w:pPr>
        <w:pStyle w:val="74"/>
        <w:tabs>
          <w:tab w:val="right" w:leader="dot" w:pos="9071"/>
        </w:tabs>
        <w:ind w:left="480"/>
      </w:pPr>
      <w:r>
        <w:fldChar w:fldCharType="begin"/>
      </w:r>
      <w:r>
        <w:instrText xml:space="preserve"> HYPERLINK \l "_Toc28107" </w:instrText>
      </w:r>
      <w:r>
        <w:fldChar w:fldCharType="separate"/>
      </w:r>
      <w:r>
        <w:rPr>
          <w:rFonts w:hint="eastAsia"/>
          <w:szCs w:val="20"/>
        </w:rPr>
        <w:t>第十二部分  保证金凭证复印件</w:t>
      </w:r>
      <w:r>
        <w:tab/>
      </w:r>
      <w:r>
        <w:fldChar w:fldCharType="begin"/>
      </w:r>
      <w:r>
        <w:instrText xml:space="preserve"> PAGEREF _Toc28107 \h </w:instrText>
      </w:r>
      <w:r>
        <w:fldChar w:fldCharType="separate"/>
      </w:r>
      <w:r>
        <w:t>125</w:t>
      </w:r>
      <w:r>
        <w:fldChar w:fldCharType="end"/>
      </w:r>
      <w:r>
        <w:fldChar w:fldCharType="end"/>
      </w:r>
    </w:p>
    <w:p w14:paraId="6C51DCC4">
      <w:pPr>
        <w:pStyle w:val="74"/>
        <w:tabs>
          <w:tab w:val="right" w:leader="dot" w:pos="9071"/>
        </w:tabs>
        <w:ind w:left="480"/>
      </w:pPr>
      <w:r>
        <w:fldChar w:fldCharType="begin"/>
      </w:r>
      <w:r>
        <w:instrText xml:space="preserve"> HYPERLINK \l "_Toc15899" </w:instrText>
      </w:r>
      <w:r>
        <w:fldChar w:fldCharType="separate"/>
      </w:r>
      <w:r>
        <w:rPr>
          <w:rFonts w:hint="eastAsia"/>
          <w:szCs w:val="20"/>
        </w:rPr>
        <w:t>第十三部分</w:t>
      </w:r>
      <w:r>
        <w:rPr>
          <w:szCs w:val="20"/>
        </w:rPr>
        <w:t xml:space="preserve">  </w:t>
      </w:r>
      <w:r>
        <w:rPr>
          <w:rFonts w:hint="eastAsia"/>
          <w:szCs w:val="20"/>
        </w:rPr>
        <w:t>商务响应表</w:t>
      </w:r>
      <w:r>
        <w:tab/>
      </w:r>
      <w:r>
        <w:fldChar w:fldCharType="begin"/>
      </w:r>
      <w:r>
        <w:instrText xml:space="preserve"> PAGEREF _Toc15899 \h </w:instrText>
      </w:r>
      <w:r>
        <w:fldChar w:fldCharType="separate"/>
      </w:r>
      <w:r>
        <w:t>126</w:t>
      </w:r>
      <w:r>
        <w:fldChar w:fldCharType="end"/>
      </w:r>
      <w:r>
        <w:fldChar w:fldCharType="end"/>
      </w:r>
    </w:p>
    <w:p w14:paraId="7BEE7FB7">
      <w:pPr>
        <w:pStyle w:val="74"/>
        <w:tabs>
          <w:tab w:val="right" w:leader="dot" w:pos="9071"/>
        </w:tabs>
        <w:ind w:left="480"/>
      </w:pPr>
      <w:r>
        <w:fldChar w:fldCharType="begin"/>
      </w:r>
      <w:r>
        <w:instrText xml:space="preserve"> HYPERLINK \l "_Toc10512" </w:instrText>
      </w:r>
      <w:r>
        <w:fldChar w:fldCharType="separate"/>
      </w:r>
      <w:r>
        <w:rPr>
          <w:rFonts w:hint="eastAsia"/>
        </w:rPr>
        <w:t>第十四部分  技术响应表</w:t>
      </w:r>
      <w:r>
        <w:tab/>
      </w:r>
      <w:r>
        <w:fldChar w:fldCharType="begin"/>
      </w:r>
      <w:r>
        <w:instrText xml:space="preserve"> PAGEREF _Toc10512 \h </w:instrText>
      </w:r>
      <w:r>
        <w:fldChar w:fldCharType="separate"/>
      </w:r>
      <w:r>
        <w:t>127</w:t>
      </w:r>
      <w:r>
        <w:fldChar w:fldCharType="end"/>
      </w:r>
      <w:r>
        <w:fldChar w:fldCharType="end"/>
      </w:r>
    </w:p>
    <w:p w14:paraId="457F7890">
      <w:pPr>
        <w:pStyle w:val="74"/>
        <w:tabs>
          <w:tab w:val="right" w:leader="dot" w:pos="9071"/>
        </w:tabs>
        <w:ind w:left="480"/>
      </w:pPr>
      <w:r>
        <w:fldChar w:fldCharType="begin"/>
      </w:r>
      <w:r>
        <w:instrText xml:space="preserve"> HYPERLINK \l "_Toc4983" </w:instrText>
      </w:r>
      <w:r>
        <w:fldChar w:fldCharType="separate"/>
      </w:r>
      <w:r>
        <w:rPr>
          <w:rFonts w:hint="eastAsia"/>
        </w:rPr>
        <w:t>第十五部分  实施方案</w:t>
      </w:r>
      <w:r>
        <w:tab/>
      </w:r>
      <w:r>
        <w:fldChar w:fldCharType="begin"/>
      </w:r>
      <w:r>
        <w:instrText xml:space="preserve"> PAGEREF _Toc4983 \h </w:instrText>
      </w:r>
      <w:r>
        <w:fldChar w:fldCharType="separate"/>
      </w:r>
      <w:r>
        <w:t>128</w:t>
      </w:r>
      <w:r>
        <w:fldChar w:fldCharType="end"/>
      </w:r>
      <w:r>
        <w:fldChar w:fldCharType="end"/>
      </w:r>
    </w:p>
    <w:p w14:paraId="3C086538">
      <w:pPr>
        <w:pStyle w:val="74"/>
        <w:tabs>
          <w:tab w:val="right" w:leader="dot" w:pos="9071"/>
        </w:tabs>
        <w:ind w:left="480"/>
      </w:pPr>
      <w:r>
        <w:fldChar w:fldCharType="begin"/>
      </w:r>
      <w:r>
        <w:instrText xml:space="preserve"> HYPERLINK \l "_Toc21916" </w:instrText>
      </w:r>
      <w:r>
        <w:fldChar w:fldCharType="separate"/>
      </w:r>
      <w:r>
        <w:rPr>
          <w:rFonts w:hint="eastAsia"/>
        </w:rPr>
        <w:t>第十六部分  售后服务承诺</w:t>
      </w:r>
      <w:r>
        <w:tab/>
      </w:r>
      <w:r>
        <w:fldChar w:fldCharType="begin"/>
      </w:r>
      <w:r>
        <w:instrText xml:space="preserve"> PAGEREF _Toc21916 \h </w:instrText>
      </w:r>
      <w:r>
        <w:fldChar w:fldCharType="separate"/>
      </w:r>
      <w:r>
        <w:t>129</w:t>
      </w:r>
      <w:r>
        <w:fldChar w:fldCharType="end"/>
      </w:r>
      <w:r>
        <w:fldChar w:fldCharType="end"/>
      </w:r>
    </w:p>
    <w:p w14:paraId="22D43B1C">
      <w:pPr>
        <w:pStyle w:val="74"/>
        <w:tabs>
          <w:tab w:val="right" w:leader="dot" w:pos="9071"/>
        </w:tabs>
        <w:ind w:left="480"/>
      </w:pPr>
      <w:r>
        <w:fldChar w:fldCharType="begin"/>
      </w:r>
      <w:r>
        <w:instrText xml:space="preserve"> HYPERLINK \l "_Toc16782" </w:instrText>
      </w:r>
      <w:r>
        <w:fldChar w:fldCharType="separate"/>
      </w:r>
      <w:r>
        <w:rPr>
          <w:rFonts w:hint="eastAsia"/>
          <w:szCs w:val="20"/>
        </w:rPr>
        <w:t>第十七部分  项目类似业绩</w:t>
      </w:r>
      <w:r>
        <w:tab/>
      </w:r>
      <w:r>
        <w:fldChar w:fldCharType="begin"/>
      </w:r>
      <w:r>
        <w:instrText xml:space="preserve"> PAGEREF _Toc16782 \h </w:instrText>
      </w:r>
      <w:r>
        <w:fldChar w:fldCharType="separate"/>
      </w:r>
      <w:r>
        <w:t>130</w:t>
      </w:r>
      <w:r>
        <w:fldChar w:fldCharType="end"/>
      </w:r>
      <w:r>
        <w:fldChar w:fldCharType="end"/>
      </w:r>
    </w:p>
    <w:p w14:paraId="6BB5F63E">
      <w:pPr>
        <w:pStyle w:val="74"/>
        <w:tabs>
          <w:tab w:val="right" w:leader="dot" w:pos="9071"/>
        </w:tabs>
        <w:ind w:left="480"/>
      </w:pPr>
      <w:r>
        <w:fldChar w:fldCharType="begin"/>
      </w:r>
      <w:r>
        <w:instrText xml:space="preserve"> HYPERLINK \l "_Toc841" </w:instrText>
      </w:r>
      <w:r>
        <w:fldChar w:fldCharType="separate"/>
      </w:r>
      <w:r>
        <w:rPr>
          <w:rFonts w:hint="eastAsia"/>
        </w:rPr>
        <w:t>附件  封袋正面标识式样</w:t>
      </w:r>
      <w:r>
        <w:tab/>
      </w:r>
      <w:r>
        <w:fldChar w:fldCharType="begin"/>
      </w:r>
      <w:r>
        <w:instrText xml:space="preserve"> PAGEREF _Toc841 \h </w:instrText>
      </w:r>
      <w:r>
        <w:fldChar w:fldCharType="separate"/>
      </w:r>
      <w:r>
        <w:t>131</w:t>
      </w:r>
      <w:r>
        <w:fldChar w:fldCharType="end"/>
      </w:r>
      <w:r>
        <w:fldChar w:fldCharType="end"/>
      </w:r>
    </w:p>
    <w:p w14:paraId="035BA169">
      <w:pPr>
        <w:pStyle w:val="59"/>
        <w:tabs>
          <w:tab w:val="right" w:leader="dot" w:pos="9071"/>
        </w:tabs>
      </w:pPr>
      <w:r>
        <w:fldChar w:fldCharType="begin"/>
      </w:r>
      <w:r>
        <w:instrText xml:space="preserve"> HYPERLINK \l "_Toc5972" </w:instrText>
      </w:r>
      <w:r>
        <w:fldChar w:fldCharType="separate"/>
      </w:r>
      <w:r>
        <w:rPr>
          <w:rFonts w:hint="eastAsia" w:ascii="宋体" w:hAnsi="宋体"/>
        </w:rPr>
        <w:t>第六章  评标办法</w:t>
      </w:r>
      <w:r>
        <w:tab/>
      </w:r>
      <w:r>
        <w:fldChar w:fldCharType="begin"/>
      </w:r>
      <w:r>
        <w:instrText xml:space="preserve"> PAGEREF _Toc5972 \h </w:instrText>
      </w:r>
      <w:r>
        <w:fldChar w:fldCharType="separate"/>
      </w:r>
      <w:r>
        <w:t>133</w:t>
      </w:r>
      <w:r>
        <w:fldChar w:fldCharType="end"/>
      </w:r>
      <w:r>
        <w:fldChar w:fldCharType="end"/>
      </w:r>
    </w:p>
    <w:p w14:paraId="53EE7E12">
      <w:pPr>
        <w:pStyle w:val="74"/>
        <w:tabs>
          <w:tab w:val="right" w:leader="dot" w:pos="9071"/>
        </w:tabs>
        <w:ind w:left="480"/>
      </w:pPr>
      <w:r>
        <w:fldChar w:fldCharType="begin"/>
      </w:r>
      <w:r>
        <w:instrText xml:space="preserve"> HYPERLINK \l "_Toc20914" </w:instrText>
      </w:r>
      <w:r>
        <w:fldChar w:fldCharType="separate"/>
      </w:r>
      <w:r>
        <w:rPr>
          <w:rFonts w:hint="eastAsia"/>
          <w:bCs/>
        </w:rPr>
        <w:t>评审办法</w:t>
      </w:r>
      <w:r>
        <w:tab/>
      </w:r>
      <w:r>
        <w:fldChar w:fldCharType="begin"/>
      </w:r>
      <w:r>
        <w:instrText xml:space="preserve"> PAGEREF _Toc20914 \h </w:instrText>
      </w:r>
      <w:r>
        <w:fldChar w:fldCharType="separate"/>
      </w:r>
      <w:r>
        <w:t>138</w:t>
      </w:r>
      <w:r>
        <w:fldChar w:fldCharType="end"/>
      </w:r>
      <w:r>
        <w:fldChar w:fldCharType="end"/>
      </w:r>
    </w:p>
    <w:p w14:paraId="7EFB89F7">
      <w:pPr>
        <w:ind w:firstLine="480" w:firstLineChars="200"/>
        <w:rPr>
          <w:rFonts w:ascii="宋体" w:hAnsi="宋体"/>
        </w:rPr>
      </w:pPr>
      <w:r>
        <w:fldChar w:fldCharType="end"/>
      </w:r>
      <w:bookmarkStart w:id="0" w:name="_Toc93375285"/>
    </w:p>
    <w:p w14:paraId="58F64265">
      <w:pPr>
        <w:ind w:firstLine="480" w:firstLineChars="200"/>
      </w:pPr>
      <w:r>
        <w:br w:type="page"/>
      </w:r>
    </w:p>
    <w:p w14:paraId="27273C0D">
      <w:pPr>
        <w:pStyle w:val="3"/>
        <w:tabs>
          <w:tab w:val="left" w:pos="425"/>
        </w:tabs>
        <w:spacing w:line="360" w:lineRule="auto"/>
        <w:rPr>
          <w:rFonts w:ascii="宋体" w:hAnsi="宋体"/>
        </w:rPr>
      </w:pPr>
      <w:bookmarkStart w:id="1" w:name="_Toc11694"/>
      <w:r>
        <w:rPr>
          <w:rFonts w:hint="eastAsia" w:ascii="宋体" w:hAnsi="宋体"/>
        </w:rPr>
        <w:t>第一章  招标公告</w:t>
      </w:r>
      <w:bookmarkEnd w:id="1"/>
    </w:p>
    <w:bookmarkEnd w:id="0"/>
    <w:p w14:paraId="3D638FBE">
      <w:pPr>
        <w:jc w:val="center"/>
        <w:rPr>
          <w:rFonts w:ascii="宋体" w:hAnsi="宋体"/>
          <w:b/>
        </w:rPr>
      </w:pPr>
      <w:r>
        <w:rPr>
          <w:rFonts w:hint="eastAsia" w:ascii="宋体" w:hAnsi="宋体"/>
          <w:b/>
        </w:rPr>
        <w:t>陕西邮电职业技术学院教学信息化系统采购项目公开招标公告</w:t>
      </w:r>
    </w:p>
    <w:p w14:paraId="634C47F7">
      <w:pPr>
        <w:jc w:val="left"/>
        <w:rPr>
          <w:rFonts w:ascii="宋体" w:hAnsi="宋体" w:cs="宋体"/>
          <w:b/>
        </w:rPr>
      </w:pPr>
      <w:r>
        <w:rPr>
          <w:rFonts w:hint="eastAsia" w:ascii="宋体" w:hAnsi="宋体" w:cs="宋体"/>
          <w:b/>
        </w:rPr>
        <w:t>项目概况</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7"/>
      </w:tblGrid>
      <w:tr w14:paraId="5439C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tcPr>
          <w:p w14:paraId="51164F8D">
            <w:pPr>
              <w:adjustRightInd w:val="0"/>
              <w:ind w:firstLine="480" w:firstLineChars="200"/>
              <w:jc w:val="left"/>
              <w:textAlignment w:val="baseline"/>
              <w:rPr>
                <w:bCs/>
              </w:rPr>
            </w:pPr>
            <w:r>
              <w:rPr>
                <w:rFonts w:hint="eastAsia"/>
                <w:bCs/>
              </w:rPr>
              <w:t>陕西邮电职业技术学院教学信息化系统采购项目的潜在投标人应在西安市长安北路8B陕西高速大厦16楼（省体育场东门向北50米浙商银行南侧门上16楼）获取招标文件，并于</w:t>
            </w:r>
            <w:r>
              <w:rPr>
                <w:rFonts w:hint="eastAsia"/>
                <w:bCs/>
                <w:highlight w:val="yellow"/>
              </w:rPr>
              <w:t>2026年09月</w:t>
            </w:r>
            <w:r>
              <w:rPr>
                <w:rFonts w:hint="eastAsia"/>
                <w:bCs/>
                <w:highlight w:val="yellow"/>
                <w:lang w:val="en-US" w:eastAsia="zh-CN"/>
              </w:rPr>
              <w:t>04</w:t>
            </w:r>
            <w:r>
              <w:rPr>
                <w:rFonts w:hint="eastAsia"/>
                <w:bCs/>
                <w:highlight w:val="yellow"/>
              </w:rPr>
              <w:t>日09时30分</w:t>
            </w:r>
            <w:r>
              <w:rPr>
                <w:rFonts w:hint="eastAsia"/>
                <w:bCs/>
              </w:rPr>
              <w:t>（北京时间）前提交投标文件。</w:t>
            </w:r>
          </w:p>
        </w:tc>
      </w:tr>
    </w:tbl>
    <w:p w14:paraId="096944E9">
      <w:pPr>
        <w:jc w:val="left"/>
        <w:rPr>
          <w:rFonts w:ascii="宋体" w:hAnsi="宋体" w:cs="宋体"/>
          <w:b/>
        </w:rPr>
      </w:pPr>
      <w:r>
        <w:rPr>
          <w:rFonts w:hint="eastAsia" w:ascii="宋体" w:hAnsi="宋体" w:cs="宋体"/>
          <w:b/>
        </w:rPr>
        <w:t>一、项目基本情况</w:t>
      </w:r>
    </w:p>
    <w:p w14:paraId="1CC0185E">
      <w:pPr>
        <w:adjustRightInd w:val="0"/>
        <w:ind w:firstLine="480" w:firstLineChars="200"/>
        <w:jc w:val="left"/>
        <w:textAlignment w:val="baseline"/>
        <w:rPr>
          <w:bCs/>
        </w:rPr>
      </w:pPr>
      <w:r>
        <w:rPr>
          <w:rFonts w:hint="eastAsia"/>
          <w:bCs/>
        </w:rPr>
        <w:t>项目编号：ZJZBSX-260726-0177</w:t>
      </w:r>
    </w:p>
    <w:p w14:paraId="3E708AE1">
      <w:pPr>
        <w:adjustRightInd w:val="0"/>
        <w:ind w:firstLine="480" w:firstLineChars="200"/>
        <w:jc w:val="left"/>
        <w:textAlignment w:val="baseline"/>
        <w:rPr>
          <w:bCs/>
        </w:rPr>
      </w:pPr>
      <w:r>
        <w:rPr>
          <w:rFonts w:hint="eastAsia"/>
          <w:bCs/>
        </w:rPr>
        <w:t>项目名称：陕西邮电职业技术学院教学信息化系统采购项目</w:t>
      </w:r>
    </w:p>
    <w:p w14:paraId="356259F4">
      <w:pPr>
        <w:adjustRightInd w:val="0"/>
        <w:ind w:firstLine="480" w:firstLineChars="200"/>
        <w:jc w:val="left"/>
        <w:textAlignment w:val="baseline"/>
        <w:rPr>
          <w:bCs/>
        </w:rPr>
      </w:pPr>
      <w:r>
        <w:rPr>
          <w:rFonts w:hint="eastAsia"/>
          <w:bCs/>
        </w:rPr>
        <w:t>采购方式：公开招标</w:t>
      </w:r>
    </w:p>
    <w:p w14:paraId="21FF9564">
      <w:pPr>
        <w:adjustRightInd w:val="0"/>
        <w:ind w:firstLine="480" w:firstLineChars="200"/>
        <w:jc w:val="left"/>
        <w:textAlignment w:val="baseline"/>
        <w:rPr>
          <w:bCs/>
        </w:rPr>
      </w:pPr>
      <w:r>
        <w:rPr>
          <w:rFonts w:hint="eastAsia"/>
          <w:bCs/>
        </w:rPr>
        <w:t>预算金额：350,000.00元</w:t>
      </w:r>
    </w:p>
    <w:p w14:paraId="52790A9E">
      <w:pPr>
        <w:adjustRightInd w:val="0"/>
        <w:ind w:firstLine="480" w:firstLineChars="200"/>
        <w:jc w:val="left"/>
        <w:textAlignment w:val="baseline"/>
        <w:rPr>
          <w:bCs/>
        </w:rPr>
      </w:pPr>
      <w:r>
        <w:rPr>
          <w:rFonts w:hint="eastAsia"/>
          <w:bCs/>
        </w:rPr>
        <w:t>采购需求：</w:t>
      </w:r>
    </w:p>
    <w:p w14:paraId="658D967A">
      <w:pPr>
        <w:adjustRightInd w:val="0"/>
        <w:ind w:firstLine="480" w:firstLineChars="200"/>
        <w:jc w:val="left"/>
        <w:textAlignment w:val="baseline"/>
        <w:rPr>
          <w:bCs/>
        </w:rPr>
      </w:pPr>
      <w:r>
        <w:rPr>
          <w:rFonts w:hint="eastAsia"/>
          <w:bCs/>
        </w:rPr>
        <w:t>合同包1(教学信息化系统采购):</w:t>
      </w:r>
    </w:p>
    <w:p w14:paraId="38EDD91F">
      <w:pPr>
        <w:adjustRightInd w:val="0"/>
        <w:ind w:firstLine="480" w:firstLineChars="200"/>
        <w:jc w:val="left"/>
        <w:textAlignment w:val="baseline"/>
        <w:rPr>
          <w:bCs/>
        </w:rPr>
      </w:pPr>
      <w:r>
        <w:rPr>
          <w:rFonts w:hint="eastAsia"/>
          <w:bCs/>
        </w:rPr>
        <w:t>合同包预算金额：350,000.00元</w:t>
      </w:r>
    </w:p>
    <w:p w14:paraId="6CB60DB3">
      <w:pPr>
        <w:adjustRightInd w:val="0"/>
        <w:ind w:firstLine="480" w:firstLineChars="200"/>
        <w:jc w:val="left"/>
        <w:textAlignment w:val="baseline"/>
        <w:rPr>
          <w:bCs/>
        </w:rPr>
      </w:pPr>
      <w:r>
        <w:rPr>
          <w:rFonts w:hint="eastAsia"/>
          <w:bCs/>
        </w:rPr>
        <w:t>合同包最高限价：350,000.00元</w:t>
      </w:r>
    </w:p>
    <w:tbl>
      <w:tblPr>
        <w:tblStyle w:val="88"/>
        <w:tblW w:w="97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56"/>
        <w:gridCol w:w="1440"/>
        <w:gridCol w:w="2046"/>
        <w:gridCol w:w="1136"/>
        <w:gridCol w:w="1714"/>
        <w:gridCol w:w="1392"/>
        <w:gridCol w:w="1392"/>
      </w:tblGrid>
      <w:tr w14:paraId="09D145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59" w:hRule="atLeast"/>
          <w:tblHeader/>
        </w:trPr>
        <w:tc>
          <w:tcPr>
            <w:tcW w:w="656"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39481A2D">
            <w:pPr>
              <w:widowControl/>
              <w:wordWrap w:val="0"/>
              <w:spacing w:line="240" w:lineRule="auto"/>
              <w:jc w:val="center"/>
              <w:rPr>
                <w:b/>
                <w:bCs/>
              </w:rPr>
            </w:pPr>
            <w:r>
              <w:rPr>
                <w:rFonts w:ascii="宋体" w:hAnsi="宋体" w:cs="宋体"/>
                <w:b/>
                <w:bCs/>
                <w:kern w:val="0"/>
                <w:lang w:bidi="ar"/>
              </w:rPr>
              <w:t>品目号</w:t>
            </w:r>
          </w:p>
        </w:tc>
        <w:tc>
          <w:tcPr>
            <w:tcW w:w="1440"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388BE867">
            <w:pPr>
              <w:widowControl/>
              <w:wordWrap w:val="0"/>
              <w:spacing w:line="240" w:lineRule="auto"/>
              <w:jc w:val="center"/>
              <w:rPr>
                <w:b/>
                <w:bCs/>
              </w:rPr>
            </w:pPr>
            <w:r>
              <w:rPr>
                <w:rFonts w:ascii="宋体" w:hAnsi="宋体" w:cs="宋体"/>
                <w:b/>
                <w:bCs/>
                <w:kern w:val="0"/>
                <w:lang w:bidi="ar"/>
              </w:rPr>
              <w:t>品目名称</w:t>
            </w:r>
          </w:p>
        </w:tc>
        <w:tc>
          <w:tcPr>
            <w:tcW w:w="2046"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35DE4E2B">
            <w:pPr>
              <w:widowControl/>
              <w:wordWrap w:val="0"/>
              <w:spacing w:line="240" w:lineRule="auto"/>
              <w:jc w:val="center"/>
              <w:rPr>
                <w:b/>
                <w:bCs/>
              </w:rPr>
            </w:pPr>
            <w:r>
              <w:rPr>
                <w:rFonts w:ascii="宋体" w:hAnsi="宋体" w:cs="宋体"/>
                <w:b/>
                <w:bCs/>
                <w:kern w:val="0"/>
                <w:lang w:bidi="ar"/>
              </w:rPr>
              <w:t>采购标的</w:t>
            </w:r>
          </w:p>
        </w:tc>
        <w:tc>
          <w:tcPr>
            <w:tcW w:w="1136"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24C16E5A">
            <w:pPr>
              <w:widowControl/>
              <w:wordWrap w:val="0"/>
              <w:spacing w:line="240" w:lineRule="auto"/>
              <w:jc w:val="center"/>
              <w:rPr>
                <w:rFonts w:ascii="宋体" w:hAnsi="宋体" w:cs="宋体"/>
                <w:b/>
                <w:bCs/>
                <w:kern w:val="0"/>
                <w:lang w:bidi="ar"/>
              </w:rPr>
            </w:pPr>
            <w:r>
              <w:rPr>
                <w:rFonts w:ascii="宋体" w:hAnsi="宋体" w:cs="宋体"/>
                <w:b/>
                <w:bCs/>
                <w:kern w:val="0"/>
                <w:lang w:bidi="ar"/>
              </w:rPr>
              <w:t>数量</w:t>
            </w:r>
          </w:p>
          <w:p w14:paraId="5930035E">
            <w:pPr>
              <w:widowControl/>
              <w:wordWrap w:val="0"/>
              <w:spacing w:line="240" w:lineRule="auto"/>
              <w:jc w:val="center"/>
              <w:rPr>
                <w:b/>
                <w:bCs/>
              </w:rPr>
            </w:pPr>
            <w:r>
              <w:rPr>
                <w:rFonts w:ascii="宋体" w:hAnsi="宋体" w:cs="宋体"/>
                <w:b/>
                <w:bCs/>
                <w:kern w:val="0"/>
                <w:lang w:bidi="ar"/>
              </w:rPr>
              <w:t>（单位）</w:t>
            </w:r>
          </w:p>
        </w:tc>
        <w:tc>
          <w:tcPr>
            <w:tcW w:w="1714"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24C47999">
            <w:pPr>
              <w:widowControl/>
              <w:wordWrap w:val="0"/>
              <w:spacing w:line="240" w:lineRule="auto"/>
              <w:jc w:val="center"/>
              <w:rPr>
                <w:b/>
                <w:bCs/>
              </w:rPr>
            </w:pPr>
            <w:r>
              <w:rPr>
                <w:rFonts w:ascii="宋体" w:hAnsi="宋体" w:cs="宋体"/>
                <w:b/>
                <w:bCs/>
                <w:kern w:val="0"/>
                <w:lang w:bidi="ar"/>
              </w:rPr>
              <w:t>技术规格、参数及要求</w:t>
            </w:r>
          </w:p>
        </w:tc>
        <w:tc>
          <w:tcPr>
            <w:tcW w:w="1392"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72621B8A">
            <w:pPr>
              <w:widowControl/>
              <w:wordWrap w:val="0"/>
              <w:spacing w:line="240" w:lineRule="auto"/>
              <w:jc w:val="center"/>
              <w:rPr>
                <w:b/>
                <w:bCs/>
              </w:rPr>
            </w:pPr>
            <w:r>
              <w:rPr>
                <w:rFonts w:ascii="宋体" w:hAnsi="宋体" w:cs="宋体"/>
                <w:b/>
                <w:bCs/>
                <w:kern w:val="0"/>
                <w:lang w:bidi="ar"/>
              </w:rPr>
              <w:t>品目预算(元)</w:t>
            </w:r>
          </w:p>
        </w:tc>
        <w:tc>
          <w:tcPr>
            <w:tcW w:w="1392"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36CA3584">
            <w:pPr>
              <w:widowControl/>
              <w:wordWrap w:val="0"/>
              <w:spacing w:line="240" w:lineRule="auto"/>
              <w:jc w:val="center"/>
              <w:rPr>
                <w:b/>
                <w:bCs/>
              </w:rPr>
            </w:pPr>
            <w:r>
              <w:rPr>
                <w:rFonts w:ascii="宋体" w:hAnsi="宋体" w:cs="宋体"/>
                <w:b/>
                <w:bCs/>
                <w:kern w:val="0"/>
                <w:lang w:bidi="ar"/>
              </w:rPr>
              <w:t>最高限价(元)</w:t>
            </w:r>
          </w:p>
        </w:tc>
      </w:tr>
      <w:tr w14:paraId="1D3F1DB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2" w:hRule="atLeast"/>
        </w:trPr>
        <w:tc>
          <w:tcPr>
            <w:tcW w:w="0" w:type="auto"/>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6007BBF1">
            <w:pPr>
              <w:widowControl/>
              <w:wordWrap w:val="0"/>
              <w:spacing w:line="240" w:lineRule="auto"/>
              <w:jc w:val="center"/>
            </w:pPr>
            <w:r>
              <w:rPr>
                <w:rFonts w:ascii="宋体" w:hAnsi="宋体" w:cs="宋体"/>
                <w:kern w:val="0"/>
                <w:lang w:bidi="ar"/>
              </w:rPr>
              <w:t>1-1</w:t>
            </w:r>
          </w:p>
        </w:tc>
        <w:tc>
          <w:tcPr>
            <w:tcW w:w="1440"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320967AA">
            <w:pPr>
              <w:widowControl/>
              <w:wordWrap w:val="0"/>
              <w:spacing w:line="240" w:lineRule="auto"/>
              <w:jc w:val="center"/>
            </w:pPr>
            <w:r>
              <w:t>其他信息安全设备</w:t>
            </w:r>
          </w:p>
        </w:tc>
        <w:tc>
          <w:tcPr>
            <w:tcW w:w="2046"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68142665">
            <w:pPr>
              <w:widowControl/>
              <w:wordWrap w:val="0"/>
              <w:spacing w:line="240" w:lineRule="auto"/>
              <w:jc w:val="center"/>
            </w:pPr>
            <w:r>
              <w:rPr>
                <w:rFonts w:hint="eastAsia"/>
                <w:bCs/>
              </w:rPr>
              <w:t>网络安全管理系统建设</w:t>
            </w:r>
          </w:p>
        </w:tc>
        <w:tc>
          <w:tcPr>
            <w:tcW w:w="1136"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3F2C3BD8">
            <w:pPr>
              <w:widowControl/>
              <w:wordWrap w:val="0"/>
              <w:spacing w:line="240" w:lineRule="auto"/>
              <w:jc w:val="center"/>
            </w:pPr>
            <w:r>
              <w:rPr>
                <w:rFonts w:ascii="宋体" w:hAnsi="宋体" w:cs="宋体"/>
                <w:kern w:val="0"/>
                <w:lang w:bidi="ar"/>
              </w:rPr>
              <w:t>1(项)</w:t>
            </w:r>
          </w:p>
        </w:tc>
        <w:tc>
          <w:tcPr>
            <w:tcW w:w="1714" w:type="dxa"/>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0DF7FD61">
            <w:pPr>
              <w:widowControl/>
              <w:wordWrap w:val="0"/>
              <w:spacing w:line="240" w:lineRule="auto"/>
              <w:jc w:val="center"/>
            </w:pPr>
            <w:r>
              <w:rPr>
                <w:rFonts w:ascii="宋体" w:hAnsi="宋体" w:cs="宋体"/>
                <w:kern w:val="0"/>
                <w:lang w:bidi="ar"/>
              </w:rPr>
              <w:t>详见</w:t>
            </w:r>
            <w:r>
              <w:rPr>
                <w:rFonts w:hint="eastAsia" w:ascii="宋体" w:hAnsi="宋体" w:cs="宋体"/>
                <w:kern w:val="0"/>
                <w:lang w:bidi="ar"/>
              </w:rPr>
              <w:t>招标文件</w:t>
            </w:r>
          </w:p>
        </w:tc>
        <w:tc>
          <w:tcPr>
            <w:tcW w:w="0" w:type="auto"/>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5A8077BC">
            <w:pPr>
              <w:widowControl/>
              <w:spacing w:line="240" w:lineRule="auto"/>
              <w:jc w:val="right"/>
            </w:pPr>
            <w:r>
              <w:rPr>
                <w:rFonts w:hint="eastAsia" w:ascii="宋体" w:hAnsi="宋体" w:cs="宋体"/>
                <w:kern w:val="0"/>
                <w:lang w:bidi="ar"/>
              </w:rPr>
              <w:t>350,000.00</w:t>
            </w:r>
          </w:p>
        </w:tc>
        <w:tc>
          <w:tcPr>
            <w:tcW w:w="0" w:type="auto"/>
            <w:tcBorders>
              <w:top w:val="single" w:color="333333" w:sz="4" w:space="0"/>
              <w:left w:val="single" w:color="333333" w:sz="4" w:space="0"/>
              <w:bottom w:val="single" w:color="333333" w:sz="4" w:space="0"/>
              <w:right w:val="single" w:color="333333" w:sz="4" w:space="0"/>
            </w:tcBorders>
            <w:tcMar>
              <w:top w:w="60" w:type="dxa"/>
              <w:left w:w="96" w:type="dxa"/>
              <w:bottom w:w="60" w:type="dxa"/>
              <w:right w:w="96" w:type="dxa"/>
            </w:tcMar>
            <w:vAlign w:val="center"/>
          </w:tcPr>
          <w:p w14:paraId="33379667">
            <w:pPr>
              <w:widowControl/>
              <w:spacing w:line="240" w:lineRule="auto"/>
              <w:jc w:val="right"/>
            </w:pPr>
            <w:r>
              <w:rPr>
                <w:rFonts w:hint="eastAsia" w:ascii="宋体" w:hAnsi="宋体" w:cs="宋体"/>
                <w:kern w:val="0"/>
                <w:lang w:bidi="ar"/>
              </w:rPr>
              <w:t>350,000.00</w:t>
            </w:r>
          </w:p>
        </w:tc>
      </w:tr>
    </w:tbl>
    <w:p w14:paraId="1AFE223D">
      <w:pPr>
        <w:adjustRightInd w:val="0"/>
        <w:ind w:firstLine="480" w:firstLineChars="200"/>
        <w:jc w:val="left"/>
        <w:textAlignment w:val="baseline"/>
        <w:rPr>
          <w:bCs/>
        </w:rPr>
      </w:pPr>
      <w:r>
        <w:rPr>
          <w:rFonts w:hint="eastAsia"/>
          <w:bCs/>
        </w:rPr>
        <w:t>本合同包不接受联合体投标</w:t>
      </w:r>
    </w:p>
    <w:p w14:paraId="5FAC7167">
      <w:pPr>
        <w:adjustRightInd w:val="0"/>
        <w:ind w:firstLine="480" w:firstLineChars="200"/>
        <w:jc w:val="left"/>
        <w:textAlignment w:val="baseline"/>
        <w:rPr>
          <w:bCs/>
          <w:highlight w:val="yellow"/>
        </w:rPr>
      </w:pPr>
      <w:r>
        <w:rPr>
          <w:rFonts w:hint="eastAsia"/>
          <w:bCs/>
        </w:rPr>
        <w:t>合同履行期限：</w:t>
      </w:r>
      <w:bookmarkStart w:id="2" w:name="OLE_LINK1"/>
      <w:bookmarkStart w:id="3" w:name="OLE_LINK3"/>
      <w:bookmarkStart w:id="4" w:name="OLE_LINK2"/>
      <w:r>
        <w:rPr>
          <w:rFonts w:hint="eastAsia"/>
          <w:bCs/>
        </w:rPr>
        <w:t>自合同签订之日起60日历天内完成。</w:t>
      </w:r>
    </w:p>
    <w:bookmarkEnd w:id="2"/>
    <w:bookmarkEnd w:id="3"/>
    <w:bookmarkEnd w:id="4"/>
    <w:p w14:paraId="19D63743">
      <w:pPr>
        <w:jc w:val="left"/>
        <w:rPr>
          <w:rFonts w:ascii="宋体" w:hAnsi="宋体" w:cs="宋体"/>
          <w:b/>
        </w:rPr>
      </w:pPr>
      <w:r>
        <w:rPr>
          <w:rFonts w:hint="eastAsia" w:ascii="宋体" w:hAnsi="宋体" w:cs="宋体"/>
          <w:b/>
        </w:rPr>
        <w:t>二、申请人的资格要求：</w:t>
      </w:r>
    </w:p>
    <w:p w14:paraId="228F992A">
      <w:pPr>
        <w:adjustRightInd w:val="0"/>
        <w:ind w:firstLine="480" w:firstLineChars="200"/>
        <w:jc w:val="left"/>
        <w:textAlignment w:val="baseline"/>
        <w:rPr>
          <w:bCs/>
        </w:rPr>
      </w:pPr>
      <w:r>
        <w:rPr>
          <w:rFonts w:hint="eastAsia"/>
          <w:bCs/>
        </w:rPr>
        <w:t>1.满足《中华人民共和国政府采购法》第二十二条规定;</w:t>
      </w:r>
    </w:p>
    <w:p w14:paraId="7A81D18E">
      <w:pPr>
        <w:adjustRightInd w:val="0"/>
        <w:ind w:firstLine="480" w:firstLineChars="200"/>
        <w:jc w:val="left"/>
        <w:textAlignment w:val="baseline"/>
        <w:rPr>
          <w:bCs/>
        </w:rPr>
      </w:pPr>
      <w:r>
        <w:rPr>
          <w:rFonts w:hint="eastAsia"/>
          <w:bCs/>
        </w:rPr>
        <w:t>2.落实政府采购政策需满足的资格要求：专门面向中小企业采购</w:t>
      </w:r>
    </w:p>
    <w:p w14:paraId="258E4682">
      <w:pPr>
        <w:adjustRightInd w:val="0"/>
        <w:ind w:firstLine="480" w:firstLineChars="200"/>
        <w:jc w:val="left"/>
        <w:textAlignment w:val="baseline"/>
        <w:rPr>
          <w:bCs/>
        </w:rPr>
      </w:pPr>
      <w:r>
        <w:rPr>
          <w:rFonts w:hint="eastAsia"/>
          <w:bCs/>
        </w:rPr>
        <w:t>合同包1(陕西邮电职业技术学院教学信息化系统采购项目)落实政府采购政策需满足的资格要求如下：</w:t>
      </w:r>
    </w:p>
    <w:p w14:paraId="7C8923DD">
      <w:pPr>
        <w:numPr>
          <w:ilvl w:val="0"/>
          <w:numId w:val="21"/>
        </w:numPr>
        <w:adjustRightInd w:val="0"/>
        <w:ind w:firstLine="480" w:firstLineChars="200"/>
        <w:jc w:val="left"/>
        <w:textAlignment w:val="baseline"/>
        <w:rPr>
          <w:bCs/>
        </w:rPr>
      </w:pPr>
      <w:r>
        <w:rPr>
          <w:rFonts w:hint="eastAsia"/>
          <w:bCs/>
        </w:rPr>
        <w:t>《政府采购促进中小企业发展管理办法》的通知--财库[2020]46号、财政部关于进一步加大政府采购支持中小企业力度的通知（财库﹝2022﹞19号）、陕西省财政厅关于进一步加大政府采购支持中小企业力度的通知（陕财办采〔2022〕5号）；</w:t>
      </w:r>
    </w:p>
    <w:p w14:paraId="732EE486">
      <w:pPr>
        <w:numPr>
          <w:ilvl w:val="0"/>
          <w:numId w:val="21"/>
        </w:numPr>
        <w:adjustRightInd w:val="0"/>
        <w:ind w:firstLine="480" w:firstLineChars="200"/>
        <w:jc w:val="left"/>
        <w:textAlignment w:val="baseline"/>
        <w:rPr>
          <w:bCs/>
        </w:rPr>
      </w:pPr>
      <w:r>
        <w:rPr>
          <w:rFonts w:hint="eastAsia"/>
          <w:bCs/>
        </w:rPr>
        <w:t>财政部司法部关于政府采购支持监狱企业发展有关问题的通知--财库〔2014〕68号；</w:t>
      </w:r>
    </w:p>
    <w:p w14:paraId="2009FE3E">
      <w:pPr>
        <w:numPr>
          <w:ilvl w:val="0"/>
          <w:numId w:val="21"/>
        </w:numPr>
        <w:adjustRightInd w:val="0"/>
        <w:ind w:firstLine="480" w:firstLineChars="200"/>
        <w:jc w:val="left"/>
        <w:textAlignment w:val="baseline"/>
        <w:rPr>
          <w:bCs/>
        </w:rPr>
      </w:pPr>
      <w:r>
        <w:rPr>
          <w:rFonts w:hint="eastAsia"/>
          <w:bCs/>
        </w:rPr>
        <w:t>《国务院办公厅关于建立政府强制采购节能产品制度的通知》--国办发〔2007〕51号；</w:t>
      </w:r>
    </w:p>
    <w:p w14:paraId="6B0894E6">
      <w:pPr>
        <w:numPr>
          <w:ilvl w:val="0"/>
          <w:numId w:val="21"/>
        </w:numPr>
        <w:adjustRightInd w:val="0"/>
        <w:ind w:firstLine="480" w:firstLineChars="200"/>
        <w:jc w:val="left"/>
        <w:textAlignment w:val="baseline"/>
        <w:rPr>
          <w:bCs/>
        </w:rPr>
      </w:pPr>
      <w:r>
        <w:rPr>
          <w:rFonts w:hint="eastAsia"/>
          <w:bCs/>
        </w:rPr>
        <w:t>《财政部发展改革委生态环境部市场监管总局关于调整优化节能产品、环境标志产品政府采购执行机制的通知》--（财库[2019]9号）；</w:t>
      </w:r>
    </w:p>
    <w:p w14:paraId="2E60C466">
      <w:pPr>
        <w:numPr>
          <w:ilvl w:val="0"/>
          <w:numId w:val="21"/>
        </w:numPr>
        <w:adjustRightInd w:val="0"/>
        <w:ind w:firstLine="480" w:firstLineChars="200"/>
        <w:jc w:val="left"/>
        <w:textAlignment w:val="baseline"/>
        <w:rPr>
          <w:bCs/>
        </w:rPr>
      </w:pPr>
      <w:r>
        <w:rPr>
          <w:rFonts w:hint="eastAsia"/>
          <w:bCs/>
        </w:rPr>
        <w:t>《关于印发环境标志产品政府采购品目清单的通知》--（财库〔2019〕18号）；</w:t>
      </w:r>
    </w:p>
    <w:p w14:paraId="074D6D1C">
      <w:pPr>
        <w:numPr>
          <w:ilvl w:val="0"/>
          <w:numId w:val="21"/>
        </w:numPr>
        <w:adjustRightInd w:val="0"/>
        <w:ind w:firstLine="480" w:firstLineChars="200"/>
        <w:jc w:val="left"/>
        <w:textAlignment w:val="baseline"/>
        <w:rPr>
          <w:bCs/>
        </w:rPr>
      </w:pPr>
      <w:r>
        <w:rPr>
          <w:rFonts w:hint="eastAsia"/>
          <w:bCs/>
        </w:rPr>
        <w:t>《关于印发节能产品政府采购品目清单的通知》--（财库〔2019〕19号）；</w:t>
      </w:r>
    </w:p>
    <w:p w14:paraId="497B3332">
      <w:pPr>
        <w:numPr>
          <w:ilvl w:val="0"/>
          <w:numId w:val="21"/>
        </w:numPr>
        <w:adjustRightInd w:val="0"/>
        <w:ind w:firstLine="480" w:firstLineChars="200"/>
        <w:jc w:val="left"/>
        <w:textAlignment w:val="baseline"/>
        <w:rPr>
          <w:bCs/>
        </w:rPr>
      </w:pPr>
      <w:r>
        <w:rPr>
          <w:rFonts w:hint="eastAsia"/>
          <w:bCs/>
        </w:rPr>
        <w:t>《市场监管总局关于发布参与实施政府采购节能产品、环境标志产品认证机构名录的公告》—2019年第16号；</w:t>
      </w:r>
    </w:p>
    <w:p w14:paraId="45C379D9">
      <w:pPr>
        <w:numPr>
          <w:ilvl w:val="0"/>
          <w:numId w:val="21"/>
        </w:numPr>
        <w:adjustRightInd w:val="0"/>
        <w:ind w:firstLine="480" w:firstLineChars="200"/>
        <w:jc w:val="left"/>
        <w:textAlignment w:val="baseline"/>
        <w:rPr>
          <w:bCs/>
        </w:rPr>
      </w:pPr>
      <w:r>
        <w:rPr>
          <w:rFonts w:hint="eastAsia"/>
          <w:bCs/>
        </w:rPr>
        <w:t>《财政部民政部中国残疾人联合会关于促进残疾人就业政府采购政策的通知》--（财库〔2017〕141号）；</w:t>
      </w:r>
    </w:p>
    <w:p w14:paraId="34956281">
      <w:pPr>
        <w:numPr>
          <w:ilvl w:val="0"/>
          <w:numId w:val="21"/>
        </w:numPr>
        <w:adjustRightInd w:val="0"/>
        <w:ind w:firstLine="480" w:firstLineChars="200"/>
        <w:jc w:val="left"/>
        <w:textAlignment w:val="baseline"/>
        <w:rPr>
          <w:bCs/>
        </w:rPr>
      </w:pPr>
      <w:r>
        <w:rPr>
          <w:rFonts w:hint="eastAsia"/>
          <w:bCs/>
        </w:rPr>
        <w:t>《关于运用政府采购政策支持乡村产业振兴的通知》（财库〔2021〕19号）；</w:t>
      </w:r>
    </w:p>
    <w:p w14:paraId="6B28742C">
      <w:pPr>
        <w:numPr>
          <w:ilvl w:val="0"/>
          <w:numId w:val="21"/>
        </w:numPr>
        <w:adjustRightInd w:val="0"/>
        <w:ind w:firstLine="480" w:firstLineChars="200"/>
        <w:jc w:val="left"/>
        <w:textAlignment w:val="baseline"/>
        <w:rPr>
          <w:bCs/>
        </w:rPr>
      </w:pPr>
      <w:r>
        <w:rPr>
          <w:rFonts w:hint="eastAsia"/>
          <w:bCs/>
        </w:rPr>
        <w:t>陕西省财政厅关于印发《陕西省中小企业政府采购信用融资办法》（陕财办采〔2018〕23号）；</w:t>
      </w:r>
    </w:p>
    <w:p w14:paraId="54F91269">
      <w:pPr>
        <w:numPr>
          <w:ilvl w:val="0"/>
          <w:numId w:val="21"/>
        </w:numPr>
        <w:adjustRightInd w:val="0"/>
        <w:ind w:firstLine="480" w:firstLineChars="200"/>
        <w:jc w:val="left"/>
        <w:textAlignment w:val="baseline"/>
        <w:rPr>
          <w:bCs/>
        </w:rPr>
      </w:pPr>
      <w:r>
        <w:rPr>
          <w:rFonts w:hint="eastAsia"/>
          <w:bCs/>
        </w:rPr>
        <w:t>《陕西省财政厅关于加快推进我省中小企业政府采购信用融资工作的通知》（陕财办采〔2020〕15号）；</w:t>
      </w:r>
    </w:p>
    <w:p w14:paraId="6E445649">
      <w:pPr>
        <w:numPr>
          <w:ilvl w:val="0"/>
          <w:numId w:val="21"/>
        </w:numPr>
        <w:adjustRightInd w:val="0"/>
        <w:ind w:firstLine="480" w:firstLineChars="200"/>
        <w:jc w:val="left"/>
        <w:textAlignment w:val="baseline"/>
        <w:rPr>
          <w:bCs/>
        </w:rPr>
      </w:pPr>
      <w:r>
        <w:rPr>
          <w:rFonts w:hint="eastAsia"/>
          <w:bCs/>
        </w:rPr>
        <w:t>《关于进一步加强政府绿色采购有关问题的通知》（陕财办采〔2021〕29号）；</w:t>
      </w:r>
    </w:p>
    <w:p w14:paraId="2B0BC609">
      <w:pPr>
        <w:numPr>
          <w:ilvl w:val="0"/>
          <w:numId w:val="21"/>
        </w:numPr>
        <w:adjustRightInd w:val="0"/>
        <w:ind w:firstLine="480" w:firstLineChars="200"/>
        <w:jc w:val="left"/>
        <w:textAlignment w:val="baseline"/>
        <w:rPr>
          <w:bCs/>
        </w:rPr>
      </w:pPr>
      <w:r>
        <w:rPr>
          <w:rFonts w:hint="eastAsia"/>
          <w:bCs/>
        </w:rPr>
        <w:t>《国务院办公厅关于在政府采购中实施本国产品标准及相关政策的通知》国办发〔2025〕34号。</w:t>
      </w:r>
    </w:p>
    <w:p w14:paraId="54BFD49D">
      <w:pPr>
        <w:numPr>
          <w:ilvl w:val="0"/>
          <w:numId w:val="21"/>
        </w:numPr>
        <w:adjustRightInd w:val="0"/>
        <w:ind w:firstLine="480" w:firstLineChars="200"/>
        <w:jc w:val="left"/>
        <w:textAlignment w:val="baseline"/>
        <w:rPr>
          <w:bCs/>
        </w:rPr>
      </w:pPr>
      <w:r>
        <w:rPr>
          <w:rFonts w:hint="eastAsia"/>
          <w:bCs/>
        </w:rPr>
        <w:t>《陕西省财政厅关于规范政府采购项目评审主观分赋分有关事项的通知》（陕财办采函〔2026〕10号）。</w:t>
      </w:r>
    </w:p>
    <w:p w14:paraId="7521516E">
      <w:pPr>
        <w:numPr>
          <w:ilvl w:val="0"/>
          <w:numId w:val="21"/>
        </w:numPr>
        <w:adjustRightInd w:val="0"/>
        <w:ind w:firstLine="480" w:firstLineChars="200"/>
        <w:jc w:val="left"/>
        <w:textAlignment w:val="baseline"/>
        <w:rPr>
          <w:bCs/>
        </w:rPr>
      </w:pPr>
      <w:r>
        <w:rPr>
          <w:rFonts w:hint="eastAsia"/>
          <w:bCs/>
        </w:rPr>
        <w:t>《关于推动解决政府采购异常低价问题的通知》（财库〔2026〕2号）；</w:t>
      </w:r>
    </w:p>
    <w:p w14:paraId="794056D2">
      <w:pPr>
        <w:numPr>
          <w:ilvl w:val="0"/>
          <w:numId w:val="21"/>
        </w:numPr>
        <w:adjustRightInd w:val="0"/>
        <w:ind w:firstLine="480" w:firstLineChars="200"/>
        <w:jc w:val="left"/>
        <w:textAlignment w:val="baseline"/>
        <w:rPr>
          <w:bCs/>
        </w:rPr>
      </w:pPr>
      <w:r>
        <w:rPr>
          <w:rFonts w:hint="eastAsia"/>
          <w:bCs/>
        </w:rPr>
        <w:t>其他需要落实的政府采购政策。</w:t>
      </w:r>
    </w:p>
    <w:p w14:paraId="450BE2A3">
      <w:pPr>
        <w:adjustRightInd w:val="0"/>
        <w:ind w:firstLine="482" w:firstLineChars="200"/>
        <w:jc w:val="left"/>
        <w:textAlignment w:val="baseline"/>
        <w:rPr>
          <w:b/>
        </w:rPr>
      </w:pPr>
      <w:r>
        <w:rPr>
          <w:rFonts w:hint="eastAsia"/>
          <w:b/>
        </w:rPr>
        <w:t>3.本项目的特定资格要求：</w:t>
      </w:r>
    </w:p>
    <w:p w14:paraId="0819B36B">
      <w:pPr>
        <w:adjustRightInd w:val="0"/>
        <w:ind w:firstLine="480" w:firstLineChars="200"/>
        <w:jc w:val="left"/>
        <w:textAlignment w:val="baseline"/>
        <w:rPr>
          <w:bCs/>
        </w:rPr>
      </w:pPr>
      <w:r>
        <w:rPr>
          <w:rFonts w:hint="eastAsia"/>
          <w:bCs/>
        </w:rPr>
        <w:t>合同包1(陕西邮电职业技术学院教学信息化系统采购项目)特定资格要求如下:</w:t>
      </w:r>
    </w:p>
    <w:p w14:paraId="5AAFD2D2">
      <w:pPr>
        <w:ind w:firstLine="480" w:firstLineChars="200"/>
        <w:rPr>
          <w:rFonts w:ascii="宋体" w:hAnsi="宋体" w:cs="宋体"/>
          <w:kern w:val="0"/>
        </w:rPr>
      </w:pPr>
      <w:r>
        <w:rPr>
          <w:rFonts w:hint="eastAsia" w:ascii="宋体" w:hAnsi="宋体" w:cs="宋体"/>
          <w:kern w:val="0"/>
        </w:rPr>
        <w:t>1、投标人为响应招标并参加投标的合法注册的企业法人、事业法人或其他组织。企业法人应提供合法有效的标识有统一社会信用代码的营业执照；事业法人应提供事业单位法人证书；其他组织应提供合法登记证明文件；</w:t>
      </w:r>
    </w:p>
    <w:p w14:paraId="5F99B73F">
      <w:pPr>
        <w:ind w:firstLine="480" w:firstLineChars="200"/>
        <w:rPr>
          <w:rFonts w:ascii="宋体" w:hAnsi="宋体" w:cs="宋体"/>
          <w:kern w:val="0"/>
        </w:rPr>
      </w:pPr>
      <w:r>
        <w:rPr>
          <w:rFonts w:hint="eastAsia" w:ascii="宋体" w:hAnsi="宋体" w:cs="宋体"/>
          <w:kern w:val="0"/>
        </w:rPr>
        <w:t>2、投标人应授权合法的人员参加投标全过程，其中法定代表人/负责人直接投标，须提交法定代表人/负责人身份证明书和身份证；法定代表人/负责人授权代表参加投标的，须出具法定代表人/负责人授权书及授权代表身份证；招标文件中凡是需要法定代表人签字或盖章之处，非法人单位的负责人均参照执行；</w:t>
      </w:r>
    </w:p>
    <w:p w14:paraId="1335CC31">
      <w:pPr>
        <w:ind w:firstLine="480" w:firstLineChars="200"/>
        <w:rPr>
          <w:rFonts w:ascii="宋体" w:hAnsi="宋体" w:cs="宋体"/>
          <w:kern w:val="0"/>
        </w:rPr>
      </w:pPr>
      <w:r>
        <w:rPr>
          <w:rFonts w:hint="eastAsia" w:ascii="宋体" w:hAnsi="宋体" w:cs="宋体"/>
          <w:kern w:val="0"/>
        </w:rPr>
        <w:t>3、财务状况报告：提供</w:t>
      </w:r>
      <w:r>
        <w:rPr>
          <w:rFonts w:hint="eastAsia" w:ascii="宋体" w:hAnsi="宋体" w:cs="宋体"/>
        </w:rPr>
        <w:t>2025年度</w:t>
      </w:r>
      <w:r>
        <w:rPr>
          <w:rFonts w:hint="eastAsia" w:ascii="宋体" w:hAnsi="宋体" w:cs="宋体"/>
          <w:kern w:val="0"/>
        </w:rPr>
        <w:t>经会计师事务所签字盖章的完整财务审计报告(财务审计报告包括资产负债表、利润表、现金流量表及财务报表附注，财务审计报告应盖有会计师事务所单位章和注册会计师的执业专用章，并附会计师事务所的营业执照及执业证书复印件（复印件加盖单位公章）)，或其开标前三个月内银行出具的资信证明，或财政部门认可的政府采购专业担保机构出具的投标担保函；</w:t>
      </w:r>
    </w:p>
    <w:p w14:paraId="7DF64FD0">
      <w:pPr>
        <w:ind w:firstLine="480" w:firstLineChars="200"/>
        <w:rPr>
          <w:rFonts w:ascii="宋体" w:hAnsi="宋体" w:cs="宋体"/>
          <w:kern w:val="0"/>
        </w:rPr>
      </w:pPr>
      <w:r>
        <w:rPr>
          <w:rFonts w:hint="eastAsia" w:ascii="宋体" w:hAnsi="宋体" w:cs="宋体"/>
          <w:kern w:val="0"/>
        </w:rPr>
        <w:t>4、社会保障资金缴纳证明：提供2025年8月1日至投标文件递交截止日已缴存的任意一个月的社会保障资金缴存单据或社保机构开具的社会保险参保缴费情况证明，依法不需要缴纳社会保障资金的单位应提供相关证明材料；</w:t>
      </w:r>
    </w:p>
    <w:p w14:paraId="1DFC243F">
      <w:pPr>
        <w:ind w:firstLine="480" w:firstLineChars="200"/>
        <w:rPr>
          <w:rFonts w:ascii="宋体" w:hAnsi="宋体" w:cs="宋体"/>
          <w:kern w:val="0"/>
        </w:rPr>
      </w:pPr>
      <w:r>
        <w:rPr>
          <w:rFonts w:hint="eastAsia" w:ascii="宋体" w:hAnsi="宋体" w:cs="宋体"/>
          <w:kern w:val="0"/>
        </w:rPr>
        <w:t>5、税收缴纳证明：提供2025年8月1日至投标文件递交截止日已缴存的任意一个月的纳税证明或完税证明，纳税证明或完税证明上应有代收机构或税务机关的公章，依法免税的单位应提供相关证明材料；</w:t>
      </w:r>
    </w:p>
    <w:p w14:paraId="12E93E39">
      <w:pPr>
        <w:ind w:firstLine="480" w:firstLineChars="200"/>
        <w:rPr>
          <w:rFonts w:ascii="宋体" w:hAnsi="宋体" w:cs="宋体"/>
          <w:kern w:val="0"/>
        </w:rPr>
      </w:pPr>
      <w:r>
        <w:rPr>
          <w:rFonts w:hint="eastAsia" w:ascii="宋体" w:hAnsi="宋体" w:cs="宋体"/>
          <w:kern w:val="0"/>
        </w:rPr>
        <w:t>6、书面声明（信用记录）：参加本次政府采购活动前3年内在经营活动中没有重大违纪，以及未被列入失信被执行人、重大税收违法案件当事人名单、政府采购严重违法失信行为记录名单的书面声明；</w:t>
      </w:r>
    </w:p>
    <w:p w14:paraId="3EF0940C">
      <w:pPr>
        <w:ind w:firstLine="480" w:firstLineChars="200"/>
        <w:rPr>
          <w:rFonts w:ascii="宋体" w:hAnsi="宋体" w:cs="宋体"/>
          <w:kern w:val="0"/>
        </w:rPr>
      </w:pPr>
      <w:r>
        <w:rPr>
          <w:rFonts w:hint="eastAsia" w:ascii="宋体" w:hAnsi="宋体" w:cs="宋体"/>
          <w:kern w:val="0"/>
        </w:rPr>
        <w:t>7、提供具有履行合同所必需的设备和专业技术能力的承诺；</w:t>
      </w:r>
    </w:p>
    <w:p w14:paraId="35C5ADD0">
      <w:pPr>
        <w:ind w:firstLine="480" w:firstLineChars="200"/>
        <w:rPr>
          <w:bCs/>
        </w:rPr>
      </w:pPr>
      <w:r>
        <w:rPr>
          <w:rFonts w:hint="eastAsia" w:ascii="宋体" w:hAnsi="宋体" w:cs="宋体"/>
          <w:kern w:val="0"/>
        </w:rPr>
        <w:t>8、本项目专门面向中小企业采购，投标人应为中型企业或小型、微型企业或监狱企业或残疾人福利性单位，投标人须提供声明函。</w:t>
      </w:r>
    </w:p>
    <w:p w14:paraId="3E96B214">
      <w:pPr>
        <w:jc w:val="left"/>
        <w:rPr>
          <w:rFonts w:ascii="宋体" w:hAnsi="宋体" w:cs="宋体"/>
          <w:b/>
        </w:rPr>
      </w:pPr>
      <w:r>
        <w:rPr>
          <w:rFonts w:hint="eastAsia" w:ascii="宋体" w:hAnsi="宋体" w:cs="宋体"/>
          <w:b/>
        </w:rPr>
        <w:t>三、获取招标文件</w:t>
      </w:r>
    </w:p>
    <w:p w14:paraId="43A97309">
      <w:pPr>
        <w:adjustRightInd w:val="0"/>
        <w:ind w:firstLine="480" w:firstLineChars="200"/>
        <w:jc w:val="left"/>
        <w:textAlignment w:val="baseline"/>
        <w:rPr>
          <w:bCs/>
        </w:rPr>
      </w:pPr>
      <w:r>
        <w:rPr>
          <w:rFonts w:hint="eastAsia"/>
          <w:bCs/>
        </w:rPr>
        <w:t>时间：</w:t>
      </w:r>
      <w:r>
        <w:rPr>
          <w:rFonts w:hint="eastAsia"/>
          <w:bCs/>
          <w:highlight w:val="yellow"/>
        </w:rPr>
        <w:t>2026年08月</w:t>
      </w:r>
      <w:r>
        <w:rPr>
          <w:rFonts w:hint="eastAsia"/>
          <w:bCs/>
          <w:highlight w:val="yellow"/>
          <w:lang w:val="en-US" w:eastAsia="zh-CN"/>
        </w:rPr>
        <w:t>14</w:t>
      </w:r>
      <w:r>
        <w:rPr>
          <w:rFonts w:hint="eastAsia"/>
          <w:bCs/>
          <w:highlight w:val="yellow"/>
        </w:rPr>
        <w:t>日</w:t>
      </w:r>
      <w:r>
        <w:rPr>
          <w:rFonts w:hint="eastAsia"/>
          <w:bCs/>
        </w:rPr>
        <w:t>至</w:t>
      </w:r>
      <w:r>
        <w:rPr>
          <w:rFonts w:hint="eastAsia"/>
          <w:bCs/>
          <w:highlight w:val="yellow"/>
        </w:rPr>
        <w:t>2026年08月</w:t>
      </w:r>
      <w:r>
        <w:rPr>
          <w:rFonts w:hint="eastAsia"/>
          <w:bCs/>
          <w:highlight w:val="yellow"/>
          <w:lang w:val="en-US" w:eastAsia="zh-CN"/>
        </w:rPr>
        <w:t>21</w:t>
      </w:r>
      <w:r>
        <w:rPr>
          <w:rFonts w:hint="eastAsia"/>
          <w:bCs/>
          <w:highlight w:val="yellow"/>
        </w:rPr>
        <w:t>日</w:t>
      </w:r>
      <w:r>
        <w:rPr>
          <w:rFonts w:hint="eastAsia"/>
          <w:bCs/>
        </w:rPr>
        <w:t>，每天上午09:00:00至11:30:00，下午13:30:00至16:30:00（北京时间）</w:t>
      </w:r>
    </w:p>
    <w:p w14:paraId="374EB35E">
      <w:pPr>
        <w:adjustRightInd w:val="0"/>
        <w:ind w:firstLine="480" w:firstLineChars="200"/>
        <w:jc w:val="left"/>
        <w:textAlignment w:val="baseline"/>
        <w:rPr>
          <w:bCs/>
        </w:rPr>
      </w:pPr>
      <w:r>
        <w:rPr>
          <w:rFonts w:hint="eastAsia"/>
          <w:bCs/>
        </w:rPr>
        <w:t>途径：西安市长安北路8B陕西高速大厦16楼（省体育场东门向北50米浙商银行南侧门上16楼）</w:t>
      </w:r>
    </w:p>
    <w:p w14:paraId="6178EA39">
      <w:pPr>
        <w:adjustRightInd w:val="0"/>
        <w:ind w:firstLine="480" w:firstLineChars="200"/>
        <w:jc w:val="left"/>
        <w:textAlignment w:val="baseline"/>
        <w:rPr>
          <w:bCs/>
        </w:rPr>
      </w:pPr>
      <w:r>
        <w:rPr>
          <w:rFonts w:hint="eastAsia"/>
          <w:bCs/>
        </w:rPr>
        <w:t>方式：现场获取</w:t>
      </w:r>
    </w:p>
    <w:p w14:paraId="7B3D654A">
      <w:pPr>
        <w:adjustRightInd w:val="0"/>
        <w:ind w:firstLine="480" w:firstLineChars="200"/>
        <w:jc w:val="left"/>
        <w:textAlignment w:val="baseline"/>
        <w:rPr>
          <w:bCs/>
        </w:rPr>
      </w:pPr>
      <w:r>
        <w:rPr>
          <w:rFonts w:hint="eastAsia"/>
          <w:bCs/>
        </w:rPr>
        <w:t>售价：500元</w:t>
      </w:r>
    </w:p>
    <w:p w14:paraId="163FE601">
      <w:pPr>
        <w:jc w:val="left"/>
        <w:rPr>
          <w:rFonts w:ascii="宋体" w:hAnsi="宋体" w:cs="宋体"/>
          <w:b/>
        </w:rPr>
      </w:pPr>
      <w:r>
        <w:rPr>
          <w:rFonts w:hint="eastAsia" w:ascii="宋体" w:hAnsi="宋体" w:cs="宋体"/>
          <w:b/>
        </w:rPr>
        <w:t>四、投标文件提交</w:t>
      </w:r>
    </w:p>
    <w:p w14:paraId="7EC90600">
      <w:pPr>
        <w:adjustRightInd w:val="0"/>
        <w:ind w:firstLine="480" w:firstLineChars="200"/>
        <w:jc w:val="left"/>
        <w:textAlignment w:val="baseline"/>
        <w:rPr>
          <w:bCs/>
        </w:rPr>
      </w:pPr>
      <w:r>
        <w:rPr>
          <w:rFonts w:hint="eastAsia"/>
          <w:bCs/>
        </w:rPr>
        <w:t>截止时间：</w:t>
      </w:r>
      <w:r>
        <w:rPr>
          <w:rFonts w:hint="eastAsia"/>
          <w:bCs/>
          <w:highlight w:val="yellow"/>
        </w:rPr>
        <w:t>2026年09月</w:t>
      </w:r>
      <w:r>
        <w:rPr>
          <w:rFonts w:hint="eastAsia"/>
          <w:bCs/>
          <w:highlight w:val="yellow"/>
          <w:lang w:val="en-US" w:eastAsia="zh-CN"/>
        </w:rPr>
        <w:t>04</w:t>
      </w:r>
      <w:r>
        <w:rPr>
          <w:rFonts w:hint="eastAsia"/>
          <w:bCs/>
          <w:highlight w:val="yellow"/>
        </w:rPr>
        <w:t>日09时30分00秒</w:t>
      </w:r>
      <w:r>
        <w:rPr>
          <w:rFonts w:hint="eastAsia"/>
          <w:bCs/>
        </w:rPr>
        <w:t>（北京时间）</w:t>
      </w:r>
    </w:p>
    <w:p w14:paraId="73B90DB9">
      <w:pPr>
        <w:adjustRightInd w:val="0"/>
        <w:ind w:firstLine="480" w:firstLineChars="200"/>
        <w:jc w:val="left"/>
        <w:textAlignment w:val="baseline"/>
        <w:rPr>
          <w:bCs/>
        </w:rPr>
      </w:pPr>
      <w:r>
        <w:rPr>
          <w:rFonts w:hint="eastAsia"/>
          <w:bCs/>
        </w:rPr>
        <w:t>地点：西安市长安北路8B陕西高速大厦16楼（省体育场东门向北50 米浙商银行南侧门上16楼）第一会议室</w:t>
      </w:r>
    </w:p>
    <w:p w14:paraId="20605D67">
      <w:pPr>
        <w:jc w:val="left"/>
        <w:rPr>
          <w:rFonts w:ascii="宋体" w:hAnsi="宋体" w:cs="宋体"/>
          <w:b/>
        </w:rPr>
      </w:pPr>
      <w:r>
        <w:rPr>
          <w:rFonts w:hint="eastAsia" w:ascii="宋体" w:hAnsi="宋体" w:cs="宋体"/>
          <w:b/>
        </w:rPr>
        <w:t>五、开启</w:t>
      </w:r>
    </w:p>
    <w:p w14:paraId="4BD59F3A">
      <w:pPr>
        <w:adjustRightInd w:val="0"/>
        <w:ind w:firstLine="480" w:firstLineChars="200"/>
        <w:jc w:val="left"/>
        <w:textAlignment w:val="baseline"/>
        <w:rPr>
          <w:bCs/>
        </w:rPr>
      </w:pPr>
      <w:r>
        <w:rPr>
          <w:rFonts w:hint="eastAsia"/>
          <w:bCs/>
        </w:rPr>
        <w:t>时间：</w:t>
      </w:r>
      <w:r>
        <w:rPr>
          <w:rFonts w:hint="eastAsia"/>
          <w:bCs/>
          <w:highlight w:val="yellow"/>
        </w:rPr>
        <w:t>2026年09月</w:t>
      </w:r>
      <w:r>
        <w:rPr>
          <w:rFonts w:hint="eastAsia"/>
          <w:bCs/>
          <w:highlight w:val="yellow"/>
          <w:lang w:val="en-US" w:eastAsia="zh-CN"/>
        </w:rPr>
        <w:t>04</w:t>
      </w:r>
      <w:r>
        <w:rPr>
          <w:rFonts w:hint="eastAsia"/>
          <w:bCs/>
          <w:highlight w:val="yellow"/>
        </w:rPr>
        <w:t>日09时30分00秒</w:t>
      </w:r>
      <w:r>
        <w:rPr>
          <w:rFonts w:hint="eastAsia"/>
          <w:bCs/>
        </w:rPr>
        <w:t>（北京时间）</w:t>
      </w:r>
    </w:p>
    <w:p w14:paraId="60DA8BCB">
      <w:pPr>
        <w:adjustRightInd w:val="0"/>
        <w:ind w:firstLine="480" w:firstLineChars="200"/>
        <w:jc w:val="left"/>
        <w:textAlignment w:val="baseline"/>
        <w:rPr>
          <w:bCs/>
        </w:rPr>
      </w:pPr>
      <w:r>
        <w:rPr>
          <w:rFonts w:hint="eastAsia"/>
          <w:bCs/>
        </w:rPr>
        <w:t>地点：西安市长安北路8B陕西高速大厦16楼（省体育场东门向北50米浙商银行南侧门上16楼）第一会议室</w:t>
      </w:r>
    </w:p>
    <w:p w14:paraId="1230F393">
      <w:pPr>
        <w:jc w:val="left"/>
        <w:rPr>
          <w:rFonts w:ascii="宋体" w:hAnsi="宋体" w:cs="宋体"/>
          <w:b/>
        </w:rPr>
      </w:pPr>
      <w:r>
        <w:rPr>
          <w:rFonts w:hint="eastAsia" w:ascii="宋体" w:hAnsi="宋体" w:cs="宋体"/>
          <w:b/>
        </w:rPr>
        <w:t>六、公告期限</w:t>
      </w:r>
    </w:p>
    <w:p w14:paraId="2543BF3B">
      <w:pPr>
        <w:adjustRightInd w:val="0"/>
        <w:ind w:firstLine="480" w:firstLineChars="200"/>
        <w:jc w:val="left"/>
        <w:textAlignment w:val="baseline"/>
        <w:rPr>
          <w:bCs/>
        </w:rPr>
      </w:pPr>
      <w:r>
        <w:rPr>
          <w:rFonts w:hint="eastAsia"/>
          <w:bCs/>
        </w:rPr>
        <w:t>自本公告发布之日起3个工作日。</w:t>
      </w:r>
    </w:p>
    <w:p w14:paraId="296837F6">
      <w:pPr>
        <w:jc w:val="left"/>
        <w:rPr>
          <w:bCs/>
        </w:rPr>
      </w:pPr>
      <w:r>
        <w:rPr>
          <w:rFonts w:hint="eastAsia" w:ascii="宋体" w:hAnsi="宋体" w:cs="宋体"/>
          <w:b/>
        </w:rPr>
        <w:t>七、其他补充事宜</w:t>
      </w:r>
    </w:p>
    <w:p w14:paraId="07806D44">
      <w:pPr>
        <w:jc w:val="left"/>
        <w:rPr>
          <w:rFonts w:ascii="宋体" w:hAnsi="宋体" w:cs="宋体"/>
          <w:b/>
          <w:bCs/>
        </w:rPr>
      </w:pPr>
      <w:r>
        <w:rPr>
          <w:rFonts w:hint="eastAsia" w:ascii="宋体" w:hAnsi="宋体" w:cs="宋体"/>
          <w:b/>
          <w:bCs/>
        </w:rPr>
        <w:t>1.报名资料</w:t>
      </w:r>
    </w:p>
    <w:p w14:paraId="2A161537">
      <w:pPr>
        <w:jc w:val="left"/>
        <w:rPr>
          <w:rFonts w:ascii="宋体" w:hAnsi="宋体" w:cs="宋体"/>
        </w:rPr>
      </w:pPr>
      <w:r>
        <w:rPr>
          <w:rFonts w:ascii="宋体" w:hAnsi="宋体" w:cs="宋体"/>
        </w:rPr>
        <w:t>加盖单位公章的经办人身份证复印件及单位介绍信</w:t>
      </w:r>
      <w:r>
        <w:rPr>
          <w:rFonts w:hint="eastAsia" w:ascii="宋体" w:hAnsi="宋体" w:cs="宋体"/>
        </w:rPr>
        <w:t>（</w:t>
      </w:r>
      <w:r>
        <w:rPr>
          <w:rFonts w:ascii="宋体" w:hAnsi="宋体" w:cs="宋体"/>
        </w:rPr>
        <w:t>需注明项目编号、项目名称、经办人姓名、经办人身份证号码、联系电话、电子邮箱</w:t>
      </w:r>
      <w:r>
        <w:rPr>
          <w:rFonts w:hint="eastAsia" w:ascii="宋体" w:hAnsi="宋体" w:cs="宋体"/>
        </w:rPr>
        <w:t>）；</w:t>
      </w:r>
    </w:p>
    <w:p w14:paraId="4B6E567E">
      <w:pPr>
        <w:jc w:val="left"/>
        <w:rPr>
          <w:rFonts w:ascii="宋体" w:hAnsi="宋体" w:cs="宋体"/>
          <w:b/>
          <w:bCs/>
        </w:rPr>
      </w:pPr>
      <w:r>
        <w:rPr>
          <w:rFonts w:hint="eastAsia" w:ascii="宋体" w:hAnsi="宋体" w:cs="宋体"/>
          <w:b/>
          <w:bCs/>
        </w:rPr>
        <w:t>2.</w:t>
      </w:r>
      <w:r>
        <w:rPr>
          <w:rFonts w:ascii="宋体" w:hAnsi="宋体" w:cs="宋体"/>
          <w:b/>
          <w:bCs/>
        </w:rPr>
        <w:t>现场报名须知</w:t>
      </w:r>
    </w:p>
    <w:p w14:paraId="19E52DD3">
      <w:pPr>
        <w:jc w:val="left"/>
        <w:rPr>
          <w:rFonts w:ascii="宋体" w:hAnsi="宋体" w:cs="宋体"/>
        </w:rPr>
      </w:pPr>
      <w:r>
        <w:rPr>
          <w:rFonts w:hint="eastAsia" w:ascii="宋体" w:hAnsi="宋体" w:cs="宋体"/>
        </w:rPr>
        <w:t>（1）</w:t>
      </w:r>
      <w:r>
        <w:rPr>
          <w:rFonts w:ascii="宋体" w:hAnsi="宋体" w:cs="宋体"/>
        </w:rPr>
        <w:t>领取</w:t>
      </w:r>
      <w:r>
        <w:rPr>
          <w:rFonts w:hint="eastAsia" w:ascii="宋体" w:hAnsi="宋体" w:cs="宋体"/>
        </w:rPr>
        <w:t>采购文件</w:t>
      </w:r>
      <w:r>
        <w:rPr>
          <w:rFonts w:ascii="宋体" w:hAnsi="宋体" w:cs="宋体"/>
        </w:rPr>
        <w:t>时须提交</w:t>
      </w:r>
      <w:r>
        <w:rPr>
          <w:rFonts w:hint="eastAsia" w:ascii="宋体" w:hAnsi="宋体" w:cs="宋体"/>
        </w:rPr>
        <w:t>“报名资料”；</w:t>
      </w:r>
    </w:p>
    <w:p w14:paraId="603B0E88">
      <w:pPr>
        <w:jc w:val="left"/>
        <w:rPr>
          <w:rFonts w:ascii="宋体" w:hAnsi="宋体" w:cs="宋体"/>
        </w:rPr>
      </w:pPr>
      <w:r>
        <w:rPr>
          <w:rFonts w:hint="eastAsia" w:ascii="宋体" w:hAnsi="宋体" w:cs="宋体"/>
        </w:rPr>
        <w:t>（2）报名费采用</w:t>
      </w:r>
      <w:r>
        <w:rPr>
          <w:rFonts w:hint="eastAsia" w:ascii="宋体" w:hAnsi="宋体" w:cs="宋体"/>
          <w:kern w:val="0"/>
        </w:rPr>
        <w:t>对公转账或现金</w:t>
      </w:r>
      <w:r>
        <w:rPr>
          <w:rFonts w:hint="eastAsia" w:ascii="宋体" w:hAnsi="宋体" w:cs="宋体"/>
        </w:rPr>
        <w:t>；</w:t>
      </w:r>
    </w:p>
    <w:p w14:paraId="6394E793">
      <w:pPr>
        <w:jc w:val="left"/>
        <w:rPr>
          <w:rFonts w:ascii="宋体" w:hAnsi="宋体" w:cs="宋体"/>
          <w:b/>
          <w:bCs/>
        </w:rPr>
      </w:pPr>
      <w:r>
        <w:rPr>
          <w:rFonts w:hint="eastAsia" w:ascii="宋体" w:hAnsi="宋体" w:cs="宋体"/>
          <w:b/>
          <w:bCs/>
        </w:rPr>
        <w:t>3.</w:t>
      </w:r>
      <w:r>
        <w:rPr>
          <w:rFonts w:ascii="宋体" w:hAnsi="宋体" w:cs="宋体"/>
          <w:b/>
          <w:bCs/>
        </w:rPr>
        <w:t>网上报名</w:t>
      </w:r>
      <w:r>
        <w:rPr>
          <w:rFonts w:hint="eastAsia" w:ascii="宋体" w:hAnsi="宋体" w:cs="宋体"/>
          <w:b/>
          <w:bCs/>
        </w:rPr>
        <w:t>须知</w:t>
      </w:r>
    </w:p>
    <w:p w14:paraId="2D8E7492">
      <w:pPr>
        <w:jc w:val="left"/>
        <w:rPr>
          <w:rFonts w:ascii="宋体" w:hAnsi="宋体" w:cs="宋体"/>
        </w:rPr>
      </w:pPr>
      <w:r>
        <w:rPr>
          <w:rFonts w:hint="eastAsia" w:ascii="宋体" w:hAnsi="宋体" w:cs="宋体"/>
        </w:rPr>
        <w:t>（1）</w:t>
      </w:r>
      <w:r>
        <w:rPr>
          <w:rFonts w:ascii="宋体" w:hAnsi="宋体" w:cs="宋体"/>
        </w:rPr>
        <w:t>邮件统一命名格式：</w:t>
      </w:r>
      <w:r>
        <w:rPr>
          <w:rFonts w:hint="eastAsia" w:ascii="宋体" w:hAnsi="宋体" w:cs="宋体"/>
        </w:rPr>
        <w:t>项目编号</w:t>
      </w:r>
      <w:r>
        <w:rPr>
          <w:rFonts w:ascii="宋体" w:hAnsi="宋体" w:cs="宋体"/>
        </w:rPr>
        <w:t>+公司名称+经办人姓名+身份证号码+联系电话</w:t>
      </w:r>
      <w:r>
        <w:rPr>
          <w:rFonts w:hint="eastAsia" w:ascii="宋体" w:hAnsi="宋体" w:cs="宋体"/>
        </w:rPr>
        <w:t>；</w:t>
      </w:r>
    </w:p>
    <w:p w14:paraId="6D7E4193">
      <w:pPr>
        <w:wordWrap w:val="0"/>
        <w:jc w:val="left"/>
        <w:rPr>
          <w:rFonts w:ascii="宋体" w:hAnsi="宋体" w:cs="宋体"/>
        </w:rPr>
      </w:pPr>
      <w:r>
        <w:rPr>
          <w:rFonts w:hint="eastAsia" w:ascii="宋体" w:hAnsi="宋体" w:cs="宋体"/>
        </w:rPr>
        <w:t>（2）“报名资料”</w:t>
      </w:r>
      <w:r>
        <w:rPr>
          <w:rFonts w:ascii="宋体" w:hAnsi="宋体" w:cs="宋体"/>
        </w:rPr>
        <w:t>须</w:t>
      </w:r>
      <w:r>
        <w:rPr>
          <w:rFonts w:hint="eastAsia" w:ascii="宋体" w:hAnsi="宋体" w:cs="宋体"/>
        </w:rPr>
        <w:t>发送至</w:t>
      </w:r>
      <w:r>
        <w:rPr>
          <w:rStyle w:val="96"/>
          <w:rFonts w:ascii="宋体" w:hAnsi="宋体" w:cs="宋体"/>
        </w:rPr>
        <w:t>18133978927@163.com</w:t>
      </w:r>
      <w:r>
        <w:rPr>
          <w:rStyle w:val="96"/>
          <w:rFonts w:hint="eastAsia" w:ascii="宋体" w:hAnsi="宋体" w:cs="宋体"/>
        </w:rPr>
        <w:t>，</w:t>
      </w:r>
      <w:r>
        <w:rPr>
          <w:rFonts w:hint="eastAsia" w:ascii="宋体" w:hAnsi="宋体" w:cs="宋体"/>
        </w:rPr>
        <w:t>同时抄送</w:t>
      </w:r>
      <w:r>
        <w:rPr>
          <w:rFonts w:ascii="宋体" w:hAnsi="宋体" w:cs="宋体"/>
        </w:rPr>
        <w:t>至</w:t>
      </w:r>
      <w:r>
        <w:fldChar w:fldCharType="begin"/>
      </w:r>
      <w:r>
        <w:instrText xml:space="preserve"> HYPERLINK "mailto:18133978927@163.com、3922870652@qq.com" </w:instrText>
      </w:r>
      <w:r>
        <w:fldChar w:fldCharType="separate"/>
      </w:r>
      <w:r>
        <w:rPr>
          <w:rStyle w:val="96"/>
          <w:rFonts w:hint="eastAsia" w:ascii="宋体" w:hAnsi="宋体" w:cs="宋体"/>
        </w:rPr>
        <w:t>1639093115</w:t>
      </w:r>
      <w:r>
        <w:rPr>
          <w:rStyle w:val="96"/>
          <w:rFonts w:ascii="宋体" w:hAnsi="宋体" w:cs="宋体"/>
        </w:rPr>
        <w:t>@qq.com</w:t>
      </w:r>
      <w:r>
        <w:rPr>
          <w:rStyle w:val="96"/>
          <w:rFonts w:ascii="宋体" w:hAnsi="宋体" w:cs="宋体"/>
        </w:rPr>
        <w:fldChar w:fldCharType="end"/>
      </w:r>
      <w:r>
        <w:rPr>
          <w:rFonts w:hint="eastAsia" w:ascii="宋体" w:hAnsi="宋体" w:cs="宋体"/>
        </w:rPr>
        <w:t>（用于反馈采购文件电子版）；</w:t>
      </w:r>
    </w:p>
    <w:p w14:paraId="71DCEADC">
      <w:pPr>
        <w:jc w:val="left"/>
        <w:rPr>
          <w:rFonts w:ascii="宋体" w:hAnsi="宋体" w:cs="宋体"/>
        </w:rPr>
      </w:pPr>
      <w:r>
        <w:rPr>
          <w:rFonts w:hint="eastAsia" w:ascii="宋体" w:hAnsi="宋体" w:cs="宋体"/>
        </w:rPr>
        <w:t>（3）提供标书款公对公转账凭证；</w:t>
      </w:r>
    </w:p>
    <w:p w14:paraId="2ABD57E4">
      <w:pPr>
        <w:jc w:val="left"/>
        <w:rPr>
          <w:rFonts w:ascii="宋体" w:hAnsi="宋体" w:cs="宋体"/>
        </w:rPr>
      </w:pPr>
      <w:r>
        <w:rPr>
          <w:rFonts w:hint="eastAsia" w:ascii="宋体" w:hAnsi="宋体" w:cs="宋体"/>
        </w:rPr>
        <w:t>（4）每日16:30统一发送采购文件，若于当天未收到采购文件，则次日电话联系代理机构。</w:t>
      </w:r>
    </w:p>
    <w:p w14:paraId="19660883">
      <w:pPr>
        <w:jc w:val="left"/>
        <w:rPr>
          <w:rFonts w:ascii="宋体" w:hAnsi="宋体" w:cs="宋体"/>
          <w:b/>
          <w:bCs/>
        </w:rPr>
      </w:pPr>
      <w:r>
        <w:rPr>
          <w:rFonts w:hint="eastAsia" w:ascii="宋体" w:hAnsi="宋体" w:cs="宋体"/>
          <w:b/>
          <w:bCs/>
        </w:rPr>
        <w:t>（二）采购文件费和服务费缴费账户（公对公）</w:t>
      </w:r>
    </w:p>
    <w:p w14:paraId="7A6892BB">
      <w:pPr>
        <w:jc w:val="left"/>
        <w:rPr>
          <w:rFonts w:ascii="宋体" w:hAnsi="宋体" w:cs="宋体"/>
        </w:rPr>
      </w:pPr>
      <w:r>
        <w:rPr>
          <w:rFonts w:hint="eastAsia" w:ascii="宋体" w:hAnsi="宋体" w:cs="宋体"/>
        </w:rPr>
        <w:t>开户名称:陕西中经招标有限公司</w:t>
      </w:r>
    </w:p>
    <w:p w14:paraId="2DB481E0">
      <w:pPr>
        <w:jc w:val="left"/>
        <w:rPr>
          <w:rFonts w:ascii="宋体" w:hAnsi="宋体" w:cs="宋体"/>
        </w:rPr>
      </w:pPr>
      <w:r>
        <w:rPr>
          <w:rFonts w:hint="eastAsia" w:ascii="宋体" w:hAnsi="宋体" w:cs="宋体"/>
        </w:rPr>
        <w:t>开户银行:中国工商银行股份有限公司西安南关支行</w:t>
      </w:r>
    </w:p>
    <w:p w14:paraId="08D89808">
      <w:pPr>
        <w:jc w:val="left"/>
        <w:rPr>
          <w:rFonts w:ascii="宋体" w:hAnsi="宋体" w:cs="宋体"/>
        </w:rPr>
      </w:pPr>
      <w:r>
        <w:rPr>
          <w:rFonts w:hint="eastAsia" w:ascii="宋体" w:hAnsi="宋体" w:cs="宋体"/>
        </w:rPr>
        <w:t>账号:3700021509024616202</w:t>
      </w:r>
    </w:p>
    <w:p w14:paraId="0B00ED62">
      <w:pPr>
        <w:jc w:val="left"/>
        <w:rPr>
          <w:rFonts w:ascii="宋体" w:hAnsi="宋体" w:cs="宋体"/>
        </w:rPr>
      </w:pPr>
      <w:r>
        <w:rPr>
          <w:rFonts w:hint="eastAsia" w:ascii="宋体" w:hAnsi="宋体" w:cs="宋体"/>
          <w:kern w:val="0"/>
        </w:rPr>
        <w:t>（在银行转账或电汇时需备注：</w:t>
      </w:r>
      <w:r>
        <w:rPr>
          <w:rFonts w:hint="eastAsia" w:cs="宋体"/>
          <w:kern w:val="0"/>
        </w:rPr>
        <w:t>项目编号+</w:t>
      </w:r>
      <w:r>
        <w:rPr>
          <w:rFonts w:hint="eastAsia" w:ascii="宋体" w:hAnsi="宋体" w:cs="宋体"/>
          <w:kern w:val="0"/>
        </w:rPr>
        <w:t>标书费或服务费）</w:t>
      </w:r>
    </w:p>
    <w:p w14:paraId="3C5BAE06">
      <w:pPr>
        <w:jc w:val="left"/>
        <w:rPr>
          <w:rFonts w:ascii="宋体" w:hAnsi="宋体" w:cs="宋体"/>
          <w:b/>
          <w:bCs/>
        </w:rPr>
      </w:pPr>
      <w:r>
        <w:rPr>
          <w:rFonts w:hint="eastAsia" w:ascii="宋体" w:hAnsi="宋体" w:cs="宋体"/>
          <w:b/>
          <w:bCs/>
        </w:rPr>
        <w:t>（三）联系方式</w:t>
      </w:r>
    </w:p>
    <w:p w14:paraId="46B10605">
      <w:pPr>
        <w:jc w:val="left"/>
        <w:rPr>
          <w:rFonts w:ascii="宋体" w:hAnsi="宋体" w:cs="宋体"/>
        </w:rPr>
      </w:pPr>
      <w:r>
        <w:rPr>
          <w:rFonts w:hint="eastAsia" w:ascii="宋体" w:hAnsi="宋体" w:cs="宋体"/>
        </w:rPr>
        <w:t>1.项目联系方式(电话/传真):029-87888601/602转8013</w:t>
      </w:r>
    </w:p>
    <w:p w14:paraId="7D9CA39C">
      <w:pPr>
        <w:jc w:val="left"/>
        <w:rPr>
          <w:rFonts w:ascii="宋体" w:hAnsi="宋体" w:cs="宋体"/>
        </w:rPr>
      </w:pPr>
      <w:r>
        <w:rPr>
          <w:rFonts w:hint="eastAsia" w:ascii="宋体" w:hAnsi="宋体" w:cs="宋体"/>
        </w:rPr>
        <w:t>2.财务电话:029-87888601/602转8005</w:t>
      </w:r>
    </w:p>
    <w:p w14:paraId="4449D06E">
      <w:pPr>
        <w:jc w:val="left"/>
        <w:rPr>
          <w:rFonts w:ascii="宋体" w:hAnsi="宋体" w:cs="宋体"/>
        </w:rPr>
      </w:pPr>
      <w:r>
        <w:rPr>
          <w:rFonts w:hint="eastAsia" w:ascii="宋体" w:hAnsi="宋体" w:cs="宋体"/>
        </w:rPr>
        <w:t>3.保证金办理电话:029-87888601/602转8004</w:t>
      </w:r>
    </w:p>
    <w:p w14:paraId="4E701509">
      <w:pPr>
        <w:jc w:val="left"/>
        <w:rPr>
          <w:rFonts w:ascii="宋体" w:hAnsi="宋体" w:cs="宋体"/>
          <w:b/>
        </w:rPr>
      </w:pPr>
      <w:r>
        <w:rPr>
          <w:rFonts w:hint="eastAsia" w:ascii="宋体" w:hAnsi="宋体" w:cs="宋体"/>
        </w:rPr>
        <w:t>4.传真电话:029-87883134</w:t>
      </w:r>
    </w:p>
    <w:p w14:paraId="0B689672">
      <w:pPr>
        <w:jc w:val="left"/>
        <w:rPr>
          <w:rFonts w:ascii="宋体" w:hAnsi="宋体" w:cs="宋体"/>
          <w:b/>
        </w:rPr>
      </w:pPr>
      <w:r>
        <w:rPr>
          <w:rFonts w:hint="eastAsia" w:ascii="宋体" w:hAnsi="宋体" w:cs="宋体"/>
          <w:b/>
        </w:rPr>
        <w:t>八、对本次招标提出询问，请按以下方式联系。</w:t>
      </w:r>
    </w:p>
    <w:p w14:paraId="12CF54D7">
      <w:pPr>
        <w:adjustRightInd w:val="0"/>
        <w:ind w:firstLine="480" w:firstLineChars="200"/>
        <w:jc w:val="left"/>
        <w:textAlignment w:val="baseline"/>
        <w:rPr>
          <w:bCs/>
        </w:rPr>
      </w:pPr>
      <w:r>
        <w:rPr>
          <w:rFonts w:hint="eastAsia"/>
          <w:bCs/>
        </w:rPr>
        <w:t>1.采购人信息</w:t>
      </w:r>
    </w:p>
    <w:p w14:paraId="63B0D098">
      <w:pPr>
        <w:ind w:left="480" w:leftChars="200"/>
        <w:rPr>
          <w:rFonts w:ascii="宋体" w:hAnsi="宋体"/>
        </w:rPr>
      </w:pPr>
      <w:r>
        <w:rPr>
          <w:rFonts w:hint="eastAsia" w:ascii="宋体" w:hAnsi="宋体" w:cs="宋体"/>
          <w:kern w:val="0"/>
          <w:shd w:val="clear" w:color="auto" w:fill="FFFFFF"/>
        </w:rPr>
        <w:t>名称：</w:t>
      </w:r>
      <w:r>
        <w:rPr>
          <w:rFonts w:hint="eastAsia" w:ascii="宋体" w:hAnsi="宋体"/>
        </w:rPr>
        <w:t>陕西邮电职业技术学院</w:t>
      </w:r>
    </w:p>
    <w:p w14:paraId="16619BE8">
      <w:pPr>
        <w:ind w:firstLine="480" w:firstLineChars="200"/>
        <w:rPr>
          <w:rFonts w:ascii="宋体" w:hAnsi="宋体"/>
        </w:rPr>
      </w:pPr>
      <w:r>
        <w:rPr>
          <w:rFonts w:hint="eastAsia" w:ascii="宋体" w:hAnsi="宋体" w:cs="宋体"/>
          <w:kern w:val="0"/>
          <w:shd w:val="clear" w:color="auto" w:fill="FFFFFF"/>
        </w:rPr>
        <w:t>地址：</w:t>
      </w:r>
      <w:r>
        <w:rPr>
          <w:rFonts w:hint="eastAsia" w:ascii="宋体" w:hAnsi="宋体" w:cs="宋体"/>
        </w:rPr>
        <w:t>陕西省咸阳市文林路中段</w:t>
      </w:r>
    </w:p>
    <w:p w14:paraId="7ED1CC4C">
      <w:pPr>
        <w:ind w:firstLine="480" w:firstLineChars="200"/>
        <w:rPr>
          <w:rFonts w:ascii="宋体" w:hAnsi="宋体" w:cs="宋体"/>
          <w:kern w:val="0"/>
          <w:shd w:val="clear" w:color="auto" w:fill="FFFFFF"/>
        </w:rPr>
      </w:pPr>
      <w:r>
        <w:rPr>
          <w:rFonts w:hint="eastAsia" w:ascii="宋体" w:hAnsi="宋体" w:cs="宋体"/>
          <w:kern w:val="0"/>
          <w:shd w:val="clear" w:color="auto" w:fill="FFFFFF"/>
        </w:rPr>
        <w:t>联系方式：</w:t>
      </w:r>
      <w:r>
        <w:rPr>
          <w:rFonts w:hint="eastAsia" w:ascii="宋体" w:hAnsi="宋体" w:cs="宋体"/>
        </w:rPr>
        <w:t>029-33354702</w:t>
      </w:r>
    </w:p>
    <w:p w14:paraId="35773204">
      <w:pPr>
        <w:adjustRightInd w:val="0"/>
        <w:ind w:firstLine="480" w:firstLineChars="200"/>
        <w:jc w:val="left"/>
        <w:textAlignment w:val="baseline"/>
        <w:rPr>
          <w:bCs/>
        </w:rPr>
      </w:pPr>
      <w:r>
        <w:rPr>
          <w:rFonts w:hint="eastAsia"/>
          <w:bCs/>
        </w:rPr>
        <w:t>2.采购代理机构信息</w:t>
      </w:r>
    </w:p>
    <w:p w14:paraId="1A539413">
      <w:pPr>
        <w:adjustRightInd w:val="0"/>
        <w:ind w:firstLine="480" w:firstLineChars="200"/>
        <w:jc w:val="left"/>
        <w:textAlignment w:val="baseline"/>
        <w:rPr>
          <w:bCs/>
        </w:rPr>
      </w:pPr>
      <w:r>
        <w:rPr>
          <w:rFonts w:hint="eastAsia"/>
          <w:bCs/>
        </w:rPr>
        <w:t>名称：陕西中经招标有限公司</w:t>
      </w:r>
    </w:p>
    <w:p w14:paraId="683DB33E">
      <w:pPr>
        <w:adjustRightInd w:val="0"/>
        <w:ind w:firstLine="480" w:firstLineChars="200"/>
        <w:jc w:val="left"/>
        <w:textAlignment w:val="baseline"/>
        <w:rPr>
          <w:bCs/>
        </w:rPr>
      </w:pPr>
      <w:r>
        <w:rPr>
          <w:rFonts w:hint="eastAsia"/>
          <w:bCs/>
        </w:rPr>
        <w:t>地址：西安市长安北路8B 陕西省高速大厦16楼</w:t>
      </w:r>
    </w:p>
    <w:p w14:paraId="7EDF9A4D">
      <w:pPr>
        <w:adjustRightInd w:val="0"/>
        <w:ind w:firstLine="480" w:firstLineChars="200"/>
        <w:jc w:val="left"/>
        <w:textAlignment w:val="baseline"/>
        <w:rPr>
          <w:bCs/>
        </w:rPr>
      </w:pPr>
      <w:r>
        <w:rPr>
          <w:rFonts w:hint="eastAsia"/>
          <w:bCs/>
        </w:rPr>
        <w:t>联系方式：029-87888601-8013</w:t>
      </w:r>
    </w:p>
    <w:p w14:paraId="3B2E515B">
      <w:pPr>
        <w:adjustRightInd w:val="0"/>
        <w:ind w:firstLine="480" w:firstLineChars="200"/>
        <w:jc w:val="left"/>
        <w:textAlignment w:val="baseline"/>
        <w:rPr>
          <w:bCs/>
        </w:rPr>
      </w:pPr>
      <w:r>
        <w:rPr>
          <w:rFonts w:hint="eastAsia"/>
          <w:bCs/>
        </w:rPr>
        <w:t>3.项目联系方式</w:t>
      </w:r>
    </w:p>
    <w:p w14:paraId="19938CFB">
      <w:pPr>
        <w:adjustRightInd w:val="0"/>
        <w:ind w:firstLine="480" w:firstLineChars="200"/>
        <w:jc w:val="left"/>
        <w:textAlignment w:val="baseline"/>
        <w:rPr>
          <w:bCs/>
        </w:rPr>
      </w:pPr>
      <w:r>
        <w:rPr>
          <w:rFonts w:hint="eastAsia"/>
          <w:bCs/>
        </w:rPr>
        <w:t>项目联系人：</w:t>
      </w:r>
      <w:r>
        <w:rPr>
          <w:rFonts w:hint="eastAsia" w:ascii="宋体" w:hAnsi="宋体" w:cs="宋体"/>
          <w:kern w:val="0"/>
          <w:shd w:val="clear" w:color="auto" w:fill="FFFFFF"/>
        </w:rPr>
        <w:t>王佼、</w:t>
      </w:r>
      <w:r>
        <w:rPr>
          <w:rFonts w:hint="eastAsia"/>
          <w:bCs/>
        </w:rPr>
        <w:t>祝清江、</w:t>
      </w:r>
      <w:r>
        <w:rPr>
          <w:rFonts w:hint="eastAsia" w:ascii="宋体" w:hAnsi="宋体" w:cs="宋体"/>
          <w:kern w:val="0"/>
          <w:shd w:val="clear" w:color="auto" w:fill="FFFFFF"/>
        </w:rPr>
        <w:t>刘婷</w:t>
      </w:r>
    </w:p>
    <w:p w14:paraId="1C19C9BB">
      <w:pPr>
        <w:adjustRightInd w:val="0"/>
        <w:ind w:firstLine="480" w:firstLineChars="200"/>
        <w:jc w:val="left"/>
        <w:textAlignment w:val="baseline"/>
        <w:rPr>
          <w:bCs/>
        </w:rPr>
      </w:pPr>
      <w:r>
        <w:rPr>
          <w:rFonts w:hint="eastAsia"/>
          <w:bCs/>
        </w:rPr>
        <w:t>电话：029-87888601-8013</w:t>
      </w:r>
    </w:p>
    <w:p w14:paraId="781B6BFF">
      <w:pPr>
        <w:adjustRightInd w:val="0"/>
        <w:ind w:firstLine="480" w:firstLineChars="200"/>
        <w:jc w:val="right"/>
        <w:textAlignment w:val="baseline"/>
        <w:rPr>
          <w:bCs/>
        </w:rPr>
      </w:pPr>
      <w:r>
        <w:rPr>
          <w:rFonts w:hint="eastAsia"/>
          <w:bCs/>
        </w:rPr>
        <w:t>陕西中经招标有限公司</w:t>
      </w:r>
    </w:p>
    <w:p w14:paraId="6640D9D8">
      <w:pPr>
        <w:ind w:right="480"/>
        <w:jc w:val="right"/>
        <w:rPr>
          <w:highlight w:val="yellow"/>
        </w:rPr>
      </w:pPr>
      <w:r>
        <w:rPr>
          <w:rFonts w:hint="eastAsia" w:ascii="宋体" w:hAnsi="宋体"/>
          <w:highlight w:val="yellow"/>
        </w:rPr>
        <w:t>2025年08月</w:t>
      </w:r>
      <w:r>
        <w:rPr>
          <w:rFonts w:hint="eastAsia" w:ascii="宋体" w:hAnsi="宋体"/>
          <w:highlight w:val="yellow"/>
          <w:lang w:val="en-US" w:eastAsia="zh-CN"/>
        </w:rPr>
        <w:t>14</w:t>
      </w:r>
      <w:r>
        <w:rPr>
          <w:rFonts w:hint="eastAsia" w:ascii="宋体" w:hAnsi="宋体"/>
          <w:highlight w:val="yellow"/>
        </w:rPr>
        <w:t>日</w:t>
      </w:r>
    </w:p>
    <w:p w14:paraId="0CF0495C">
      <w:pPr>
        <w:pStyle w:val="3"/>
        <w:tabs>
          <w:tab w:val="left" w:pos="425"/>
        </w:tabs>
        <w:spacing w:line="360" w:lineRule="auto"/>
        <w:rPr>
          <w:rFonts w:ascii="宋体" w:hAnsi="宋体"/>
        </w:rPr>
      </w:pPr>
      <w:r>
        <w:rPr>
          <w:rFonts w:ascii="宋体" w:hAnsi="宋体"/>
        </w:rPr>
        <w:br w:type="page"/>
      </w:r>
      <w:bookmarkStart w:id="5" w:name="_Toc17208"/>
      <w:r>
        <w:rPr>
          <w:rFonts w:hint="eastAsia" w:ascii="宋体" w:hAnsi="宋体"/>
        </w:rPr>
        <w:t>第二章  投标须知及前附表</w:t>
      </w:r>
      <w:bookmarkEnd w:id="5"/>
    </w:p>
    <w:p w14:paraId="4E921325">
      <w:pPr>
        <w:pStyle w:val="4"/>
        <w:spacing w:line="360" w:lineRule="auto"/>
        <w:jc w:val="center"/>
        <w:rPr>
          <w:bCs w:val="0"/>
          <w:szCs w:val="20"/>
        </w:rPr>
      </w:pPr>
      <w:bookmarkStart w:id="6" w:name="_Toc21429"/>
      <w:r>
        <w:rPr>
          <w:rFonts w:hint="eastAsia"/>
          <w:bCs w:val="0"/>
          <w:szCs w:val="20"/>
        </w:rPr>
        <w:t>投标</w:t>
      </w:r>
      <w:r>
        <w:rPr>
          <w:bCs w:val="0"/>
          <w:szCs w:val="20"/>
        </w:rPr>
        <w:t>须知</w:t>
      </w:r>
      <w:r>
        <w:rPr>
          <w:rFonts w:hint="eastAsia"/>
          <w:bCs w:val="0"/>
          <w:szCs w:val="20"/>
        </w:rPr>
        <w:t>附</w:t>
      </w:r>
      <w:r>
        <w:rPr>
          <w:bCs w:val="0"/>
          <w:szCs w:val="20"/>
        </w:rPr>
        <w:t>表</w:t>
      </w:r>
      <w:bookmarkEnd w:id="6"/>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621"/>
        <w:gridCol w:w="6878"/>
      </w:tblGrid>
      <w:tr w14:paraId="3C070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43" w:type="dxa"/>
            <w:vAlign w:val="center"/>
          </w:tcPr>
          <w:p w14:paraId="4BC9DD4B">
            <w:pPr>
              <w:pStyle w:val="45"/>
              <w:spacing w:line="240" w:lineRule="auto"/>
              <w:jc w:val="center"/>
              <w:rPr>
                <w:rFonts w:hAnsi="宋体"/>
                <w:szCs w:val="24"/>
              </w:rPr>
            </w:pPr>
            <w:r>
              <w:rPr>
                <w:rFonts w:hAnsi="宋体"/>
                <w:szCs w:val="24"/>
              </w:rPr>
              <w:t>序号</w:t>
            </w:r>
          </w:p>
        </w:tc>
        <w:tc>
          <w:tcPr>
            <w:tcW w:w="1621" w:type="dxa"/>
            <w:vAlign w:val="center"/>
          </w:tcPr>
          <w:p w14:paraId="76784182">
            <w:pPr>
              <w:pStyle w:val="45"/>
              <w:spacing w:line="240" w:lineRule="auto"/>
              <w:jc w:val="center"/>
              <w:rPr>
                <w:rFonts w:hAnsi="宋体"/>
                <w:szCs w:val="24"/>
              </w:rPr>
            </w:pPr>
            <w:r>
              <w:rPr>
                <w:rFonts w:hAnsi="宋体"/>
                <w:szCs w:val="24"/>
              </w:rPr>
              <w:t>内  容</w:t>
            </w:r>
          </w:p>
        </w:tc>
        <w:tc>
          <w:tcPr>
            <w:tcW w:w="6878" w:type="dxa"/>
            <w:vAlign w:val="center"/>
          </w:tcPr>
          <w:p w14:paraId="5F56A423">
            <w:pPr>
              <w:pStyle w:val="45"/>
              <w:spacing w:line="240" w:lineRule="auto"/>
              <w:jc w:val="center"/>
              <w:rPr>
                <w:rFonts w:hAnsi="宋体"/>
                <w:szCs w:val="24"/>
              </w:rPr>
            </w:pPr>
            <w:r>
              <w:rPr>
                <w:rFonts w:hAnsi="宋体"/>
                <w:szCs w:val="24"/>
              </w:rPr>
              <w:t>说明与要求</w:t>
            </w:r>
          </w:p>
        </w:tc>
      </w:tr>
      <w:tr w14:paraId="5EFC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07B64DA9">
            <w:pPr>
              <w:pStyle w:val="45"/>
              <w:jc w:val="center"/>
              <w:rPr>
                <w:rFonts w:hAnsi="宋体"/>
                <w:szCs w:val="24"/>
              </w:rPr>
            </w:pPr>
            <w:r>
              <w:rPr>
                <w:rFonts w:hAnsi="宋体"/>
                <w:szCs w:val="24"/>
              </w:rPr>
              <w:t>1</w:t>
            </w:r>
          </w:p>
        </w:tc>
        <w:tc>
          <w:tcPr>
            <w:tcW w:w="1621" w:type="dxa"/>
            <w:vAlign w:val="center"/>
          </w:tcPr>
          <w:p w14:paraId="7CDB5E34">
            <w:pPr>
              <w:pStyle w:val="45"/>
              <w:jc w:val="center"/>
              <w:rPr>
                <w:rFonts w:hAnsi="宋体"/>
                <w:szCs w:val="24"/>
              </w:rPr>
            </w:pPr>
            <w:r>
              <w:rPr>
                <w:rFonts w:hint="eastAsia" w:hAnsi="宋体"/>
                <w:szCs w:val="24"/>
              </w:rPr>
              <w:t>投标</w:t>
            </w:r>
            <w:r>
              <w:rPr>
                <w:rFonts w:hAnsi="宋体"/>
                <w:szCs w:val="24"/>
              </w:rPr>
              <w:t>保证金</w:t>
            </w:r>
          </w:p>
        </w:tc>
        <w:tc>
          <w:tcPr>
            <w:tcW w:w="6878" w:type="dxa"/>
            <w:vAlign w:val="center"/>
          </w:tcPr>
          <w:p w14:paraId="4CCF47D5">
            <w:pPr>
              <w:adjustRightInd w:val="0"/>
              <w:jc w:val="left"/>
              <w:textAlignment w:val="baseline"/>
              <w:rPr>
                <w:b/>
                <w:bCs/>
                <w:u w:val="single"/>
              </w:rPr>
            </w:pPr>
            <w:r>
              <w:rPr>
                <w:rFonts w:hint="eastAsia"/>
              </w:rPr>
              <w:t>1</w:t>
            </w:r>
            <w:r>
              <w:rPr>
                <w:rFonts w:hint="eastAsia" w:ascii="宋体" w:hAnsi="宋体"/>
              </w:rPr>
              <w:t>、投标保证金数额：</w:t>
            </w:r>
            <w:r>
              <w:rPr>
                <w:rFonts w:hint="eastAsia"/>
                <w:b/>
                <w:bCs/>
                <w:u w:val="single"/>
              </w:rPr>
              <w:t>人民币柒仟元整、¥7000.00。</w:t>
            </w:r>
          </w:p>
          <w:p w14:paraId="1ACC4602">
            <w:pPr>
              <w:adjustRightInd w:val="0"/>
              <w:jc w:val="left"/>
              <w:textAlignment w:val="baseline"/>
              <w:rPr>
                <w:rFonts w:ascii="宋体" w:hAnsi="宋体"/>
              </w:rPr>
            </w:pPr>
            <w:r>
              <w:rPr>
                <w:rFonts w:hint="eastAsia" w:ascii="宋体" w:hAnsi="宋体"/>
              </w:rPr>
              <w:t>2、投标保证金方式：</w:t>
            </w:r>
            <w:r>
              <w:rPr>
                <w:rFonts w:ascii="宋体" w:hAnsi="宋体"/>
              </w:rPr>
              <w:t>可采用下列任何一种形式支付</w:t>
            </w:r>
            <w:r>
              <w:rPr>
                <w:rFonts w:hint="eastAsia" w:ascii="宋体" w:hAnsi="宋体"/>
              </w:rPr>
              <w:t>（银行转账、支票、汇票、本票、保函等非现金形式）交纳或提交投标保证金。</w:t>
            </w:r>
          </w:p>
          <w:p w14:paraId="7A5A76A3">
            <w:pPr>
              <w:tabs>
                <w:tab w:val="left" w:pos="5293"/>
              </w:tabs>
              <w:adjustRightInd w:val="0"/>
              <w:jc w:val="left"/>
              <w:textAlignment w:val="baseline"/>
              <w:rPr>
                <w:rFonts w:ascii="宋体" w:hAnsi="宋体"/>
              </w:rPr>
            </w:pPr>
            <w:r>
              <w:rPr>
                <w:rFonts w:hint="eastAsia" w:ascii="宋体" w:hAnsi="宋体"/>
              </w:rPr>
              <w:t>3、投标保证金专用账户：</w:t>
            </w:r>
            <w:r>
              <w:rPr>
                <w:rFonts w:hint="eastAsia" w:ascii="宋体" w:hAnsi="宋体"/>
              </w:rPr>
              <w:tab/>
            </w:r>
          </w:p>
          <w:p w14:paraId="22DCEA23">
            <w:pPr>
              <w:adjustRightInd w:val="0"/>
              <w:ind w:firstLine="360" w:firstLineChars="150"/>
              <w:jc w:val="left"/>
              <w:textAlignment w:val="baseline"/>
              <w:rPr>
                <w:rFonts w:ascii="宋体" w:hAnsi="宋体"/>
              </w:rPr>
            </w:pPr>
            <w:r>
              <w:rPr>
                <w:rFonts w:hint="eastAsia" w:ascii="宋体" w:hAnsi="宋体"/>
              </w:rPr>
              <w:t>开户名称：陕西中经招标有限公司</w:t>
            </w:r>
          </w:p>
          <w:p w14:paraId="42F5A095">
            <w:pPr>
              <w:adjustRightInd w:val="0"/>
              <w:ind w:firstLine="360" w:firstLineChars="150"/>
              <w:jc w:val="left"/>
              <w:textAlignment w:val="baseline"/>
              <w:rPr>
                <w:rFonts w:ascii="宋体" w:hAnsi="宋体"/>
              </w:rPr>
            </w:pPr>
            <w:r>
              <w:rPr>
                <w:rFonts w:hint="eastAsia" w:ascii="宋体" w:hAnsi="宋体"/>
              </w:rPr>
              <w:t>开户银行：中国工商银行股份有限公司大雁塔支行</w:t>
            </w:r>
          </w:p>
          <w:p w14:paraId="26E1BE93">
            <w:pPr>
              <w:adjustRightInd w:val="0"/>
              <w:ind w:firstLine="360" w:firstLineChars="150"/>
              <w:jc w:val="left"/>
              <w:textAlignment w:val="baseline"/>
              <w:rPr>
                <w:rFonts w:ascii="宋体" w:hAnsi="宋体"/>
              </w:rPr>
            </w:pPr>
            <w:r>
              <w:rPr>
                <w:rFonts w:hint="eastAsia" w:ascii="宋体" w:hAnsi="宋体"/>
              </w:rPr>
              <w:t>账    号：3700022319200103385</w:t>
            </w:r>
          </w:p>
          <w:p w14:paraId="695D5042">
            <w:pPr>
              <w:adjustRightInd w:val="0"/>
              <w:jc w:val="left"/>
              <w:textAlignment w:val="baseline"/>
              <w:rPr>
                <w:rFonts w:ascii="宋体" w:hAnsi="宋体"/>
              </w:rPr>
            </w:pPr>
            <w:r>
              <w:rPr>
                <w:rFonts w:hint="eastAsia" w:ascii="宋体" w:hAnsi="宋体"/>
              </w:rPr>
              <w:t>4、投标保证金有效期：投标保证金到账（投标保函提交）截止时间与投标截止时间一致，投标保证金有效期与投标有效期一致</w:t>
            </w:r>
            <w:r>
              <w:rPr>
                <w:rFonts w:ascii="宋体" w:hAnsi="宋体"/>
              </w:rPr>
              <w:t>。</w:t>
            </w:r>
          </w:p>
          <w:p w14:paraId="43C681B4">
            <w:pPr>
              <w:adjustRightInd w:val="0"/>
              <w:jc w:val="left"/>
              <w:textAlignment w:val="baseline"/>
              <w:rPr>
                <w:rFonts w:ascii="宋体" w:hAnsi="宋体" w:cs="宋体"/>
                <w:b/>
                <w:bCs/>
              </w:rPr>
            </w:pPr>
            <w:r>
              <w:rPr>
                <w:rFonts w:hint="eastAsia" w:ascii="宋体" w:hAnsi="宋体" w:cs="宋体"/>
                <w:b/>
                <w:bCs/>
              </w:rPr>
              <w:t>5、温馨提示：由于转账当天不一定能够到账，为避免因投标保证金未到账或延迟到账而导致</w:t>
            </w:r>
            <w:r>
              <w:rPr>
                <w:rFonts w:hint="eastAsia" w:ascii="宋体" w:hAnsi="宋体"/>
                <w:b/>
              </w:rPr>
              <w:t>响应文件</w:t>
            </w:r>
            <w:r>
              <w:rPr>
                <w:rFonts w:hint="eastAsia" w:ascii="宋体" w:hAnsi="宋体" w:cs="宋体"/>
                <w:b/>
                <w:bCs/>
              </w:rPr>
              <w:t>被拒绝，建议至少提前1个工作日到账（银行账户转出的、以银行凭证为准、不需要到代理公司更换收据）。</w:t>
            </w:r>
          </w:p>
          <w:p w14:paraId="70858C36">
            <w:pPr>
              <w:pStyle w:val="45"/>
              <w:rPr>
                <w:rFonts w:hAnsi="宋体"/>
                <w:b/>
                <w:szCs w:val="24"/>
              </w:rPr>
            </w:pPr>
            <w:r>
              <w:rPr>
                <w:rFonts w:hint="eastAsia" w:hAnsi="宋体"/>
                <w:b/>
                <w:szCs w:val="24"/>
              </w:rPr>
              <w:t>6、备注：</w:t>
            </w:r>
          </w:p>
          <w:p w14:paraId="3E756C08">
            <w:pPr>
              <w:pStyle w:val="45"/>
              <w:rPr>
                <w:rFonts w:hAnsi="宋体"/>
                <w:b/>
                <w:szCs w:val="24"/>
              </w:rPr>
            </w:pPr>
            <w:r>
              <w:rPr>
                <w:rFonts w:hint="eastAsia" w:hAnsi="宋体"/>
                <w:b/>
                <w:szCs w:val="24"/>
              </w:rPr>
              <w:t>（1）投标保证金以投标人名称汇款,如以个人汇款，视为无效。</w:t>
            </w:r>
          </w:p>
          <w:p w14:paraId="3A491396">
            <w:pPr>
              <w:pStyle w:val="45"/>
              <w:rPr>
                <w:rFonts w:hAnsi="宋体"/>
                <w:b/>
                <w:szCs w:val="24"/>
              </w:rPr>
            </w:pPr>
            <w:r>
              <w:rPr>
                <w:rFonts w:hint="eastAsia" w:hAnsi="宋体"/>
                <w:b/>
                <w:szCs w:val="24"/>
              </w:rPr>
              <w:t>（2）投标保证金交纳凭证/投标保函须标明项目编号。</w:t>
            </w:r>
          </w:p>
          <w:p w14:paraId="596A23AA">
            <w:pPr>
              <w:rPr>
                <w:rFonts w:ascii="宋体" w:hAnsi="宋体"/>
                <w:b/>
              </w:rPr>
            </w:pPr>
            <w:r>
              <w:rPr>
                <w:rFonts w:hint="eastAsia" w:ascii="宋体" w:hAnsi="宋体"/>
                <w:b/>
              </w:rPr>
              <w:t>（3）投标人未交纳、未足额交纳或未按规定时间交纳投标保证金的，将被视为自动放弃投标权利。</w:t>
            </w:r>
          </w:p>
          <w:p w14:paraId="3F166F03">
            <w:pPr>
              <w:rPr>
                <w:rFonts w:hAnsi="宋体"/>
              </w:rPr>
            </w:pPr>
            <w:r>
              <w:rPr>
                <w:rFonts w:hint="eastAsia" w:ascii="宋体" w:hAnsi="宋体"/>
                <w:b/>
              </w:rPr>
              <w:t>（4）投标保证金的交付单位和投标人的名称必须一致，否则将视为投标无效。</w:t>
            </w:r>
          </w:p>
        </w:tc>
      </w:tr>
      <w:tr w14:paraId="0EC99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6C3A3DA1">
            <w:pPr>
              <w:pStyle w:val="45"/>
              <w:jc w:val="center"/>
              <w:rPr>
                <w:rFonts w:hAnsi="宋体"/>
                <w:szCs w:val="24"/>
              </w:rPr>
            </w:pPr>
            <w:r>
              <w:rPr>
                <w:rFonts w:hAnsi="宋体"/>
                <w:szCs w:val="24"/>
              </w:rPr>
              <w:t>2</w:t>
            </w:r>
          </w:p>
        </w:tc>
        <w:tc>
          <w:tcPr>
            <w:tcW w:w="1621" w:type="dxa"/>
            <w:vAlign w:val="center"/>
          </w:tcPr>
          <w:p w14:paraId="6C77849C">
            <w:pPr>
              <w:pStyle w:val="45"/>
              <w:spacing w:line="240" w:lineRule="auto"/>
              <w:jc w:val="center"/>
              <w:rPr>
                <w:rFonts w:hAnsi="宋体"/>
                <w:szCs w:val="24"/>
              </w:rPr>
            </w:pPr>
            <w:r>
              <w:rPr>
                <w:rFonts w:hint="eastAsia" w:hAnsi="宋体"/>
                <w:szCs w:val="24"/>
              </w:rPr>
              <w:t>招标文件疑问提交时间</w:t>
            </w:r>
          </w:p>
        </w:tc>
        <w:tc>
          <w:tcPr>
            <w:tcW w:w="6878" w:type="dxa"/>
            <w:vAlign w:val="center"/>
          </w:tcPr>
          <w:p w14:paraId="06BC5273">
            <w:pPr>
              <w:adjustRightInd w:val="0"/>
              <w:spacing w:line="240" w:lineRule="auto"/>
              <w:jc w:val="left"/>
              <w:textAlignment w:val="baseline"/>
              <w:rPr>
                <w:rFonts w:hAnsi="宋体"/>
                <w:highlight w:val="green"/>
              </w:rPr>
            </w:pPr>
            <w:r>
              <w:rPr>
                <w:rFonts w:hint="eastAsia" w:hAnsi="宋体"/>
                <w:highlight w:val="yellow"/>
              </w:rPr>
              <w:t>2026年08月</w:t>
            </w:r>
            <w:r>
              <w:rPr>
                <w:rFonts w:hint="eastAsia" w:hAnsi="宋体"/>
                <w:highlight w:val="yellow"/>
                <w:lang w:val="en-US" w:eastAsia="zh-CN"/>
              </w:rPr>
              <w:t>24</w:t>
            </w:r>
            <w:r>
              <w:rPr>
                <w:rFonts w:hint="eastAsia" w:hAnsi="宋体"/>
                <w:highlight w:val="yellow"/>
              </w:rPr>
              <w:t>日11:30前</w:t>
            </w:r>
          </w:p>
        </w:tc>
      </w:tr>
      <w:tr w14:paraId="4D014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501C41A5">
            <w:pPr>
              <w:pStyle w:val="45"/>
              <w:jc w:val="center"/>
              <w:rPr>
                <w:rFonts w:hAnsi="宋体"/>
                <w:szCs w:val="24"/>
              </w:rPr>
            </w:pPr>
            <w:r>
              <w:rPr>
                <w:rFonts w:hAnsi="宋体"/>
                <w:szCs w:val="24"/>
              </w:rPr>
              <w:t>3</w:t>
            </w:r>
          </w:p>
        </w:tc>
        <w:tc>
          <w:tcPr>
            <w:tcW w:w="1621" w:type="dxa"/>
            <w:vAlign w:val="center"/>
          </w:tcPr>
          <w:p w14:paraId="0B8E7E5B">
            <w:pPr>
              <w:pStyle w:val="45"/>
              <w:spacing w:line="240" w:lineRule="auto"/>
              <w:jc w:val="center"/>
              <w:rPr>
                <w:rFonts w:hAnsi="宋体"/>
                <w:szCs w:val="24"/>
              </w:rPr>
            </w:pPr>
            <w:r>
              <w:rPr>
                <w:rFonts w:hint="eastAsia" w:hAnsi="宋体"/>
                <w:szCs w:val="24"/>
              </w:rPr>
              <w:t>招标文件答疑时间</w:t>
            </w:r>
          </w:p>
        </w:tc>
        <w:tc>
          <w:tcPr>
            <w:tcW w:w="6878" w:type="dxa"/>
            <w:vAlign w:val="center"/>
          </w:tcPr>
          <w:p w14:paraId="641BFF75">
            <w:pPr>
              <w:adjustRightInd w:val="0"/>
              <w:spacing w:line="240" w:lineRule="auto"/>
              <w:jc w:val="left"/>
              <w:textAlignment w:val="baseline"/>
              <w:rPr>
                <w:rFonts w:hAnsi="宋体"/>
                <w:highlight w:val="green"/>
              </w:rPr>
            </w:pPr>
            <w:r>
              <w:rPr>
                <w:rFonts w:hint="eastAsia" w:hAnsi="宋体"/>
                <w:highlight w:val="yellow"/>
              </w:rPr>
              <w:t>2026年08月</w:t>
            </w:r>
            <w:r>
              <w:rPr>
                <w:rFonts w:hint="eastAsia" w:hAnsi="宋体"/>
                <w:highlight w:val="yellow"/>
                <w:lang w:val="en-US" w:eastAsia="zh-CN"/>
              </w:rPr>
              <w:t>24</w:t>
            </w:r>
            <w:r>
              <w:rPr>
                <w:rFonts w:hint="eastAsia" w:hAnsi="宋体"/>
                <w:highlight w:val="yellow"/>
              </w:rPr>
              <w:t>日16:30前</w:t>
            </w:r>
          </w:p>
        </w:tc>
      </w:tr>
      <w:tr w14:paraId="5C4B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3DEB1904">
            <w:pPr>
              <w:pStyle w:val="45"/>
              <w:jc w:val="center"/>
              <w:rPr>
                <w:rFonts w:hAnsi="宋体"/>
                <w:szCs w:val="24"/>
              </w:rPr>
            </w:pPr>
            <w:r>
              <w:rPr>
                <w:rFonts w:hAnsi="宋体"/>
                <w:szCs w:val="24"/>
              </w:rPr>
              <w:t>4</w:t>
            </w:r>
          </w:p>
        </w:tc>
        <w:tc>
          <w:tcPr>
            <w:tcW w:w="1621" w:type="dxa"/>
            <w:vAlign w:val="center"/>
          </w:tcPr>
          <w:p w14:paraId="131195D5">
            <w:pPr>
              <w:pStyle w:val="45"/>
              <w:jc w:val="center"/>
              <w:rPr>
                <w:rFonts w:hAnsi="宋体"/>
                <w:szCs w:val="24"/>
              </w:rPr>
            </w:pPr>
            <w:r>
              <w:rPr>
                <w:rFonts w:hint="eastAsia" w:hAnsi="宋体"/>
                <w:szCs w:val="24"/>
              </w:rPr>
              <w:t>投标文件</w:t>
            </w:r>
          </w:p>
          <w:p w14:paraId="01B80BA6">
            <w:pPr>
              <w:pStyle w:val="45"/>
              <w:jc w:val="center"/>
              <w:rPr>
                <w:rFonts w:hAnsi="宋体"/>
                <w:szCs w:val="24"/>
              </w:rPr>
            </w:pPr>
            <w:r>
              <w:rPr>
                <w:rFonts w:hint="eastAsia" w:hAnsi="宋体"/>
                <w:szCs w:val="24"/>
              </w:rPr>
              <w:t>份数</w:t>
            </w:r>
          </w:p>
        </w:tc>
        <w:tc>
          <w:tcPr>
            <w:tcW w:w="6878" w:type="dxa"/>
            <w:vAlign w:val="center"/>
          </w:tcPr>
          <w:p w14:paraId="1CCDC023">
            <w:pPr>
              <w:adjustRightInd w:val="0"/>
              <w:jc w:val="left"/>
              <w:textAlignment w:val="baseline"/>
              <w:rPr>
                <w:rFonts w:ascii="宋体" w:hAnsi="宋体"/>
                <w:b/>
                <w:bCs/>
                <w:u w:val="double"/>
              </w:rPr>
            </w:pPr>
            <w:r>
              <w:rPr>
                <w:rFonts w:hint="eastAsia" w:ascii="宋体" w:hAnsi="宋体"/>
                <w:b/>
                <w:bCs/>
                <w:u w:val="double"/>
              </w:rPr>
              <w:t>纸质版：提供正本一份、副本三份（若正本与副本不符，以正本为准，副本可以为正本的复印件）；</w:t>
            </w:r>
          </w:p>
          <w:p w14:paraId="14118E23">
            <w:pPr>
              <w:adjustRightInd w:val="0"/>
              <w:jc w:val="left"/>
              <w:textAlignment w:val="baseline"/>
              <w:rPr>
                <w:u w:val="double"/>
              </w:rPr>
            </w:pPr>
            <w:r>
              <w:rPr>
                <w:rFonts w:hint="eastAsia" w:ascii="宋体" w:hAnsi="宋体"/>
                <w:b/>
                <w:bCs/>
                <w:u w:val="double"/>
              </w:rPr>
              <w:t>电子版：一份（U盘拷贝，U盘不退，电子版应为PDF（P</w:t>
            </w:r>
            <w:r>
              <w:rPr>
                <w:rFonts w:ascii="宋体" w:hAnsi="宋体"/>
                <w:b/>
                <w:bCs/>
                <w:u w:val="double"/>
              </w:rPr>
              <w:t>DF</w:t>
            </w:r>
            <w:r>
              <w:rPr>
                <w:rFonts w:hint="eastAsia" w:ascii="宋体" w:hAnsi="宋体"/>
                <w:b/>
                <w:bCs/>
                <w:u w:val="double"/>
              </w:rPr>
              <w:t>文件为完整签字、盖章的正本扫描件）与WORD格式各一份，电子版与纸质版不符，以纸质版正本为准）。</w:t>
            </w:r>
          </w:p>
        </w:tc>
      </w:tr>
      <w:tr w14:paraId="3713C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743" w:type="dxa"/>
            <w:vMerge w:val="restart"/>
            <w:vAlign w:val="center"/>
          </w:tcPr>
          <w:p w14:paraId="7ECCAE1A">
            <w:pPr>
              <w:pStyle w:val="45"/>
              <w:jc w:val="center"/>
              <w:rPr>
                <w:rFonts w:hAnsi="宋体"/>
                <w:szCs w:val="24"/>
              </w:rPr>
            </w:pPr>
            <w:r>
              <w:rPr>
                <w:rFonts w:hAnsi="宋体"/>
                <w:szCs w:val="24"/>
              </w:rPr>
              <w:t>5</w:t>
            </w:r>
          </w:p>
        </w:tc>
        <w:tc>
          <w:tcPr>
            <w:tcW w:w="1621" w:type="dxa"/>
            <w:vAlign w:val="center"/>
          </w:tcPr>
          <w:p w14:paraId="230ED655">
            <w:pPr>
              <w:adjustRightInd w:val="0"/>
              <w:jc w:val="center"/>
              <w:textAlignment w:val="baseline"/>
              <w:rPr>
                <w:rFonts w:hAnsi="宋体"/>
              </w:rPr>
            </w:pPr>
            <w:r>
              <w:rPr>
                <w:rFonts w:hint="eastAsia" w:hAnsi="宋体"/>
                <w:b/>
                <w:bCs/>
              </w:rPr>
              <w:t>手持资料</w:t>
            </w:r>
          </w:p>
        </w:tc>
        <w:tc>
          <w:tcPr>
            <w:tcW w:w="6878" w:type="dxa"/>
            <w:vAlign w:val="center"/>
          </w:tcPr>
          <w:p w14:paraId="53925CB6">
            <w:pPr>
              <w:pStyle w:val="34"/>
              <w:tabs>
                <w:tab w:val="left" w:pos="567"/>
              </w:tabs>
              <w:rPr>
                <w:b/>
                <w:bCs/>
              </w:rPr>
            </w:pPr>
            <w:r>
              <w:rPr>
                <w:rFonts w:hint="eastAsia"/>
                <w:b/>
                <w:bCs/>
              </w:rPr>
              <w:t>投标人法定代表人或被授权人递交响应文件时手持以下资料：</w:t>
            </w:r>
          </w:p>
          <w:p w14:paraId="36D08BD8">
            <w:pPr>
              <w:adjustRightInd w:val="0"/>
              <w:jc w:val="left"/>
              <w:textAlignment w:val="baseline"/>
              <w:rPr>
                <w:rFonts w:ascii="宋体" w:hAnsi="宋体"/>
                <w:b/>
                <w:bCs/>
              </w:rPr>
            </w:pPr>
            <w:r>
              <w:rPr>
                <w:rFonts w:ascii="宋体" w:hAnsi="宋体" w:cs="宋体"/>
                <w:bCs/>
              </w:rPr>
              <w:t>法定代表人/负责人直接投标，须提交法定代表人/负责人身份证明书和身份证</w:t>
            </w:r>
            <w:r>
              <w:rPr>
                <w:rFonts w:hint="eastAsia" w:ascii="宋体" w:hAnsi="宋体" w:cs="宋体"/>
                <w:bCs/>
              </w:rPr>
              <w:t>原件</w:t>
            </w:r>
            <w:r>
              <w:rPr>
                <w:rFonts w:ascii="宋体" w:hAnsi="宋体" w:cs="宋体"/>
                <w:bCs/>
              </w:rPr>
              <w:t>；法定代表人/负责人授权代表参加投标的，须出具法定代表人/负责人授权书及授权代表身份证</w:t>
            </w:r>
            <w:r>
              <w:rPr>
                <w:rFonts w:hint="eastAsia" w:ascii="宋体" w:hAnsi="宋体" w:cs="宋体"/>
                <w:bCs/>
              </w:rPr>
              <w:t>原件</w:t>
            </w:r>
            <w:r>
              <w:rPr>
                <w:rFonts w:ascii="宋体" w:hAnsi="宋体" w:cs="宋体"/>
                <w:bCs/>
              </w:rPr>
              <w:t>；</w:t>
            </w:r>
            <w:r>
              <w:rPr>
                <w:rFonts w:hint="eastAsia" w:ascii="宋体" w:hAnsi="宋体" w:cs="宋体"/>
                <w:bCs/>
              </w:rPr>
              <w:t>招标文件</w:t>
            </w:r>
            <w:r>
              <w:rPr>
                <w:rFonts w:ascii="宋体" w:hAnsi="宋体" w:cs="宋体"/>
                <w:bCs/>
              </w:rPr>
              <w:t>中凡是需要法定代表人签字或盖章之处，非法人单位的负责人均参照执行；</w:t>
            </w:r>
            <w:r>
              <w:rPr>
                <w:rFonts w:hint="eastAsia" w:ascii="宋体" w:hAnsi="宋体"/>
                <w:b/>
                <w:bCs/>
                <w:kern w:val="10"/>
                <w:u w:val="double"/>
              </w:rPr>
              <w:t>提供原件加盖投标人鲜章。</w:t>
            </w:r>
          </w:p>
        </w:tc>
      </w:tr>
      <w:tr w14:paraId="41D0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6" w:hRule="atLeast"/>
          <w:jc w:val="center"/>
        </w:trPr>
        <w:tc>
          <w:tcPr>
            <w:tcW w:w="743" w:type="dxa"/>
            <w:vMerge w:val="continue"/>
            <w:vAlign w:val="center"/>
          </w:tcPr>
          <w:p w14:paraId="0866C24C"/>
        </w:tc>
        <w:tc>
          <w:tcPr>
            <w:tcW w:w="1621" w:type="dxa"/>
            <w:vAlign w:val="center"/>
          </w:tcPr>
          <w:p w14:paraId="46C4D193">
            <w:pPr>
              <w:rPr>
                <w:rFonts w:hAnsi="宋体"/>
              </w:rPr>
            </w:pPr>
            <w:r>
              <w:rPr>
                <w:rFonts w:hint="eastAsia" w:hAnsi="宋体"/>
              </w:rPr>
              <w:t>投标资格审查资料</w:t>
            </w:r>
          </w:p>
        </w:tc>
        <w:tc>
          <w:tcPr>
            <w:tcW w:w="6878" w:type="dxa"/>
            <w:vAlign w:val="center"/>
          </w:tcPr>
          <w:p w14:paraId="700968E8">
            <w:pPr>
              <w:adjustRightInd w:val="0"/>
              <w:jc w:val="left"/>
              <w:textAlignment w:val="baseline"/>
              <w:rPr>
                <w:rFonts w:ascii="宋体" w:hAnsi="宋体" w:cs="宋体"/>
                <w:b/>
                <w:kern w:val="0"/>
              </w:rPr>
            </w:pPr>
            <w:r>
              <w:rPr>
                <w:rFonts w:hint="eastAsia" w:ascii="宋体" w:hAnsi="宋体" w:cs="宋体"/>
                <w:b/>
                <w:kern w:val="0"/>
              </w:rPr>
              <w:t>下列各项（</w:t>
            </w:r>
            <w:r>
              <w:rPr>
                <w:rFonts w:ascii="宋体" w:hAnsi="宋体" w:cs="宋体"/>
                <w:b/>
                <w:kern w:val="0"/>
              </w:rPr>
              <w:t>1-</w:t>
            </w:r>
            <w:r>
              <w:rPr>
                <w:rFonts w:hint="eastAsia" w:ascii="宋体" w:hAnsi="宋体" w:cs="宋体"/>
                <w:b/>
                <w:kern w:val="0"/>
              </w:rPr>
              <w:t>8项）装订于投标文件中，资格审查以正本为准。</w:t>
            </w:r>
          </w:p>
          <w:p w14:paraId="759EF796">
            <w:pPr>
              <w:rPr>
                <w:rFonts w:ascii="宋体" w:hAnsi="宋体" w:cs="宋体"/>
              </w:rPr>
            </w:pPr>
            <w:r>
              <w:rPr>
                <w:rFonts w:hint="eastAsia"/>
                <w:bCs/>
              </w:rPr>
              <w:t>1、</w:t>
            </w:r>
            <w:r>
              <w:rPr>
                <w:rFonts w:hint="eastAsia" w:ascii="宋体" w:hAnsi="宋体" w:cs="宋体"/>
                <w:kern w:val="0"/>
              </w:rPr>
              <w:t>投标人为响应招标并参加投标的合法注册的企业法人、事业法人或其他组织。企业法人应提供合法有效的标识有统一社会信用代码的营业执照；事业法人应提供事业单位法人证书；其他组织应提供合法登记证明文件</w:t>
            </w:r>
            <w:r>
              <w:rPr>
                <w:rFonts w:hint="eastAsia" w:ascii="宋体" w:hAnsi="宋体" w:cs="宋体"/>
              </w:rPr>
              <w:t>；</w:t>
            </w:r>
            <w:r>
              <w:rPr>
                <w:rFonts w:hint="eastAsia"/>
                <w:b/>
                <w:bCs/>
                <w:u w:val="double"/>
              </w:rPr>
              <w:t>提供复印件加盖投标人鲜章。</w:t>
            </w:r>
          </w:p>
          <w:p w14:paraId="75FDA688">
            <w:pPr>
              <w:rPr>
                <w:rFonts w:ascii="宋体" w:hAnsi="宋体" w:cs="宋体"/>
              </w:rPr>
            </w:pPr>
            <w:r>
              <w:rPr>
                <w:rFonts w:hint="eastAsia"/>
                <w:bCs/>
              </w:rPr>
              <w:t>2、</w:t>
            </w:r>
            <w:r>
              <w:rPr>
                <w:rFonts w:hint="eastAsia" w:ascii="宋体" w:hAnsi="宋体" w:cs="宋体"/>
                <w:kern w:val="0"/>
              </w:rPr>
              <w:t>投标人应授权合法的人员参加投标全过程，其中法定代表人/负责人直接投标，须提交法定代表人/负责人身份证明书和身份证；法定代表人/负责人授权代表参加投标的，须出具法定代表人/负责人授权书及授权代表身份证；招标文件中凡是需要法定代表人签字或盖章之处，非法人单位的负责人均参照执行</w:t>
            </w:r>
            <w:r>
              <w:rPr>
                <w:rFonts w:hint="eastAsia" w:ascii="宋体" w:hAnsi="宋体" w:cs="宋体"/>
              </w:rPr>
              <w:t>；</w:t>
            </w:r>
            <w:r>
              <w:rPr>
                <w:rFonts w:hint="eastAsia"/>
                <w:b/>
                <w:bCs/>
                <w:u w:val="double"/>
              </w:rPr>
              <w:t>提供复印件加盖投标人鲜章。（其中身份证提供原件）</w:t>
            </w:r>
          </w:p>
          <w:p w14:paraId="56301FFC">
            <w:pPr>
              <w:rPr>
                <w:rFonts w:ascii="宋体" w:hAnsi="宋体" w:cs="宋体"/>
                <w:b/>
                <w:bCs/>
              </w:rPr>
            </w:pPr>
            <w:r>
              <w:rPr>
                <w:rFonts w:hint="eastAsia" w:ascii="宋体" w:hAnsi="宋体" w:cs="宋体"/>
              </w:rPr>
              <w:t>3、</w:t>
            </w:r>
            <w:r>
              <w:rPr>
                <w:rFonts w:hint="eastAsia" w:ascii="宋体" w:hAnsi="宋体" w:cs="宋体"/>
                <w:kern w:val="0"/>
              </w:rPr>
              <w:t>财务状况报告：提供</w:t>
            </w:r>
            <w:r>
              <w:rPr>
                <w:rFonts w:hint="eastAsia" w:ascii="宋体" w:hAnsi="宋体" w:cs="宋体"/>
              </w:rPr>
              <w:t>2025年度</w:t>
            </w:r>
            <w:r>
              <w:rPr>
                <w:rFonts w:hint="eastAsia" w:ascii="宋体" w:hAnsi="宋体" w:cs="宋体"/>
                <w:kern w:val="0"/>
              </w:rPr>
              <w:t>经会计师事务所签字盖章的完整财务审计报告(财务审计报告包括资产负债表、利润表、现金流量表及财务报表附注，财务审计报告应盖有会计师事务所单位章和注册会计师的执业专用章，并附会计师事务所的营业执照及执业证书复印件（复印件加盖单位公章）)，或其开标前三个月内银行出具的资信证明，或财政部门认可的政府采购专业担保机构出具的投标担保函</w:t>
            </w:r>
            <w:r>
              <w:rPr>
                <w:rFonts w:hint="eastAsia" w:ascii="宋体" w:hAnsi="宋体" w:cs="宋体"/>
              </w:rPr>
              <w:t>；</w:t>
            </w:r>
            <w:r>
              <w:rPr>
                <w:rFonts w:hint="eastAsia"/>
                <w:b/>
                <w:bCs/>
                <w:u w:val="double"/>
              </w:rPr>
              <w:t>提供复印件加盖投标人鲜章。</w:t>
            </w:r>
          </w:p>
          <w:p w14:paraId="613B2B33">
            <w:pPr>
              <w:rPr>
                <w:rFonts w:ascii="宋体" w:hAnsi="宋体" w:cs="宋体"/>
                <w:b/>
                <w:bCs/>
              </w:rPr>
            </w:pPr>
            <w:r>
              <w:rPr>
                <w:rFonts w:hint="eastAsia" w:ascii="宋体" w:hAnsi="宋体" w:cs="宋体"/>
              </w:rPr>
              <w:t>4、</w:t>
            </w:r>
            <w:r>
              <w:rPr>
                <w:rFonts w:hint="eastAsia" w:ascii="宋体" w:hAnsi="宋体" w:cs="宋体"/>
                <w:kern w:val="0"/>
              </w:rPr>
              <w:t>社会保障资金缴纳证明：提供2025年8月1日至投标文件递交截止日已缴存的任意一个月的社会保障资金缴存单据或社保机构开具的社会保险参保缴费情况证明，依法不需要缴纳社会保障资金的单位应提供相关证明材料；</w:t>
            </w:r>
            <w:r>
              <w:rPr>
                <w:rFonts w:hint="eastAsia"/>
                <w:b/>
                <w:bCs/>
                <w:u w:val="double"/>
              </w:rPr>
              <w:t>提供复印件加盖投标人鲜章。</w:t>
            </w:r>
          </w:p>
          <w:p w14:paraId="7A6FFFD5">
            <w:pPr>
              <w:rPr>
                <w:rFonts w:ascii="宋体" w:hAnsi="宋体" w:cs="宋体"/>
              </w:rPr>
            </w:pPr>
            <w:r>
              <w:rPr>
                <w:rFonts w:hint="eastAsia" w:ascii="宋体" w:hAnsi="宋体" w:cs="宋体"/>
              </w:rPr>
              <w:t>5、</w:t>
            </w:r>
            <w:r>
              <w:rPr>
                <w:rFonts w:hint="eastAsia" w:ascii="宋体" w:hAnsi="宋体" w:cs="宋体"/>
                <w:kern w:val="0"/>
              </w:rPr>
              <w:t>税收缴纳证明：提供2025年8月1日至投标文件递交截止日已缴存的任意一个月的纳税证明或完税证明，纳税证明或完税证明上应有代收机构或税务机关的公章，依法免税的单位应提供相关证明材料</w:t>
            </w:r>
            <w:r>
              <w:rPr>
                <w:rFonts w:hint="eastAsia" w:ascii="宋体" w:hAnsi="宋体" w:cs="宋体"/>
              </w:rPr>
              <w:t>；</w:t>
            </w:r>
            <w:r>
              <w:rPr>
                <w:rFonts w:hint="eastAsia"/>
                <w:b/>
                <w:bCs/>
                <w:u w:val="double"/>
              </w:rPr>
              <w:t>提供复印件加盖投标人鲜章。</w:t>
            </w:r>
          </w:p>
          <w:p w14:paraId="7AEC9331">
            <w:pPr>
              <w:rPr>
                <w:rFonts w:ascii="宋体" w:hAnsi="宋体" w:cs="宋体"/>
              </w:rPr>
            </w:pPr>
            <w:r>
              <w:rPr>
                <w:rFonts w:hint="eastAsia" w:ascii="宋体" w:hAnsi="宋体" w:cs="宋体"/>
              </w:rPr>
              <w:t>6、</w:t>
            </w:r>
            <w:r>
              <w:rPr>
                <w:rFonts w:hint="eastAsia" w:ascii="宋体" w:hAnsi="宋体" w:cs="宋体"/>
                <w:kern w:val="0"/>
              </w:rPr>
              <w:t>书面声明（信用记录）：参加本次政府采购活动前3年内在经营活动中没有重大违纪，以及未被列入失信被执行人、重大税收违法案件当事人名单、政府采购严重违法失信行为记录名单的书面声明</w:t>
            </w:r>
            <w:r>
              <w:rPr>
                <w:rFonts w:hint="eastAsia" w:ascii="宋体" w:hAnsi="宋体" w:cs="宋体"/>
              </w:rPr>
              <w:t>；</w:t>
            </w:r>
            <w:r>
              <w:rPr>
                <w:rFonts w:hint="eastAsia"/>
                <w:b/>
                <w:bCs/>
                <w:u w:val="double"/>
              </w:rPr>
              <w:t>提供原件加盖投标人鲜章。</w:t>
            </w:r>
          </w:p>
          <w:p w14:paraId="162C3C6B">
            <w:pPr>
              <w:rPr>
                <w:b/>
                <w:bCs/>
                <w:u w:val="double"/>
              </w:rPr>
            </w:pPr>
            <w:r>
              <w:rPr>
                <w:rFonts w:hint="eastAsia" w:ascii="宋体" w:hAnsi="宋体" w:cs="宋体"/>
              </w:rPr>
              <w:t>7、</w:t>
            </w:r>
            <w:r>
              <w:rPr>
                <w:rFonts w:hint="eastAsia" w:ascii="宋体" w:hAnsi="宋体" w:cs="宋体"/>
                <w:kern w:val="0"/>
              </w:rPr>
              <w:t>提供具有履行合同所必需的设备和专业技术能力的承诺</w:t>
            </w:r>
            <w:r>
              <w:rPr>
                <w:rFonts w:hint="eastAsia" w:ascii="宋体" w:hAnsi="宋体" w:cs="宋体"/>
              </w:rPr>
              <w:t>；</w:t>
            </w:r>
            <w:r>
              <w:rPr>
                <w:rFonts w:hint="eastAsia"/>
                <w:b/>
                <w:bCs/>
                <w:u w:val="double"/>
              </w:rPr>
              <w:t>提供原件加盖投标人鲜章。</w:t>
            </w:r>
          </w:p>
          <w:p w14:paraId="2F7AA6F4">
            <w:pPr>
              <w:rPr>
                <w:rFonts w:ascii="宋体" w:hAnsi="宋体" w:cs="宋体"/>
                <w:kern w:val="0"/>
              </w:rPr>
            </w:pPr>
            <w:r>
              <w:rPr>
                <w:rFonts w:hint="eastAsia" w:ascii="宋体" w:hAnsi="宋体" w:cs="宋体"/>
                <w:kern w:val="0"/>
              </w:rPr>
              <w:t>8、本项目专门面向中小企业采购，投标人应为中型企业或小型、微型企业或监狱企业或残疾人福利性单位，投标人须提供声明函。</w:t>
            </w:r>
            <w:r>
              <w:rPr>
                <w:rFonts w:hint="eastAsia"/>
                <w:b/>
                <w:bCs/>
                <w:u w:val="double"/>
              </w:rPr>
              <w:t>提供原件加盖投标人鲜章。</w:t>
            </w:r>
          </w:p>
          <w:p w14:paraId="08ACBB01">
            <w:pPr>
              <w:rPr>
                <w:rFonts w:hAnsi="宋体"/>
              </w:rPr>
            </w:pPr>
            <w:r>
              <w:rPr>
                <w:rFonts w:hint="eastAsia"/>
                <w:b/>
              </w:rPr>
              <w:t>以上资质由采购人或采购人授权的采购代理机构在评标前审核，若采购人或采购代理机构对资质有疑问的可由评标专家协助审查，缺少其中一项或某项达不到招标文件要求的，均视为资格审查不合格，资格审查不合格按无效处理，不能参与下一步招标活动。如投标人的各类证书正在变更、年检的，须有相应的行业管理部门出具书面证明，并注明证书主要相关内容。</w:t>
            </w:r>
          </w:p>
        </w:tc>
      </w:tr>
      <w:tr w14:paraId="79A3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087A912B">
            <w:pPr>
              <w:pStyle w:val="45"/>
              <w:jc w:val="center"/>
              <w:rPr>
                <w:rFonts w:hAnsi="宋体"/>
                <w:szCs w:val="24"/>
              </w:rPr>
            </w:pPr>
            <w:r>
              <w:rPr>
                <w:rFonts w:hAnsi="宋体"/>
                <w:szCs w:val="24"/>
              </w:rPr>
              <w:t>6</w:t>
            </w:r>
          </w:p>
        </w:tc>
        <w:tc>
          <w:tcPr>
            <w:tcW w:w="1621" w:type="dxa"/>
            <w:vAlign w:val="center"/>
          </w:tcPr>
          <w:p w14:paraId="3808338E">
            <w:pPr>
              <w:pStyle w:val="45"/>
              <w:jc w:val="center"/>
              <w:rPr>
                <w:rFonts w:hAnsi="宋体"/>
                <w:szCs w:val="24"/>
              </w:rPr>
            </w:pPr>
            <w:r>
              <w:rPr>
                <w:rFonts w:hint="eastAsia" w:hAnsi="宋体"/>
              </w:rPr>
              <w:t>中标服务费</w:t>
            </w:r>
          </w:p>
        </w:tc>
        <w:tc>
          <w:tcPr>
            <w:tcW w:w="6878" w:type="dxa"/>
            <w:vAlign w:val="center"/>
          </w:tcPr>
          <w:p w14:paraId="0C0262A2">
            <w:pPr>
              <w:pStyle w:val="45"/>
              <w:jc w:val="both"/>
              <w:rPr>
                <w:rFonts w:hAnsi="宋体"/>
                <w:b/>
                <w:szCs w:val="24"/>
                <w:highlight w:val="yellow"/>
              </w:rPr>
            </w:pPr>
            <w:r>
              <w:rPr>
                <w:rFonts w:hint="eastAsia" w:hAnsi="宋体" w:cs="宋体"/>
                <w:b/>
              </w:rPr>
              <w:t xml:space="preserve">招标代理服务费（即中标服务费）由成交单位支付，收费标准 </w:t>
            </w:r>
            <w:r>
              <w:rPr>
                <w:rFonts w:hint="eastAsia" w:hAnsi="宋体" w:cs="宋体"/>
                <w:b/>
                <w:u w:val="single"/>
              </w:rPr>
              <w:t>参照中华人民共和国国家计划委员会计价格[2002]1980号文计算收取，代理费不足伍仟元按伍仟元收取。</w:t>
            </w:r>
          </w:p>
        </w:tc>
      </w:tr>
      <w:tr w14:paraId="1C59A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5E2DA39A">
            <w:pPr>
              <w:pStyle w:val="45"/>
              <w:jc w:val="center"/>
              <w:rPr>
                <w:rFonts w:hAnsi="宋体"/>
                <w:szCs w:val="24"/>
              </w:rPr>
            </w:pPr>
            <w:r>
              <w:rPr>
                <w:rFonts w:hAnsi="宋体"/>
                <w:szCs w:val="24"/>
              </w:rPr>
              <w:t>7</w:t>
            </w:r>
          </w:p>
        </w:tc>
        <w:tc>
          <w:tcPr>
            <w:tcW w:w="1621" w:type="dxa"/>
            <w:vAlign w:val="center"/>
          </w:tcPr>
          <w:p w14:paraId="55B00944">
            <w:pPr>
              <w:pStyle w:val="45"/>
              <w:jc w:val="center"/>
              <w:rPr>
                <w:rFonts w:hAnsi="宋体"/>
                <w:szCs w:val="24"/>
              </w:rPr>
            </w:pPr>
            <w:r>
              <w:rPr>
                <w:rFonts w:hint="eastAsia" w:hAnsi="宋体"/>
                <w:szCs w:val="24"/>
              </w:rPr>
              <w:t>投标文件的密封与提交</w:t>
            </w:r>
          </w:p>
        </w:tc>
        <w:tc>
          <w:tcPr>
            <w:tcW w:w="6878" w:type="dxa"/>
            <w:vAlign w:val="center"/>
          </w:tcPr>
          <w:p w14:paraId="77A17029">
            <w:pPr>
              <w:adjustRightInd w:val="0"/>
              <w:jc w:val="left"/>
              <w:textAlignment w:val="baseline"/>
              <w:rPr>
                <w:rFonts w:ascii="宋体" w:hAnsi="宋体"/>
                <w:kern w:val="10"/>
              </w:rPr>
            </w:pPr>
            <w:r>
              <w:rPr>
                <w:rFonts w:hint="eastAsia" w:ascii="宋体" w:hAnsi="宋体"/>
                <w:kern w:val="10"/>
              </w:rPr>
              <w:t>投标文件总计2个封包：</w:t>
            </w:r>
          </w:p>
          <w:p w14:paraId="3645F1FD">
            <w:pPr>
              <w:adjustRightInd w:val="0"/>
              <w:jc w:val="left"/>
              <w:textAlignment w:val="baseline"/>
              <w:rPr>
                <w:rFonts w:ascii="宋体" w:hAnsi="宋体"/>
                <w:kern w:val="10"/>
              </w:rPr>
            </w:pPr>
            <w:r>
              <w:rPr>
                <w:rFonts w:ascii="宋体" w:hAnsi="宋体"/>
                <w:kern w:val="10"/>
              </w:rPr>
              <w:t>商务部分和技术部分组成投标文件，正、副本分别各自装订成册</w:t>
            </w:r>
            <w:r>
              <w:rPr>
                <w:rFonts w:hint="eastAsia" w:ascii="宋体" w:hAnsi="宋体"/>
                <w:kern w:val="10"/>
              </w:rPr>
              <w:t>。</w:t>
            </w:r>
          </w:p>
          <w:p w14:paraId="1939A775">
            <w:pPr>
              <w:adjustRightInd w:val="0"/>
              <w:jc w:val="left"/>
              <w:textAlignment w:val="baseline"/>
              <w:rPr>
                <w:rFonts w:ascii="宋体" w:hAnsi="宋体"/>
                <w:kern w:val="10"/>
              </w:rPr>
            </w:pPr>
            <w:r>
              <w:rPr>
                <w:rFonts w:hint="eastAsia" w:ascii="宋体" w:hAnsi="宋体"/>
                <w:kern w:val="10"/>
              </w:rPr>
              <w:t>封包1：投标文件正本和副本（含U盘、电子版应为PDF与WORD格式各一份）。</w:t>
            </w:r>
          </w:p>
          <w:p w14:paraId="71D8872D">
            <w:pPr>
              <w:adjustRightInd w:val="0"/>
              <w:jc w:val="left"/>
              <w:textAlignment w:val="baseline"/>
              <w:rPr>
                <w:rFonts w:ascii="宋体" w:hAnsi="宋体"/>
                <w:kern w:val="10"/>
              </w:rPr>
            </w:pPr>
            <w:r>
              <w:rPr>
                <w:rFonts w:hint="eastAsia" w:ascii="宋体" w:hAnsi="宋体"/>
                <w:kern w:val="10"/>
              </w:rPr>
              <w:t>封包2：开标一览表原件一份</w:t>
            </w:r>
            <w:r>
              <w:rPr>
                <w:rFonts w:hint="eastAsia" w:ascii="宋体" w:hAnsi="宋体"/>
                <w:kern w:val="10"/>
                <w:u w:val="double"/>
              </w:rPr>
              <w:t>（</w:t>
            </w:r>
            <w:r>
              <w:rPr>
                <w:rFonts w:hint="eastAsia" w:ascii="宋体" w:hAnsi="宋体"/>
                <w:b/>
                <w:kern w:val="10"/>
                <w:u w:val="double"/>
              </w:rPr>
              <w:t>注意:单独提交的开标一览表必须同投标文件正本中的开标一览表一致，否则按废标处理）</w:t>
            </w:r>
            <w:r>
              <w:rPr>
                <w:rFonts w:hint="eastAsia" w:ascii="宋体" w:hAnsi="宋体"/>
                <w:kern w:val="10"/>
              </w:rPr>
              <w:t>。</w:t>
            </w:r>
          </w:p>
          <w:p w14:paraId="352B31AD">
            <w:pPr>
              <w:adjustRightInd w:val="0"/>
              <w:jc w:val="left"/>
              <w:textAlignment w:val="baseline"/>
              <w:rPr>
                <w:b/>
                <w:u w:val="double"/>
              </w:rPr>
            </w:pPr>
            <w:r>
              <w:rPr>
                <w:rFonts w:hint="eastAsia"/>
                <w:b/>
                <w:u w:val="double"/>
              </w:rPr>
              <w:t>各封包</w:t>
            </w:r>
            <w:r>
              <w:rPr>
                <w:b/>
                <w:u w:val="double"/>
              </w:rPr>
              <w:t>在封口加盖</w:t>
            </w:r>
            <w:r>
              <w:rPr>
                <w:rFonts w:hint="eastAsia"/>
                <w:b/>
                <w:u w:val="double"/>
              </w:rPr>
              <w:t>投标人</w:t>
            </w:r>
            <w:r>
              <w:rPr>
                <w:b/>
                <w:u w:val="double"/>
              </w:rPr>
              <w:t>公章及法定代表人或</w:t>
            </w:r>
            <w:r>
              <w:rPr>
                <w:rFonts w:hint="eastAsia"/>
                <w:b/>
                <w:u w:val="double"/>
              </w:rPr>
              <w:t>法定授权代表签字</w:t>
            </w:r>
            <w:r>
              <w:rPr>
                <w:b/>
                <w:u w:val="double"/>
              </w:rPr>
              <w:t>或盖章。</w:t>
            </w:r>
          </w:p>
          <w:p w14:paraId="28016448">
            <w:pPr>
              <w:adjustRightInd w:val="0"/>
              <w:jc w:val="left"/>
              <w:textAlignment w:val="baseline"/>
              <w:rPr>
                <w:rFonts w:hAnsi="宋体"/>
                <w:b/>
              </w:rPr>
            </w:pPr>
            <w:r>
              <w:rPr>
                <w:rFonts w:hint="eastAsia"/>
              </w:rPr>
              <w:t>封包正面标识式样详见附件《封袋正面标识式样》。</w:t>
            </w:r>
          </w:p>
        </w:tc>
      </w:tr>
      <w:tr w14:paraId="6422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5A0D29E7">
            <w:pPr>
              <w:pStyle w:val="45"/>
              <w:jc w:val="center"/>
              <w:rPr>
                <w:rFonts w:hAnsi="宋体"/>
                <w:szCs w:val="24"/>
              </w:rPr>
            </w:pPr>
            <w:r>
              <w:rPr>
                <w:rFonts w:hAnsi="宋体"/>
                <w:szCs w:val="24"/>
              </w:rPr>
              <w:t>8</w:t>
            </w:r>
          </w:p>
        </w:tc>
        <w:tc>
          <w:tcPr>
            <w:tcW w:w="1621" w:type="dxa"/>
            <w:vAlign w:val="center"/>
          </w:tcPr>
          <w:p w14:paraId="0E41D309">
            <w:pPr>
              <w:pStyle w:val="45"/>
              <w:spacing w:line="240" w:lineRule="auto"/>
              <w:jc w:val="center"/>
              <w:rPr>
                <w:rFonts w:hAnsi="宋体"/>
                <w:szCs w:val="24"/>
              </w:rPr>
            </w:pPr>
            <w:r>
              <w:rPr>
                <w:rFonts w:hAnsi="宋体"/>
                <w:szCs w:val="24"/>
              </w:rPr>
              <w:t>中标结果公示期限</w:t>
            </w:r>
          </w:p>
        </w:tc>
        <w:tc>
          <w:tcPr>
            <w:tcW w:w="6878" w:type="dxa"/>
            <w:vAlign w:val="center"/>
          </w:tcPr>
          <w:p w14:paraId="5DE07745">
            <w:pPr>
              <w:pStyle w:val="45"/>
              <w:jc w:val="both"/>
              <w:rPr>
                <w:rFonts w:hAnsi="宋体"/>
                <w:szCs w:val="24"/>
              </w:rPr>
            </w:pPr>
            <w:r>
              <w:rPr>
                <w:rFonts w:hAnsi="宋体"/>
                <w:szCs w:val="24"/>
              </w:rPr>
              <w:t>公示</w:t>
            </w:r>
            <w:r>
              <w:rPr>
                <w:rFonts w:hint="eastAsia" w:hAnsi="宋体"/>
                <w:szCs w:val="24"/>
              </w:rPr>
              <w:t>期为一</w:t>
            </w:r>
            <w:r>
              <w:rPr>
                <w:rFonts w:hAnsi="宋体"/>
                <w:szCs w:val="24"/>
              </w:rPr>
              <w:t>个工作日</w:t>
            </w:r>
          </w:p>
        </w:tc>
      </w:tr>
      <w:tr w14:paraId="18713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vAlign w:val="center"/>
          </w:tcPr>
          <w:p w14:paraId="74627626">
            <w:pPr>
              <w:pStyle w:val="45"/>
              <w:spacing w:line="240" w:lineRule="auto"/>
              <w:jc w:val="center"/>
              <w:rPr>
                <w:rFonts w:hAnsi="宋体"/>
                <w:szCs w:val="24"/>
              </w:rPr>
            </w:pPr>
            <w:r>
              <w:rPr>
                <w:rFonts w:hAnsi="宋体"/>
                <w:szCs w:val="24"/>
              </w:rPr>
              <w:t>9</w:t>
            </w:r>
          </w:p>
        </w:tc>
        <w:tc>
          <w:tcPr>
            <w:tcW w:w="1621" w:type="dxa"/>
            <w:vAlign w:val="center"/>
          </w:tcPr>
          <w:p w14:paraId="5ACA53F4">
            <w:pPr>
              <w:pStyle w:val="45"/>
              <w:spacing w:line="240" w:lineRule="auto"/>
              <w:jc w:val="center"/>
              <w:rPr>
                <w:rFonts w:hAnsi="宋体"/>
                <w:szCs w:val="24"/>
              </w:rPr>
            </w:pPr>
            <w:r>
              <w:rPr>
                <w:rFonts w:hAnsi="宋体"/>
                <w:szCs w:val="24"/>
              </w:rPr>
              <w:t>签订合同</w:t>
            </w:r>
          </w:p>
        </w:tc>
        <w:tc>
          <w:tcPr>
            <w:tcW w:w="6878" w:type="dxa"/>
            <w:vAlign w:val="center"/>
          </w:tcPr>
          <w:p w14:paraId="39D7B7B6">
            <w:pPr>
              <w:pStyle w:val="45"/>
              <w:spacing w:line="240" w:lineRule="auto"/>
              <w:jc w:val="both"/>
              <w:rPr>
                <w:rFonts w:hAnsi="宋体"/>
                <w:szCs w:val="24"/>
              </w:rPr>
            </w:pPr>
            <w:r>
              <w:rPr>
                <w:rFonts w:hint="eastAsia" w:hAnsi="宋体"/>
                <w:szCs w:val="24"/>
              </w:rPr>
              <w:t>投标人持中标通知书与采购人签订相关合同</w:t>
            </w:r>
            <w:r>
              <w:rPr>
                <w:rFonts w:hAnsi="宋体"/>
                <w:szCs w:val="24"/>
              </w:rPr>
              <w:t>。</w:t>
            </w:r>
          </w:p>
        </w:tc>
      </w:tr>
      <w:tr w14:paraId="1380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vAlign w:val="center"/>
          </w:tcPr>
          <w:p w14:paraId="01370D59">
            <w:pPr>
              <w:pStyle w:val="45"/>
              <w:spacing w:line="240" w:lineRule="auto"/>
              <w:jc w:val="center"/>
              <w:rPr>
                <w:rFonts w:hAnsi="宋体"/>
                <w:szCs w:val="24"/>
              </w:rPr>
            </w:pPr>
            <w:r>
              <w:rPr>
                <w:rFonts w:hAnsi="宋体"/>
                <w:szCs w:val="24"/>
              </w:rPr>
              <w:t>10</w:t>
            </w:r>
          </w:p>
        </w:tc>
        <w:tc>
          <w:tcPr>
            <w:tcW w:w="1621" w:type="dxa"/>
            <w:vAlign w:val="center"/>
          </w:tcPr>
          <w:p w14:paraId="3780ED0B">
            <w:pPr>
              <w:pStyle w:val="45"/>
              <w:spacing w:line="240" w:lineRule="auto"/>
              <w:jc w:val="center"/>
              <w:rPr>
                <w:rFonts w:hAnsi="宋体"/>
                <w:szCs w:val="24"/>
              </w:rPr>
            </w:pPr>
            <w:r>
              <w:rPr>
                <w:rFonts w:hAnsi="宋体"/>
                <w:szCs w:val="24"/>
              </w:rPr>
              <w:t>保证金退还</w:t>
            </w:r>
          </w:p>
        </w:tc>
        <w:tc>
          <w:tcPr>
            <w:tcW w:w="6878" w:type="dxa"/>
            <w:vAlign w:val="center"/>
          </w:tcPr>
          <w:p w14:paraId="41A23C14">
            <w:pPr>
              <w:pStyle w:val="45"/>
              <w:spacing w:line="240" w:lineRule="auto"/>
              <w:jc w:val="both"/>
              <w:rPr>
                <w:rFonts w:hAnsi="宋体"/>
                <w:szCs w:val="24"/>
              </w:rPr>
            </w:pPr>
            <w:r>
              <w:rPr>
                <w:rFonts w:hint="eastAsia" w:hAnsi="宋体"/>
                <w:szCs w:val="24"/>
              </w:rPr>
              <w:t>公示期结束，</w:t>
            </w:r>
            <w:r>
              <w:rPr>
                <w:rFonts w:hAnsi="宋体"/>
                <w:szCs w:val="24"/>
              </w:rPr>
              <w:t>未</w:t>
            </w:r>
            <w:r>
              <w:rPr>
                <w:rFonts w:hint="eastAsia" w:hAnsi="宋体"/>
                <w:szCs w:val="24"/>
              </w:rPr>
              <w:t>投标人的投标保证金在5个工作日内无息</w:t>
            </w:r>
            <w:r>
              <w:rPr>
                <w:rFonts w:hAnsi="宋体"/>
                <w:szCs w:val="24"/>
              </w:rPr>
              <w:t>退还。</w:t>
            </w:r>
          </w:p>
        </w:tc>
      </w:tr>
      <w:tr w14:paraId="625E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vAlign w:val="center"/>
          </w:tcPr>
          <w:p w14:paraId="0727614F">
            <w:pPr>
              <w:pStyle w:val="45"/>
              <w:spacing w:line="240" w:lineRule="auto"/>
              <w:jc w:val="center"/>
              <w:rPr>
                <w:rFonts w:hAnsi="宋体"/>
                <w:szCs w:val="24"/>
              </w:rPr>
            </w:pPr>
            <w:r>
              <w:rPr>
                <w:rFonts w:hAnsi="宋体"/>
                <w:szCs w:val="24"/>
              </w:rPr>
              <w:t>11</w:t>
            </w:r>
          </w:p>
        </w:tc>
        <w:tc>
          <w:tcPr>
            <w:tcW w:w="1621" w:type="dxa"/>
            <w:vAlign w:val="center"/>
          </w:tcPr>
          <w:p w14:paraId="2A3F3919">
            <w:pPr>
              <w:pStyle w:val="45"/>
              <w:spacing w:line="240" w:lineRule="auto"/>
              <w:jc w:val="center"/>
              <w:rPr>
                <w:rFonts w:hAnsi="宋体"/>
                <w:szCs w:val="24"/>
              </w:rPr>
            </w:pPr>
            <w:r>
              <w:rPr>
                <w:rFonts w:hAnsi="宋体"/>
                <w:szCs w:val="24"/>
              </w:rPr>
              <w:t>履约保证金</w:t>
            </w:r>
          </w:p>
        </w:tc>
        <w:tc>
          <w:tcPr>
            <w:tcW w:w="6878" w:type="dxa"/>
            <w:vAlign w:val="center"/>
          </w:tcPr>
          <w:p w14:paraId="0E5B6FCD">
            <w:pPr>
              <w:pStyle w:val="45"/>
              <w:rPr>
                <w:rFonts w:hAnsi="宋体"/>
                <w:szCs w:val="24"/>
              </w:rPr>
            </w:pPr>
            <w:r>
              <w:rPr>
                <w:rFonts w:hint="eastAsia" w:hAnsi="宋体" w:cs="宋体"/>
                <w:szCs w:val="24"/>
              </w:rPr>
              <w:t>无</w:t>
            </w:r>
          </w:p>
        </w:tc>
      </w:tr>
      <w:tr w14:paraId="20C05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vAlign w:val="center"/>
          </w:tcPr>
          <w:p w14:paraId="50478662">
            <w:pPr>
              <w:pStyle w:val="45"/>
              <w:spacing w:line="240" w:lineRule="auto"/>
              <w:jc w:val="center"/>
              <w:rPr>
                <w:rFonts w:hAnsi="宋体"/>
                <w:szCs w:val="24"/>
              </w:rPr>
            </w:pPr>
            <w:r>
              <w:rPr>
                <w:rFonts w:hAnsi="宋体"/>
                <w:szCs w:val="24"/>
              </w:rPr>
              <w:t>12</w:t>
            </w:r>
          </w:p>
        </w:tc>
        <w:tc>
          <w:tcPr>
            <w:tcW w:w="1621" w:type="dxa"/>
            <w:shd w:val="clear" w:color="auto" w:fill="auto"/>
            <w:vAlign w:val="center"/>
          </w:tcPr>
          <w:p w14:paraId="5E5BCAD6">
            <w:pPr>
              <w:pStyle w:val="45"/>
              <w:spacing w:line="240" w:lineRule="auto"/>
              <w:jc w:val="center"/>
              <w:rPr>
                <w:rFonts w:hAnsi="宋体"/>
                <w:szCs w:val="24"/>
              </w:rPr>
            </w:pPr>
            <w:r>
              <w:rPr>
                <w:rFonts w:hAnsi="宋体"/>
                <w:szCs w:val="24"/>
              </w:rPr>
              <w:t>投标有效期</w:t>
            </w:r>
          </w:p>
        </w:tc>
        <w:tc>
          <w:tcPr>
            <w:tcW w:w="6878" w:type="dxa"/>
            <w:shd w:val="clear" w:color="auto" w:fill="auto"/>
            <w:vAlign w:val="center"/>
          </w:tcPr>
          <w:p w14:paraId="74AB711E">
            <w:pPr>
              <w:pStyle w:val="45"/>
              <w:spacing w:line="240" w:lineRule="auto"/>
              <w:jc w:val="both"/>
              <w:rPr>
                <w:rFonts w:hAnsi="宋体"/>
                <w:szCs w:val="24"/>
              </w:rPr>
            </w:pPr>
            <w:r>
              <w:rPr>
                <w:rFonts w:hint="eastAsia" w:hAnsi="宋体"/>
                <w:szCs w:val="24"/>
              </w:rPr>
              <w:t>投标截止之日起计算不少于</w:t>
            </w:r>
            <w:r>
              <w:rPr>
                <w:rFonts w:hAnsi="宋体"/>
                <w:szCs w:val="24"/>
              </w:rPr>
              <w:t>90天</w:t>
            </w:r>
          </w:p>
        </w:tc>
      </w:tr>
      <w:tr w14:paraId="48AF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vAlign w:val="center"/>
          </w:tcPr>
          <w:p w14:paraId="5CA2416B">
            <w:pPr>
              <w:pStyle w:val="45"/>
              <w:spacing w:line="240" w:lineRule="auto"/>
              <w:jc w:val="center"/>
              <w:rPr>
                <w:rFonts w:hAnsi="宋体"/>
                <w:szCs w:val="24"/>
              </w:rPr>
            </w:pPr>
            <w:r>
              <w:rPr>
                <w:rFonts w:hAnsi="宋体"/>
                <w:szCs w:val="24"/>
              </w:rPr>
              <w:t>13</w:t>
            </w:r>
          </w:p>
        </w:tc>
        <w:tc>
          <w:tcPr>
            <w:tcW w:w="1621" w:type="dxa"/>
            <w:shd w:val="clear" w:color="auto" w:fill="auto"/>
            <w:vAlign w:val="center"/>
          </w:tcPr>
          <w:p w14:paraId="36809E10">
            <w:pPr>
              <w:pStyle w:val="45"/>
              <w:spacing w:line="240" w:lineRule="auto"/>
              <w:jc w:val="center"/>
              <w:rPr>
                <w:rFonts w:hAnsi="宋体"/>
                <w:szCs w:val="24"/>
              </w:rPr>
            </w:pPr>
            <w:r>
              <w:rPr>
                <w:rFonts w:hint="eastAsia" w:hAnsi="宋体"/>
                <w:szCs w:val="24"/>
              </w:rPr>
              <w:t>现场踏勘</w:t>
            </w:r>
          </w:p>
        </w:tc>
        <w:tc>
          <w:tcPr>
            <w:tcW w:w="6878" w:type="dxa"/>
            <w:shd w:val="clear" w:color="auto" w:fill="auto"/>
            <w:vAlign w:val="center"/>
          </w:tcPr>
          <w:p w14:paraId="0E443816">
            <w:pPr>
              <w:pStyle w:val="45"/>
              <w:spacing w:line="240" w:lineRule="auto"/>
              <w:rPr>
                <w:rFonts w:hAnsi="宋体"/>
              </w:rPr>
            </w:pPr>
            <w:r>
              <w:rPr>
                <w:rFonts w:hint="eastAsia" w:hAnsi="宋体" w:cs="宋体"/>
                <w:kern w:val="2"/>
              </w:rPr>
              <w:t>无</w:t>
            </w:r>
          </w:p>
        </w:tc>
      </w:tr>
      <w:tr w14:paraId="61E0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vAlign w:val="center"/>
          </w:tcPr>
          <w:p w14:paraId="5B281872">
            <w:pPr>
              <w:pStyle w:val="45"/>
              <w:spacing w:line="240" w:lineRule="auto"/>
              <w:jc w:val="center"/>
              <w:rPr>
                <w:rFonts w:hAnsi="宋体"/>
                <w:szCs w:val="24"/>
              </w:rPr>
            </w:pPr>
            <w:r>
              <w:rPr>
                <w:rFonts w:hAnsi="宋体"/>
                <w:szCs w:val="24"/>
              </w:rPr>
              <w:t>14</w:t>
            </w:r>
          </w:p>
        </w:tc>
        <w:tc>
          <w:tcPr>
            <w:tcW w:w="1621" w:type="dxa"/>
            <w:shd w:val="clear" w:color="auto" w:fill="auto"/>
            <w:vAlign w:val="center"/>
          </w:tcPr>
          <w:p w14:paraId="51A2B951">
            <w:pPr>
              <w:pStyle w:val="45"/>
              <w:jc w:val="center"/>
              <w:rPr>
                <w:rFonts w:hAnsi="宋体"/>
                <w:szCs w:val="24"/>
              </w:rPr>
            </w:pPr>
            <w:r>
              <w:rPr>
                <w:rFonts w:hAnsi="宋体"/>
                <w:szCs w:val="24"/>
              </w:rPr>
              <w:t>关于信用记录的查询和使用</w:t>
            </w:r>
          </w:p>
        </w:tc>
        <w:tc>
          <w:tcPr>
            <w:tcW w:w="6878" w:type="dxa"/>
            <w:shd w:val="clear" w:color="auto" w:fill="auto"/>
            <w:vAlign w:val="center"/>
          </w:tcPr>
          <w:p w14:paraId="0B55BB92">
            <w:pPr>
              <w:pStyle w:val="45"/>
              <w:rPr>
                <w:rFonts w:hAnsi="宋体" w:cs="宋体"/>
              </w:rPr>
            </w:pPr>
            <w:r>
              <w:rPr>
                <w:rFonts w:hint="eastAsia" w:hAnsi="宋体" w:cs="宋体"/>
              </w:rPr>
              <w:t>1、信用记录查询渠道：采购代理机构将在资格审查前通过“信用中国”网站（https://www.creditchina.gov.cn）、“中国政府采购网”网站 （http://www.ccgp.gov.cn）进行在线信用查询，对磋商响应文件中的《投标人信用记录书面声明函》的信用情况进行甄别。</w:t>
            </w:r>
          </w:p>
          <w:p w14:paraId="3AAA0F62">
            <w:pPr>
              <w:rPr>
                <w:rFonts w:hAnsi="宋体"/>
                <w:bCs/>
              </w:rPr>
            </w:pPr>
            <w:r>
              <w:rPr>
                <w:rFonts w:hint="eastAsia" w:ascii="宋体" w:hAnsi="宋体" w:cs="宋体"/>
              </w:rPr>
              <w:t>2、信用记录的使用：A、</w:t>
            </w:r>
            <w:r>
              <w:rPr>
                <w:rFonts w:hint="eastAsia" w:ascii="宋体" w:hAnsi="宋体" w:cs="宋体"/>
                <w:b/>
                <w:bCs/>
                <w:u w:val="double"/>
              </w:rPr>
              <w:t>投标人根据招标文件规定格式出具《投标人信用记录书面声明函》，对虽出具《投标人信用记录书面声明函》但被列入失信被执行人、重大税收违法失信主体、政府采购严重违法失信行为记录名单（处罚期限届满的除外）的，以及未提供书面声明（信用记录）的投标人，拒绝其参与政府采购活动。</w:t>
            </w:r>
            <w:r>
              <w:rPr>
                <w:rFonts w:hint="eastAsia" w:ascii="宋体" w:hAnsi="宋体" w:cs="宋体"/>
              </w:rPr>
              <w:t>B、两个以上的自然人、法人或者其他组织组成一个联合体，以一个投标单位的身份共同参加政府采购活动的，应当对所有联合体成员进行信用记录查询，联合体成员存在不良信用记录的，视同联合体存在不良信用记录。</w:t>
            </w:r>
          </w:p>
        </w:tc>
      </w:tr>
      <w:tr w14:paraId="0435A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vAlign w:val="center"/>
          </w:tcPr>
          <w:p w14:paraId="4E816C43">
            <w:pPr>
              <w:pStyle w:val="45"/>
              <w:spacing w:line="240" w:lineRule="auto"/>
              <w:jc w:val="center"/>
              <w:rPr>
                <w:rFonts w:hAnsi="宋体"/>
                <w:szCs w:val="24"/>
              </w:rPr>
            </w:pPr>
            <w:r>
              <w:rPr>
                <w:rFonts w:hAnsi="宋体"/>
                <w:szCs w:val="24"/>
              </w:rPr>
              <w:t>15</w:t>
            </w:r>
          </w:p>
        </w:tc>
        <w:tc>
          <w:tcPr>
            <w:tcW w:w="1621" w:type="dxa"/>
            <w:shd w:val="clear" w:color="auto" w:fill="auto"/>
            <w:vAlign w:val="center"/>
          </w:tcPr>
          <w:p w14:paraId="70F4772C">
            <w:pPr>
              <w:pStyle w:val="45"/>
              <w:spacing w:line="240" w:lineRule="auto"/>
              <w:jc w:val="center"/>
              <w:rPr>
                <w:rFonts w:hAnsi="宋体"/>
                <w:szCs w:val="24"/>
              </w:rPr>
            </w:pPr>
            <w:r>
              <w:rPr>
                <w:rFonts w:hint="eastAsia" w:hAnsi="宋体"/>
                <w:szCs w:val="24"/>
              </w:rPr>
              <w:t>公告</w:t>
            </w:r>
            <w:r>
              <w:rPr>
                <w:rFonts w:hAnsi="宋体"/>
                <w:szCs w:val="24"/>
              </w:rPr>
              <w:t>网</w:t>
            </w:r>
            <w:r>
              <w:rPr>
                <w:rFonts w:hint="eastAsia" w:hAnsi="宋体"/>
                <w:szCs w:val="24"/>
              </w:rPr>
              <w:t>站</w:t>
            </w:r>
          </w:p>
        </w:tc>
        <w:tc>
          <w:tcPr>
            <w:tcW w:w="6878" w:type="dxa"/>
            <w:shd w:val="clear" w:color="auto" w:fill="auto"/>
            <w:vAlign w:val="center"/>
          </w:tcPr>
          <w:p w14:paraId="33F69A8B">
            <w:pPr>
              <w:pStyle w:val="45"/>
              <w:spacing w:line="240" w:lineRule="auto"/>
              <w:rPr>
                <w:rFonts w:hAnsi="宋体"/>
                <w:szCs w:val="24"/>
              </w:rPr>
            </w:pPr>
            <w:r>
              <w:rPr>
                <w:rFonts w:hint="eastAsia" w:hAnsi="宋体" w:cs="宋体"/>
                <w:bCs/>
              </w:rPr>
              <w:t>陕西省政府采购网</w:t>
            </w:r>
            <w:r>
              <w:rPr>
                <w:rFonts w:hint="eastAsia" w:hAnsi="宋体" w:cs="宋体"/>
              </w:rPr>
              <w:t>http://www.ccgp-shaanxi.gov.cn/</w:t>
            </w:r>
          </w:p>
        </w:tc>
      </w:tr>
      <w:tr w14:paraId="0756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4AC71DA9">
            <w:pPr>
              <w:pStyle w:val="45"/>
              <w:jc w:val="center"/>
              <w:rPr>
                <w:rFonts w:hAnsi="宋体"/>
                <w:szCs w:val="24"/>
              </w:rPr>
            </w:pPr>
            <w:r>
              <w:rPr>
                <w:rFonts w:hAnsi="宋体"/>
                <w:szCs w:val="24"/>
              </w:rPr>
              <w:t>16</w:t>
            </w:r>
          </w:p>
        </w:tc>
        <w:tc>
          <w:tcPr>
            <w:tcW w:w="1621" w:type="dxa"/>
            <w:shd w:val="clear" w:color="auto" w:fill="auto"/>
            <w:vAlign w:val="center"/>
          </w:tcPr>
          <w:p w14:paraId="4E513A72">
            <w:pPr>
              <w:pStyle w:val="45"/>
              <w:spacing w:before="50" w:after="50"/>
              <w:jc w:val="center"/>
              <w:rPr>
                <w:rFonts w:hAnsi="宋体"/>
                <w:bCs/>
              </w:rPr>
            </w:pPr>
            <w:r>
              <w:rPr>
                <w:rFonts w:hint="eastAsia" w:hAnsi="宋体"/>
                <w:bCs/>
              </w:rPr>
              <w:t>弃标要求</w:t>
            </w:r>
          </w:p>
        </w:tc>
        <w:tc>
          <w:tcPr>
            <w:tcW w:w="6878" w:type="dxa"/>
            <w:shd w:val="clear" w:color="auto" w:fill="auto"/>
            <w:vAlign w:val="center"/>
          </w:tcPr>
          <w:p w14:paraId="2FD318C4">
            <w:pPr>
              <w:pStyle w:val="45"/>
              <w:spacing w:before="50" w:after="50"/>
              <w:rPr>
                <w:rFonts w:hAnsi="宋体"/>
                <w:bCs/>
              </w:rPr>
            </w:pPr>
            <w:r>
              <w:rPr>
                <w:rFonts w:hint="eastAsia" w:hAnsi="宋体"/>
                <w:bCs/>
              </w:rPr>
              <w:t>弃标要求：供应商登记领取磋商文件的，如不参与项目投标，应在递交响应文件截止时间前一日以书面形式告知采购代理机构。根据第五章“附件2 投标情况声明函”要求填写，并发送至代理机构邮箱“1639093115@qq.com”。否则，采购代理机构可以向财政部门及采购人处反映情况并作相应记录。</w:t>
            </w:r>
          </w:p>
        </w:tc>
      </w:tr>
      <w:tr w14:paraId="68BE1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3" w:type="dxa"/>
            <w:vAlign w:val="center"/>
          </w:tcPr>
          <w:p w14:paraId="6A755652">
            <w:pPr>
              <w:pStyle w:val="45"/>
              <w:jc w:val="center"/>
              <w:rPr>
                <w:rFonts w:hAnsi="宋体"/>
                <w:szCs w:val="24"/>
              </w:rPr>
            </w:pPr>
            <w:r>
              <w:rPr>
                <w:rFonts w:hAnsi="宋体"/>
                <w:szCs w:val="24"/>
              </w:rPr>
              <w:t>17</w:t>
            </w:r>
          </w:p>
        </w:tc>
        <w:tc>
          <w:tcPr>
            <w:tcW w:w="1621" w:type="dxa"/>
            <w:shd w:val="clear" w:color="auto" w:fill="auto"/>
            <w:vAlign w:val="center"/>
          </w:tcPr>
          <w:p w14:paraId="032E1C32">
            <w:pPr>
              <w:pStyle w:val="45"/>
              <w:spacing w:before="50" w:after="50"/>
              <w:jc w:val="center"/>
              <w:rPr>
                <w:rFonts w:hAnsi="宋体"/>
                <w:bCs/>
              </w:rPr>
            </w:pPr>
            <w:r>
              <w:rPr>
                <w:rFonts w:hint="eastAsia" w:hAnsi="宋体"/>
                <w:bCs/>
              </w:rPr>
              <w:t>项目属性</w:t>
            </w:r>
          </w:p>
        </w:tc>
        <w:tc>
          <w:tcPr>
            <w:tcW w:w="6878" w:type="dxa"/>
            <w:shd w:val="clear" w:color="auto" w:fill="auto"/>
            <w:vAlign w:val="center"/>
          </w:tcPr>
          <w:p w14:paraId="25CCB330">
            <w:pPr>
              <w:rPr>
                <w:rFonts w:hAnsi="宋体"/>
                <w:bCs/>
              </w:rPr>
            </w:pPr>
            <w:r>
              <w:rPr>
                <w:rFonts w:hint="eastAsia" w:hAnsi="宋体"/>
                <w:bCs/>
              </w:rPr>
              <w:t>货物类</w:t>
            </w:r>
          </w:p>
        </w:tc>
      </w:tr>
      <w:tr w14:paraId="33CC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43" w:type="dxa"/>
            <w:vAlign w:val="center"/>
          </w:tcPr>
          <w:p w14:paraId="0BE21B84">
            <w:pPr>
              <w:pStyle w:val="45"/>
              <w:spacing w:line="240" w:lineRule="auto"/>
              <w:jc w:val="center"/>
              <w:rPr>
                <w:rFonts w:hAnsi="宋体"/>
                <w:szCs w:val="24"/>
              </w:rPr>
            </w:pPr>
            <w:r>
              <w:rPr>
                <w:rFonts w:hAnsi="宋体"/>
                <w:szCs w:val="24"/>
              </w:rPr>
              <w:t>18</w:t>
            </w:r>
          </w:p>
        </w:tc>
        <w:tc>
          <w:tcPr>
            <w:tcW w:w="1621" w:type="dxa"/>
            <w:shd w:val="clear" w:color="auto" w:fill="auto"/>
            <w:vAlign w:val="center"/>
          </w:tcPr>
          <w:p w14:paraId="023D946C">
            <w:pPr>
              <w:pStyle w:val="45"/>
              <w:spacing w:before="50" w:after="50"/>
              <w:jc w:val="center"/>
              <w:rPr>
                <w:rFonts w:hAnsi="宋体"/>
                <w:bCs/>
              </w:rPr>
            </w:pPr>
            <w:r>
              <w:rPr>
                <w:rFonts w:hint="eastAsia" w:hAnsi="宋体"/>
                <w:bCs/>
              </w:rPr>
              <w:t>中小企业类型</w:t>
            </w:r>
          </w:p>
        </w:tc>
        <w:tc>
          <w:tcPr>
            <w:tcW w:w="6878" w:type="dxa"/>
            <w:shd w:val="clear" w:color="auto" w:fill="auto"/>
            <w:vAlign w:val="center"/>
          </w:tcPr>
          <w:p w14:paraId="0C61D1B5">
            <w:pPr>
              <w:rPr>
                <w:rFonts w:hAnsi="宋体"/>
                <w:bCs/>
              </w:rPr>
            </w:pPr>
            <w:r>
              <w:rPr>
                <w:rFonts w:ascii="宋体" w:hAnsi="宋体"/>
              </w:rPr>
              <w:t>工业</w:t>
            </w:r>
          </w:p>
        </w:tc>
      </w:tr>
    </w:tbl>
    <w:p w14:paraId="347A8A1A"/>
    <w:p w14:paraId="39BD29A5">
      <w:pPr>
        <w:rPr>
          <w:rFonts w:ascii="宋体" w:hAnsi="宋体"/>
        </w:rPr>
      </w:pPr>
      <w:r>
        <w:rPr>
          <w:rFonts w:ascii="宋体" w:hAnsi="宋体"/>
        </w:rPr>
        <w:br w:type="page"/>
      </w:r>
    </w:p>
    <w:p w14:paraId="589CF152">
      <w:pPr>
        <w:pStyle w:val="4"/>
        <w:spacing w:line="360" w:lineRule="auto"/>
        <w:jc w:val="center"/>
        <w:rPr>
          <w:bCs w:val="0"/>
          <w:szCs w:val="20"/>
        </w:rPr>
      </w:pPr>
      <w:bookmarkStart w:id="7" w:name="_Toc3228"/>
      <w:r>
        <w:rPr>
          <w:rFonts w:hint="eastAsia"/>
          <w:bCs w:val="0"/>
          <w:szCs w:val="20"/>
        </w:rPr>
        <w:t>投标</w:t>
      </w:r>
      <w:r>
        <w:rPr>
          <w:bCs w:val="0"/>
          <w:szCs w:val="20"/>
        </w:rPr>
        <w:t>须知</w:t>
      </w:r>
      <w:bookmarkEnd w:id="7"/>
    </w:p>
    <w:p w14:paraId="39854884">
      <w:pPr>
        <w:pStyle w:val="4"/>
        <w:spacing w:line="360" w:lineRule="auto"/>
        <w:jc w:val="center"/>
        <w:rPr>
          <w:bCs w:val="0"/>
          <w:szCs w:val="20"/>
        </w:rPr>
      </w:pPr>
      <w:bookmarkStart w:id="8" w:name="_Toc18880"/>
      <w:r>
        <w:rPr>
          <w:rFonts w:hint="eastAsia"/>
          <w:bCs w:val="0"/>
          <w:szCs w:val="20"/>
        </w:rPr>
        <w:t>一、综合说明</w:t>
      </w:r>
      <w:bookmarkEnd w:id="8"/>
    </w:p>
    <w:p w14:paraId="514E51EF">
      <w:pPr>
        <w:ind w:firstLine="480" w:firstLineChars="200"/>
        <w:jc w:val="left"/>
        <w:rPr>
          <w:rFonts w:ascii="宋体" w:hAnsi="宋体"/>
        </w:rPr>
      </w:pPr>
      <w:r>
        <w:rPr>
          <w:rFonts w:hint="eastAsia" w:ascii="宋体" w:hAnsi="宋体"/>
        </w:rPr>
        <w:t>（一）适用范围</w:t>
      </w:r>
    </w:p>
    <w:p w14:paraId="04586EC8">
      <w:pPr>
        <w:ind w:firstLine="480" w:firstLineChars="200"/>
        <w:jc w:val="left"/>
        <w:rPr>
          <w:rFonts w:ascii="宋体" w:hAnsi="宋体"/>
        </w:rPr>
      </w:pPr>
      <w:r>
        <w:rPr>
          <w:rFonts w:hint="eastAsia" w:ascii="宋体" w:hAnsi="宋体"/>
        </w:rPr>
        <w:t>本招标文件仅适用于本次招标所叙述的陕西邮电职业技术学院教学信息化系统采购项目。</w:t>
      </w:r>
    </w:p>
    <w:p w14:paraId="53AAD51E">
      <w:pPr>
        <w:ind w:firstLine="480" w:firstLineChars="200"/>
        <w:jc w:val="left"/>
        <w:rPr>
          <w:rFonts w:ascii="宋体" w:hAnsi="宋体"/>
        </w:rPr>
      </w:pPr>
      <w:r>
        <w:rPr>
          <w:rFonts w:hint="eastAsia" w:ascii="宋体" w:hAnsi="宋体"/>
        </w:rPr>
        <w:t>（二）定义</w:t>
      </w:r>
    </w:p>
    <w:p w14:paraId="43421F41">
      <w:pPr>
        <w:ind w:firstLine="480" w:firstLineChars="200"/>
        <w:jc w:val="left"/>
        <w:rPr>
          <w:rFonts w:ascii="宋体" w:hAnsi="宋体"/>
        </w:rPr>
      </w:pPr>
      <w:r>
        <w:rPr>
          <w:rFonts w:hint="eastAsia" w:ascii="宋体" w:hAnsi="宋体"/>
        </w:rPr>
        <w:t>1.招标监管机构系陕西邮电职业技术学院。</w:t>
      </w:r>
    </w:p>
    <w:p w14:paraId="3EC6CA6C">
      <w:pPr>
        <w:ind w:firstLine="480" w:firstLineChars="200"/>
        <w:jc w:val="left"/>
        <w:rPr>
          <w:rFonts w:ascii="宋体" w:hAnsi="宋体"/>
        </w:rPr>
      </w:pPr>
      <w:r>
        <w:rPr>
          <w:rFonts w:hint="eastAsia" w:ascii="宋体" w:hAnsi="宋体"/>
        </w:rPr>
        <w:t>2.负责人专指其他组织等非法人机构的负责人。</w:t>
      </w:r>
    </w:p>
    <w:p w14:paraId="6B5DCE93">
      <w:pPr>
        <w:ind w:firstLine="480" w:firstLineChars="200"/>
        <w:jc w:val="left"/>
        <w:rPr>
          <w:rFonts w:ascii="宋体" w:hAnsi="宋体"/>
        </w:rPr>
      </w:pPr>
      <w:r>
        <w:rPr>
          <w:rFonts w:hint="eastAsia" w:ascii="宋体" w:hAnsi="宋体"/>
        </w:rPr>
        <w:t>3.招标人</w:t>
      </w:r>
      <w:r>
        <w:rPr>
          <w:rFonts w:ascii="宋体" w:hAnsi="宋体"/>
        </w:rPr>
        <w:t>系</w:t>
      </w:r>
      <w:r>
        <w:rPr>
          <w:rFonts w:hint="eastAsia" w:ascii="宋体" w:hAnsi="宋体"/>
        </w:rPr>
        <w:t>陕西邮电职业技术学院</w:t>
      </w:r>
      <w:r>
        <w:rPr>
          <w:rFonts w:ascii="宋体" w:hAnsi="宋体"/>
        </w:rPr>
        <w:t>。</w:t>
      </w:r>
    </w:p>
    <w:p w14:paraId="2947362A">
      <w:pPr>
        <w:ind w:firstLine="480" w:firstLineChars="200"/>
        <w:jc w:val="left"/>
        <w:rPr>
          <w:rFonts w:ascii="宋体" w:hAnsi="宋体"/>
        </w:rPr>
      </w:pPr>
      <w:r>
        <w:rPr>
          <w:rFonts w:hint="eastAsia" w:ascii="宋体" w:hAnsi="宋体"/>
        </w:rPr>
        <w:t>4.</w:t>
      </w:r>
      <w:r>
        <w:rPr>
          <w:rFonts w:ascii="宋体" w:hAnsi="宋体"/>
        </w:rPr>
        <w:t>标</w:t>
      </w:r>
      <w:r>
        <w:rPr>
          <w:rFonts w:hint="eastAsia" w:ascii="宋体" w:hAnsi="宋体"/>
        </w:rPr>
        <w:t>书系指招标文件及相关的附件、答疑纪要、补充说明、修正说明等(如果有的话)全部文件的统称。</w:t>
      </w:r>
    </w:p>
    <w:p w14:paraId="2B8F1B00">
      <w:pPr>
        <w:ind w:firstLine="480" w:firstLineChars="200"/>
        <w:jc w:val="left"/>
        <w:rPr>
          <w:rFonts w:ascii="宋体" w:hAnsi="宋体"/>
        </w:rPr>
      </w:pPr>
      <w:r>
        <w:rPr>
          <w:rFonts w:hint="eastAsia" w:ascii="宋体" w:hAnsi="宋体"/>
        </w:rPr>
        <w:t>5.投标人</w:t>
      </w:r>
      <w:r>
        <w:rPr>
          <w:rFonts w:ascii="宋体" w:hAnsi="宋体"/>
        </w:rPr>
        <w:t>系指向招标人提交投标文件的</w:t>
      </w:r>
      <w:r>
        <w:rPr>
          <w:rFonts w:hint="eastAsia" w:ascii="宋体" w:hAnsi="宋体"/>
        </w:rPr>
        <w:t>投标人（下同）</w:t>
      </w:r>
      <w:r>
        <w:rPr>
          <w:rFonts w:ascii="宋体" w:hAnsi="宋体"/>
        </w:rPr>
        <w:t>。</w:t>
      </w:r>
    </w:p>
    <w:p w14:paraId="3DD3D12B">
      <w:pPr>
        <w:ind w:firstLine="480" w:firstLineChars="200"/>
        <w:jc w:val="left"/>
        <w:rPr>
          <w:rFonts w:ascii="宋体" w:hAnsi="宋体"/>
        </w:rPr>
      </w:pPr>
      <w:r>
        <w:rPr>
          <w:rFonts w:hint="eastAsia" w:ascii="宋体" w:hAnsi="宋体"/>
        </w:rPr>
        <w:t>6.采购代理机构系指陕西中经招标有限公司。</w:t>
      </w:r>
    </w:p>
    <w:p w14:paraId="69639E0C">
      <w:pPr>
        <w:ind w:firstLine="480" w:firstLineChars="200"/>
        <w:jc w:val="left"/>
        <w:rPr>
          <w:rFonts w:ascii="宋体" w:hAnsi="宋体"/>
        </w:rPr>
      </w:pPr>
      <w:r>
        <w:rPr>
          <w:rFonts w:hint="eastAsia" w:ascii="宋体" w:hAnsi="宋体"/>
        </w:rPr>
        <w:t>7.服务系指根据本合同规定投标人必须承担有关服务和合同中规定乙方应承担的义务,以及合同中未规定,但依法有利于合同履行原则,应当由投标人承担的其它义务。</w:t>
      </w:r>
    </w:p>
    <w:p w14:paraId="7EF1A748">
      <w:pPr>
        <w:ind w:firstLine="480" w:firstLineChars="200"/>
        <w:jc w:val="left"/>
        <w:rPr>
          <w:rFonts w:ascii="宋体" w:hAnsi="宋体"/>
        </w:rPr>
      </w:pPr>
      <w:r>
        <w:rPr>
          <w:rFonts w:hint="eastAsia" w:ascii="宋体" w:hAnsi="宋体"/>
        </w:rPr>
        <w:t>（三）合格的投标人：</w:t>
      </w:r>
    </w:p>
    <w:p w14:paraId="61412410">
      <w:pPr>
        <w:ind w:firstLine="480" w:firstLineChars="200"/>
        <w:jc w:val="left"/>
        <w:rPr>
          <w:rFonts w:ascii="宋体" w:hAnsi="宋体"/>
        </w:rPr>
      </w:pPr>
      <w:r>
        <w:rPr>
          <w:rFonts w:hint="eastAsia" w:ascii="宋体" w:hAnsi="宋体"/>
        </w:rPr>
        <w:t>1、具有本项目实施能力，符合、承认并承诺履行本招标文件各项规定的国内投标人均可参加投标。</w:t>
      </w:r>
    </w:p>
    <w:p w14:paraId="3225DD48">
      <w:pPr>
        <w:ind w:firstLine="480" w:firstLineChars="200"/>
        <w:jc w:val="left"/>
        <w:rPr>
          <w:rFonts w:ascii="宋体" w:hAnsi="宋体"/>
        </w:rPr>
      </w:pPr>
      <w:r>
        <w:rPr>
          <w:rFonts w:hint="eastAsia" w:ascii="宋体" w:hAnsi="宋体"/>
        </w:rPr>
        <w:t>2、投标人必须是已在中国境内合法注册的企业法人、事业法人或其他组织，其所持有的相关部门核发的执照、证件均须在合格的有效期内且符合本次投标要求，否则，评标委员会有权视情况决定是否拒绝其本次投标。</w:t>
      </w:r>
    </w:p>
    <w:p w14:paraId="0664845E">
      <w:pPr>
        <w:ind w:firstLine="480" w:firstLineChars="200"/>
        <w:jc w:val="left"/>
        <w:rPr>
          <w:rFonts w:ascii="宋体" w:hAnsi="宋体"/>
        </w:rPr>
      </w:pPr>
      <w:r>
        <w:rPr>
          <w:rFonts w:hint="eastAsia" w:ascii="宋体" w:hAnsi="宋体"/>
        </w:rPr>
        <w:t>3、投标人应遵守有关的国家法律、法规和条例，具备《中华人民共和国招标投标法》《中华人民共和国政府采购法》和本文件中规定的条件。</w:t>
      </w:r>
    </w:p>
    <w:p w14:paraId="44B2E534">
      <w:pPr>
        <w:ind w:firstLine="480" w:firstLineChars="200"/>
        <w:jc w:val="left"/>
        <w:rPr>
          <w:rFonts w:ascii="宋体" w:hAnsi="宋体"/>
        </w:rPr>
      </w:pPr>
      <w:r>
        <w:rPr>
          <w:rFonts w:hint="eastAsia" w:ascii="宋体" w:hAnsi="宋体"/>
        </w:rPr>
        <w:t>4、具有法人资格且与其他法人具有控股关联关系的投标人的特别规则如下：</w:t>
      </w:r>
    </w:p>
    <w:p w14:paraId="48EFF640">
      <w:pPr>
        <w:snapToGrid w:val="0"/>
        <w:ind w:firstLine="480" w:firstLineChars="200"/>
        <w:rPr>
          <w:rFonts w:ascii="宋体" w:hAnsi="宋体"/>
        </w:rPr>
      </w:pPr>
      <w:r>
        <w:rPr>
          <w:rFonts w:hint="eastAsia" w:ascii="宋体" w:hAnsi="宋体"/>
        </w:rPr>
        <w:t>单位负责人为同一人或者存在直接控股、管理关系的不同投标人，不得参加同一合同项下的政府采购活动。</w:t>
      </w:r>
    </w:p>
    <w:p w14:paraId="07F1A8FE">
      <w:pPr>
        <w:snapToGrid w:val="0"/>
        <w:ind w:firstLine="480" w:firstLineChars="200"/>
        <w:rPr>
          <w:rFonts w:ascii="宋体" w:hAnsi="宋体"/>
        </w:rPr>
      </w:pPr>
      <w:r>
        <w:rPr>
          <w:rFonts w:hint="eastAsia" w:ascii="宋体" w:hAnsi="宋体"/>
        </w:rPr>
        <w:t>5、提供相同品牌产品且通过资格审查、符合性审查的不同投标人参加同一合同项下投标的，按一家投标人计算，评审后得分最高的同品牌投标人获得投标人推荐资格；评审得分相同的，由采购人或者采购人委托评标委员会按照以下方式（得分相同的，按投标报价低的投标人获得投标人推荐资格。得分且投标报价相同的并列，投标文件满足招标文件全部实质性要求，按照评审因素的量化指标评审得分最高的投标人获得投标人推荐资格）进行推荐，其他同品牌投标人不作为中标候选人。非单一产品采购项目，多家投标人提供的核心产品品牌相同的，按上述规定处理。</w:t>
      </w:r>
    </w:p>
    <w:p w14:paraId="649E5937">
      <w:pPr>
        <w:ind w:firstLine="480" w:firstLineChars="200"/>
        <w:jc w:val="left"/>
        <w:rPr>
          <w:rFonts w:ascii="宋体" w:hAnsi="宋体"/>
        </w:rPr>
      </w:pPr>
      <w:r>
        <w:rPr>
          <w:rFonts w:hint="eastAsia" w:ascii="宋体" w:hAnsi="宋体"/>
        </w:rPr>
        <w:t>6、符合上述条件的投标人应承担招标及履约中应承担的全部责任与义务。</w:t>
      </w:r>
    </w:p>
    <w:p w14:paraId="390DC07D">
      <w:pPr>
        <w:ind w:firstLine="480" w:firstLineChars="200"/>
        <w:jc w:val="left"/>
        <w:rPr>
          <w:rFonts w:ascii="宋体" w:hAnsi="宋体"/>
          <w:b/>
        </w:rPr>
      </w:pPr>
      <w:r>
        <w:rPr>
          <w:rFonts w:hint="eastAsia" w:ascii="宋体" w:hAnsi="宋体"/>
          <w:bCs/>
        </w:rPr>
        <w:t>7、根据《中华人民共和国财政部办公厅关于政府采购进口产品管理有关问题的通知》财办库[2008]248号和财政部《政府采购进口产品管理办法》（财库[2007]119号）的有关规定，招标公告中标注</w:t>
      </w:r>
      <w:r>
        <w:rPr>
          <w:rFonts w:ascii="宋体" w:hAnsi="宋体"/>
          <w:bCs/>
        </w:rPr>
        <w:t>“</w:t>
      </w:r>
      <w:r>
        <w:rPr>
          <w:rFonts w:hint="eastAsia" w:ascii="宋体" w:hAnsi="宋体"/>
          <w:bCs/>
        </w:rPr>
        <w:t>已做进口论证”的表明已通过财政可采购进口产品核准，仅表明允许进口产品参与该项目的政府采购活动，如因信息不对称等原因，仍有满足需求的国内产品要求参与采购竞争的，任何单位和个人不得对其加以限制，应当按照公平竞争原则实施采购。反之则表明所采购的产品未通过财政进口核准，禁止进口产品参与本项目投标。进口产品特指“通过中国海关报关验放进入中国境内且产自关境外的产品”。</w:t>
      </w:r>
    </w:p>
    <w:p w14:paraId="266C4FC3">
      <w:pPr>
        <w:snapToGrid w:val="0"/>
        <w:ind w:left="120" w:leftChars="50" w:firstLine="393" w:firstLineChars="164"/>
        <w:rPr>
          <w:rFonts w:ascii="宋体" w:hAnsi="宋体"/>
        </w:rPr>
      </w:pPr>
      <w:r>
        <w:rPr>
          <w:rFonts w:hint="eastAsia" w:ascii="宋体" w:hAnsi="宋体"/>
        </w:rPr>
        <w:t>（四）投标费用</w:t>
      </w:r>
    </w:p>
    <w:p w14:paraId="06ABC562">
      <w:pPr>
        <w:snapToGrid w:val="0"/>
        <w:ind w:left="120" w:leftChars="50" w:firstLine="393" w:firstLineChars="164"/>
        <w:rPr>
          <w:rFonts w:ascii="宋体" w:hAnsi="宋体"/>
        </w:rPr>
      </w:pPr>
      <w:r>
        <w:rPr>
          <w:rFonts w:hint="eastAsia" w:ascii="宋体" w:hAnsi="宋体"/>
        </w:rPr>
        <w:t>无论投标过程和结果如何，投标人自行承担与投标有关的全部费用。</w:t>
      </w:r>
    </w:p>
    <w:p w14:paraId="7A291698">
      <w:pPr>
        <w:snapToGrid w:val="0"/>
        <w:ind w:left="120" w:leftChars="50" w:firstLine="393" w:firstLineChars="164"/>
        <w:rPr>
          <w:rFonts w:ascii="宋体" w:hAnsi="宋体"/>
        </w:rPr>
      </w:pPr>
      <w:r>
        <w:rPr>
          <w:rFonts w:hint="eastAsia" w:ascii="宋体" w:hAnsi="宋体"/>
        </w:rPr>
        <w:t>（五）</w:t>
      </w:r>
      <w:r>
        <w:rPr>
          <w:rFonts w:ascii="宋体" w:hAnsi="宋体"/>
        </w:rPr>
        <w:t>落实的政府采购政策</w:t>
      </w:r>
    </w:p>
    <w:p w14:paraId="5D1167A4">
      <w:pPr>
        <w:snapToGrid w:val="0"/>
        <w:ind w:left="120" w:leftChars="50" w:firstLine="393" w:firstLineChars="164"/>
        <w:rPr>
          <w:rFonts w:ascii="宋体" w:hAnsi="宋体"/>
        </w:rPr>
      </w:pPr>
      <w:r>
        <w:rPr>
          <w:rFonts w:ascii="宋体" w:hAnsi="宋体"/>
        </w:rPr>
        <w:t>1、根据</w:t>
      </w:r>
      <w:r>
        <w:rPr>
          <w:rFonts w:hint="eastAsia" w:ascii="宋体" w:hAnsi="宋体"/>
        </w:rPr>
        <w:t>《政府采购促进中小企业发展管理办法》的通知--财库[2020]46号、财政部关于进一步加大政府采购支持中小企业力度的通知（财库﹝2022﹞19号）、</w:t>
      </w:r>
      <w:r>
        <w:rPr>
          <w:rFonts w:ascii="宋体" w:hAnsi="宋体"/>
        </w:rPr>
        <w:t>陕西省财政厅关于进一步加大政府采购支持中小企业力度的通知</w:t>
      </w:r>
      <w:r>
        <w:rPr>
          <w:rFonts w:hint="eastAsia" w:ascii="宋体" w:hAnsi="宋体"/>
        </w:rPr>
        <w:t>（陕财办采〔2022〕5号）</w:t>
      </w:r>
      <w:r>
        <w:rPr>
          <w:rFonts w:ascii="宋体" w:hAnsi="宋体"/>
        </w:rPr>
        <w:t>的有关规定，</w:t>
      </w:r>
      <w:r>
        <w:rPr>
          <w:rFonts w:hint="eastAsia" w:ascii="宋体" w:hAnsi="宋体"/>
        </w:rPr>
        <w:t>在货物采购项目中，货物由小微企业制造，即货物由小微企业生产且使用该小微企业商号或者注册商标； 在工程采购项目中，工程由小微企业承建，即工程施工单位为小微企业； 在服务采购项目中，服务由小微企业承接，即提供服务的人员为小微企业依照《中华人民共和国劳动合同法》订立劳动合同的从业人员，则参与政府采购活动时，货物和服务项目对小型和微型企业产品的价格给予 10%-20%的价格扣除，工程项目给予 3%-5%的价格扣除，用扣除后的价格参与评审。</w:t>
      </w:r>
    </w:p>
    <w:p w14:paraId="512C85DA">
      <w:pPr>
        <w:snapToGrid w:val="0"/>
        <w:ind w:left="120" w:leftChars="50" w:firstLine="393" w:firstLineChars="164"/>
        <w:rPr>
          <w:rFonts w:ascii="宋体" w:hAnsi="宋体"/>
        </w:rPr>
      </w:pPr>
      <w:r>
        <w:rPr>
          <w:rFonts w:hint="eastAsia" w:ascii="宋体" w:hAnsi="宋体"/>
        </w:rPr>
        <w:t>在货物采购项目中，投标人提供的货物既有小微企业制造货物，也有大型、中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4%-6%的扣除，工程项目为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5C45BA0B">
      <w:pPr>
        <w:snapToGrid w:val="0"/>
        <w:ind w:left="120" w:leftChars="50" w:firstLine="393" w:firstLineChars="164"/>
        <w:rPr>
          <w:rFonts w:ascii="宋体" w:hAnsi="宋体"/>
        </w:rPr>
      </w:pPr>
      <w:r>
        <w:rPr>
          <w:rFonts w:hint="eastAsia" w:ascii="宋体" w:hAnsi="宋体"/>
        </w:rPr>
        <w:t>参加采购活动的中小企业应提供《中小企业声明函》原件。未提供上述声明函原件的，不能享受招标文件规定的价格扣除，但不影响投标文件的有效性。实际价格扣除比例以评标办法中约定为准。</w:t>
      </w:r>
    </w:p>
    <w:p w14:paraId="07A190AD">
      <w:pPr>
        <w:snapToGrid w:val="0"/>
        <w:ind w:left="120" w:leftChars="50" w:firstLine="393" w:firstLineChars="164"/>
        <w:rPr>
          <w:rFonts w:ascii="宋体" w:hAnsi="宋体"/>
        </w:rPr>
      </w:pPr>
      <w:r>
        <w:rPr>
          <w:rFonts w:ascii="宋体" w:hAnsi="宋体"/>
        </w:rPr>
        <w:t>2、监狱企业应符合《财政部 司法部关于政府采购支持监狱企业发展有关问题的通知》（财库[2014]68 号）文件规定，并提供由省级以上监狱管理局、戒毒管理局(含新疆生产建设兵团)出具的属于监狱企业的证明，监狱和戒毒企业视同小型、微型企业。</w:t>
      </w:r>
    </w:p>
    <w:p w14:paraId="7A61C85B">
      <w:pPr>
        <w:snapToGrid w:val="0"/>
        <w:ind w:left="120" w:leftChars="50" w:firstLine="393" w:firstLineChars="164"/>
        <w:rPr>
          <w:rFonts w:ascii="宋体" w:hAnsi="宋体"/>
        </w:rPr>
      </w:pPr>
      <w:r>
        <w:rPr>
          <w:rFonts w:ascii="宋体" w:hAnsi="宋体"/>
        </w:rPr>
        <w:t>3、根据财政部、民政部、中国残疾人联合会下发的《关于促进残疾人就业政府采购政策的通知》（财库〔2017〕141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2CCE1FFC">
      <w:pPr>
        <w:snapToGrid w:val="0"/>
        <w:ind w:left="120" w:leftChars="50" w:firstLine="393" w:firstLineChars="164"/>
        <w:rPr>
          <w:rFonts w:ascii="宋体" w:hAnsi="宋体"/>
        </w:rPr>
      </w:pPr>
      <w:r>
        <w:rPr>
          <w:rFonts w:ascii="宋体" w:hAnsi="宋体"/>
        </w:rPr>
        <w:t>参加政府采购活动的残疾人单位应提供《残疾人福利性单位声明函》原件。未提供上述声明函原件的，不能享受招标文件规定的价格扣除，但不影响投标文件的有效性。</w:t>
      </w:r>
      <w:r>
        <w:rPr>
          <w:rFonts w:hint="eastAsia" w:ascii="宋体" w:hAnsi="宋体"/>
          <w:b/>
          <w:bCs/>
        </w:rPr>
        <w:t>（本项目专门面向中小企业采购。监狱企业视同小型、微型企业，须提供省级以上监狱管理局、戒毒管理局出具的监狱企业证明文件；残疾人福利性单位视同小型、微型企业，须提供残疾人福利性单位声明函。本项目为专门面向中小企业采购项目，不再执行价格评审扣除优惠政策）</w:t>
      </w:r>
    </w:p>
    <w:p w14:paraId="0DAF1F64">
      <w:pPr>
        <w:snapToGrid w:val="0"/>
        <w:ind w:left="120" w:leftChars="50" w:firstLine="393" w:firstLineChars="164"/>
        <w:rPr>
          <w:rFonts w:ascii="宋体" w:hAnsi="宋体"/>
        </w:rPr>
      </w:pPr>
      <w:r>
        <w:rPr>
          <w:rFonts w:ascii="宋体" w:hAnsi="宋体"/>
        </w:rPr>
        <w:t>4、根据财政部、国家发展改革委《关于印发〈节能产品政府采购实施意见〉的通知》（财库〔2004〕185 号）规定“政府采购属于节能清单中产品时，在技术、服务等指标同等条件下，应当优先采购节能清单所列的节能产品。”</w:t>
      </w:r>
    </w:p>
    <w:p w14:paraId="58246447">
      <w:pPr>
        <w:snapToGrid w:val="0"/>
        <w:ind w:left="120" w:leftChars="50" w:firstLine="393" w:firstLineChars="164"/>
        <w:rPr>
          <w:rFonts w:ascii="宋体" w:hAnsi="宋体"/>
        </w:rPr>
      </w:pPr>
      <w:r>
        <w:rPr>
          <w:rFonts w:ascii="宋体" w:hAnsi="宋体"/>
        </w:rPr>
        <w:t>5、根据财政部、国家环保总局联合印发《关于环境标志产品政府采购实施的意见》（财库〔2006〕90 号）规定“采购人采购的产品属于环境标志产品政府采购清单中品目的，在性能、技术、服务等指标同等条件下，应当优先采购清单中的产品。”。</w:t>
      </w:r>
    </w:p>
    <w:p w14:paraId="78D8981F">
      <w:pPr>
        <w:snapToGrid w:val="0"/>
        <w:ind w:left="120" w:leftChars="50" w:firstLine="393" w:firstLineChars="164"/>
        <w:rPr>
          <w:rFonts w:ascii="宋体" w:hAnsi="宋体"/>
        </w:rPr>
      </w:pPr>
      <w:r>
        <w:rPr>
          <w:rFonts w:ascii="宋体" w:hAnsi="宋体"/>
        </w:rPr>
        <w:t>6、根据国务院办公厅《关于建立政府强制采购节能产品制度的通知》（国办发〔2007〕51 号）有关要求，采购人需购买的产品属于政府强制采购节能产品范围应当在清单之内采购。节能清单中无对应细化分类且节能清单中的产品确实无法满足工作需要的，允许在节能清单之外采购。</w:t>
      </w:r>
    </w:p>
    <w:p w14:paraId="2BB900BF">
      <w:pPr>
        <w:snapToGrid w:val="0"/>
        <w:ind w:left="120" w:leftChars="50" w:firstLine="393" w:firstLineChars="164"/>
        <w:rPr>
          <w:rFonts w:ascii="宋体" w:hAnsi="宋体"/>
        </w:rPr>
      </w:pPr>
      <w:r>
        <w:rPr>
          <w:rFonts w:ascii="宋体" w:hAnsi="宋体"/>
        </w:rPr>
        <w:t>7、根据财政部、国家发改委、生态环境部、市场监管总局联合印发《关于调整优化节能产品、环境标志产品政府采购执行机制的通知》（财库〔2019〕9 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42E22AB">
      <w:pPr>
        <w:snapToGrid w:val="0"/>
        <w:ind w:left="120" w:leftChars="50" w:firstLine="393" w:firstLineChars="164"/>
        <w:rPr>
          <w:rFonts w:ascii="宋体" w:hAnsi="宋体"/>
        </w:rPr>
      </w:pPr>
      <w:r>
        <w:rPr>
          <w:rFonts w:hint="eastAsia" w:ascii="宋体" w:hAnsi="宋体"/>
        </w:rPr>
        <w:t>8、根据陕西省财政厅关于印发《陕西省中小企业政府采购信用融资办法》（陕财办采〔2018〕23号）有关要求，有融资需求的投标人可根据自身情况，在陕西省政府采购信用融资平台（网址同上）自主选择金融机构及其融资产品，凭政府采购中标（成交）通知书或政府采购合同提出融资申请。相关政策、业务流程、办理平台参见相关网址（</w:t>
      </w:r>
      <w:r>
        <w:rPr>
          <w:rFonts w:ascii="宋体" w:hAnsi="宋体"/>
        </w:rPr>
        <w:t>http://www.ccgp-shaanxi.gov.cn/zcdservice/zcd/shanxi/</w:t>
      </w:r>
      <w:r>
        <w:rPr>
          <w:rFonts w:hint="eastAsia" w:ascii="宋体" w:hAnsi="宋体"/>
        </w:rPr>
        <w:t>）。</w:t>
      </w:r>
    </w:p>
    <w:p w14:paraId="335393D2">
      <w:pPr>
        <w:snapToGrid w:val="0"/>
        <w:ind w:firstLine="480" w:firstLineChars="200"/>
        <w:rPr>
          <w:rFonts w:ascii="宋体" w:hAnsi="宋体"/>
        </w:rPr>
      </w:pPr>
      <w:r>
        <w:rPr>
          <w:rFonts w:hint="eastAsia" w:ascii="宋体" w:hAnsi="宋体"/>
        </w:rPr>
        <w:t>9、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w:t>
      </w:r>
    </w:p>
    <w:p w14:paraId="1F842725">
      <w:pPr>
        <w:snapToGrid w:val="0"/>
        <w:ind w:firstLine="480" w:firstLineChars="200"/>
        <w:rPr>
          <w:rFonts w:ascii="宋体" w:hAnsi="宋体"/>
        </w:rPr>
      </w:pPr>
      <w:r>
        <w:rPr>
          <w:rFonts w:hint="eastAsia" w:ascii="宋体" w:hAnsi="宋体"/>
        </w:rPr>
        <w:t>10、根据陕西省财政厅关于印发《陕西省财政厅关于规范政府采购项目评审主观分赋分有关事项的通知》（陕财办采函〔2026〕10号），有关要求，采购人及采购代理机构编制招标文件时货物类采购项目评审因素中主观分占比不超过20分，服务类采购项目评审因素中主观分占比不超过40分。对于通用性强、标准统一的项目，应加大客观分比重；对于技术复杂、专业性强的项目，可适当提高主观分权重，一般不得超过50分。评审过程中采购人、采购代理机构应当要求评标委员会根据政府采购法律法规及采购文件载明的评审方法、标准进行再次校对、核对：1.主观分总分值在15分以下的，评审专家主观分评分偏离全体评委对应主观分平均分20%以上（含本数）；2.主观分总分值在15分（含）至30分的，评审专家主观分评分偏离全体评委对应主观分平均分15%以上（含本数）；3.主观分总分值在30分（含）以上的，评审专家主观分评分偏离全体评委对应主观分平均分10%以上（含本数）。</w:t>
      </w:r>
    </w:p>
    <w:p w14:paraId="5AEF4F2D">
      <w:pPr>
        <w:snapToGrid w:val="0"/>
        <w:ind w:firstLine="480" w:firstLineChars="200"/>
        <w:rPr>
          <w:rFonts w:ascii="宋体" w:hAnsi="宋体"/>
        </w:rPr>
      </w:pPr>
      <w:r>
        <w:rPr>
          <w:rFonts w:hint="eastAsia" w:ascii="宋体" w:hAnsi="宋体"/>
        </w:rPr>
        <w:t>11、根据《关于推动解决政府采购异常低价问题的通知》（财库〔2026〕2号）等相关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且报价次低供应商投标（响应）报价50%的，即投标（响应）报价&lt;通过符合性审查且报价次低供应商投标（响应）报价×50%。（3）投标（响应）报价低于最高限价45%的，即投标（响应）报价&lt;最高限价×45%。（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评审委员会启动异常低价投标（响应）审查后，应当要求相关供应商在评审现场合理的时间内提供书面说明及必要的证明材料，对投标（响应）价格作出解释。</w:t>
      </w:r>
    </w:p>
    <w:p w14:paraId="4E3984AB">
      <w:pPr>
        <w:pStyle w:val="4"/>
        <w:spacing w:line="360" w:lineRule="auto"/>
        <w:jc w:val="center"/>
        <w:rPr>
          <w:bCs w:val="0"/>
          <w:szCs w:val="20"/>
        </w:rPr>
      </w:pPr>
      <w:bookmarkStart w:id="9" w:name="_Toc9722"/>
      <w:r>
        <w:rPr>
          <w:rFonts w:hint="eastAsia"/>
          <w:bCs w:val="0"/>
          <w:szCs w:val="20"/>
        </w:rPr>
        <w:t>二、招标文件说明</w:t>
      </w:r>
      <w:bookmarkEnd w:id="9"/>
    </w:p>
    <w:p w14:paraId="7F4DC904">
      <w:pPr>
        <w:ind w:firstLine="480" w:firstLineChars="200"/>
        <w:jc w:val="left"/>
        <w:rPr>
          <w:rFonts w:ascii="宋体" w:hAnsi="宋体"/>
        </w:rPr>
      </w:pPr>
      <w:r>
        <w:rPr>
          <w:rFonts w:hint="eastAsia" w:ascii="宋体" w:hAnsi="宋体"/>
        </w:rPr>
        <w:t>（一）招标文件的组成</w:t>
      </w:r>
    </w:p>
    <w:p w14:paraId="6C642A7A">
      <w:pPr>
        <w:ind w:firstLine="480" w:firstLineChars="200"/>
        <w:jc w:val="left"/>
        <w:rPr>
          <w:rFonts w:ascii="宋体" w:hAnsi="宋体"/>
        </w:rPr>
      </w:pPr>
      <w:r>
        <w:rPr>
          <w:rFonts w:hint="eastAsia" w:ascii="宋体" w:hAnsi="宋体"/>
        </w:rPr>
        <w:t>1.招标公告；</w:t>
      </w:r>
    </w:p>
    <w:p w14:paraId="36EE59E7">
      <w:pPr>
        <w:ind w:firstLine="480" w:firstLineChars="200"/>
        <w:jc w:val="left"/>
        <w:rPr>
          <w:rFonts w:ascii="宋体" w:hAnsi="宋体"/>
        </w:rPr>
      </w:pPr>
      <w:r>
        <w:rPr>
          <w:rFonts w:hint="eastAsia" w:ascii="宋体" w:hAnsi="宋体"/>
        </w:rPr>
        <w:t>2.投标须知及前附表；</w:t>
      </w:r>
    </w:p>
    <w:p w14:paraId="7B49261E">
      <w:pPr>
        <w:ind w:firstLine="480" w:firstLineChars="200"/>
        <w:jc w:val="left"/>
        <w:rPr>
          <w:rFonts w:ascii="宋体" w:hAnsi="宋体"/>
        </w:rPr>
      </w:pPr>
      <w:r>
        <w:rPr>
          <w:rFonts w:hint="eastAsia" w:ascii="宋体" w:hAnsi="宋体"/>
        </w:rPr>
        <w:t>3.采购内容及要求；</w:t>
      </w:r>
    </w:p>
    <w:p w14:paraId="259D74A6">
      <w:pPr>
        <w:ind w:firstLine="480" w:firstLineChars="200"/>
        <w:jc w:val="left"/>
        <w:rPr>
          <w:rFonts w:ascii="宋体" w:hAnsi="宋体"/>
        </w:rPr>
      </w:pPr>
      <w:r>
        <w:rPr>
          <w:rFonts w:hint="eastAsia" w:ascii="宋体" w:hAnsi="宋体"/>
        </w:rPr>
        <w:t>4.合同主要条款；</w:t>
      </w:r>
    </w:p>
    <w:p w14:paraId="725CF386">
      <w:pPr>
        <w:ind w:firstLine="480" w:firstLineChars="200"/>
        <w:jc w:val="left"/>
        <w:rPr>
          <w:rFonts w:ascii="宋体" w:hAnsi="宋体"/>
        </w:rPr>
      </w:pPr>
      <w:r>
        <w:rPr>
          <w:rFonts w:hint="eastAsia" w:ascii="宋体" w:hAnsi="宋体"/>
        </w:rPr>
        <w:t>5.投标文件格式；</w:t>
      </w:r>
    </w:p>
    <w:p w14:paraId="7FE65D58">
      <w:pPr>
        <w:ind w:firstLine="480" w:firstLineChars="200"/>
        <w:jc w:val="left"/>
        <w:rPr>
          <w:rFonts w:ascii="宋体" w:hAnsi="宋体"/>
        </w:rPr>
      </w:pPr>
      <w:r>
        <w:rPr>
          <w:rFonts w:hint="eastAsia" w:ascii="宋体" w:hAnsi="宋体"/>
        </w:rPr>
        <w:t>6.评标办法；</w:t>
      </w:r>
    </w:p>
    <w:p w14:paraId="1B39647E">
      <w:pPr>
        <w:ind w:firstLine="480" w:firstLineChars="200"/>
        <w:jc w:val="left"/>
        <w:rPr>
          <w:rFonts w:ascii="宋体" w:hAnsi="宋体"/>
        </w:rPr>
      </w:pPr>
      <w:r>
        <w:rPr>
          <w:rFonts w:hint="eastAsia" w:ascii="宋体" w:hAnsi="宋体"/>
        </w:rPr>
        <w:t>（二）招标文件的澄清及修改</w:t>
      </w:r>
    </w:p>
    <w:p w14:paraId="1D517087">
      <w:pPr>
        <w:ind w:firstLine="480" w:firstLineChars="200"/>
        <w:jc w:val="left"/>
        <w:rPr>
          <w:rFonts w:ascii="宋体" w:hAnsi="宋体"/>
        </w:rPr>
      </w:pPr>
      <w:r>
        <w:rPr>
          <w:rFonts w:hint="eastAsia" w:ascii="宋体" w:hAnsi="宋体"/>
        </w:rPr>
        <w:t>1.参与本项目的投标人对技术要求有不清楚的地方，也可与采购人进行沟通。任何要求对招标文件进行澄清的投标人，均应在前附表第2项规定的时间前将需答疑、澄清的内容以书面（传真）形式送达采购代理机构，采购代理机构将予以答复（答复中不包括问题的来源），答复内容将于前附表第3项规定的时间前以书面的形式(可传真)通知所有招标文件收受人，投标人应立即以书面形式(可传真)回复确认已收到澄清文件。</w:t>
      </w:r>
      <w:r>
        <w:rPr>
          <w:rFonts w:hint="eastAsia" w:ascii="宋体" w:hAnsi="宋体"/>
          <w:b/>
          <w:u w:val="double"/>
        </w:rPr>
        <w:t>对招标文件中有难以理解的内容，须在规定时间内提交书面资料，否则视为对招标文件再无疑义，因此带来的一切不利后果由投标人自行承担</w:t>
      </w:r>
      <w:r>
        <w:rPr>
          <w:rFonts w:hint="eastAsia" w:ascii="宋体" w:hAnsi="宋体"/>
          <w:b/>
        </w:rPr>
        <w:t>。</w:t>
      </w:r>
    </w:p>
    <w:p w14:paraId="64EBACFF">
      <w:pPr>
        <w:ind w:firstLine="480" w:firstLineChars="200"/>
        <w:jc w:val="left"/>
        <w:rPr>
          <w:rFonts w:ascii="宋体" w:hAnsi="宋体"/>
        </w:rPr>
      </w:pPr>
      <w:r>
        <w:rPr>
          <w:rFonts w:hint="eastAsia" w:ascii="宋体" w:hAnsi="宋体"/>
        </w:rPr>
        <w:t>2.在递交投标文件截止期15天前，采购代理机构可主动地或在解答投标人提出的澄清问题时对招标文件进行修改。招标文件的修改将在政府采购指定媒体上公布，并以书面的形式(可传真)通知所有招标文件收受人，投标人应立即以书面形式(可传真)回复确认已收到修改文件，并对其具有约束力。</w:t>
      </w:r>
    </w:p>
    <w:p w14:paraId="40DF0D4B">
      <w:pPr>
        <w:ind w:firstLine="480" w:firstLineChars="200"/>
        <w:jc w:val="left"/>
        <w:rPr>
          <w:rFonts w:ascii="宋体" w:hAnsi="宋体"/>
        </w:rPr>
      </w:pPr>
      <w:r>
        <w:rPr>
          <w:rFonts w:hint="eastAsia" w:ascii="宋体" w:hAnsi="宋体"/>
        </w:rPr>
        <w:t>3.招标文件的澄清、答疑、修改、补充文件是招标文件的组成部分，投标人需按照澄清、答疑、修改、补充文件的要求参与投标，投标人没有作出实质性响应是投标人的风险，并可能导致其投标文件被视作无效投标文件处理。</w:t>
      </w:r>
    </w:p>
    <w:p w14:paraId="03AE0C69">
      <w:pPr>
        <w:ind w:firstLine="480" w:firstLineChars="200"/>
        <w:jc w:val="left"/>
        <w:rPr>
          <w:rFonts w:ascii="宋体" w:hAnsi="宋体"/>
        </w:rPr>
      </w:pPr>
      <w:bookmarkStart w:id="10" w:name="_Toc125427391"/>
      <w:r>
        <w:rPr>
          <w:rFonts w:hint="eastAsia" w:ascii="宋体" w:hAnsi="宋体"/>
        </w:rPr>
        <w:t>（三）标书完整性检查</w:t>
      </w:r>
      <w:bookmarkEnd w:id="10"/>
    </w:p>
    <w:p w14:paraId="21F55911">
      <w:pPr>
        <w:ind w:firstLine="480" w:firstLineChars="200"/>
        <w:jc w:val="left"/>
        <w:rPr>
          <w:rFonts w:ascii="宋体" w:hAnsi="宋体"/>
        </w:rPr>
      </w:pPr>
      <w:r>
        <w:rPr>
          <w:rFonts w:hint="eastAsia" w:ascii="宋体" w:hAnsi="宋体"/>
        </w:rPr>
        <w:t>投标人购买标书时应认真检查标书及其附件是否完整，若发现缺页或附件不全时，应当时向招标代理机构提出，以便补齐。</w:t>
      </w:r>
    </w:p>
    <w:p w14:paraId="226F1EA3">
      <w:pPr>
        <w:ind w:firstLine="480" w:firstLineChars="200"/>
        <w:jc w:val="left"/>
        <w:rPr>
          <w:rFonts w:ascii="宋体" w:hAnsi="宋体"/>
        </w:rPr>
      </w:pPr>
      <w:bookmarkStart w:id="11" w:name="_Toc125427394"/>
      <w:r>
        <w:rPr>
          <w:rFonts w:hint="eastAsia" w:ascii="宋体" w:hAnsi="宋体"/>
        </w:rPr>
        <w:t>（四）标书的合法购买</w:t>
      </w:r>
      <w:bookmarkEnd w:id="11"/>
    </w:p>
    <w:p w14:paraId="6D90042A">
      <w:pPr>
        <w:ind w:firstLine="480" w:firstLineChars="200"/>
        <w:jc w:val="left"/>
        <w:rPr>
          <w:rFonts w:ascii="宋体" w:hAnsi="宋体"/>
        </w:rPr>
      </w:pPr>
      <w:r>
        <w:rPr>
          <w:rFonts w:hint="eastAsia" w:ascii="宋体" w:hAnsi="宋体"/>
        </w:rPr>
        <w:t>投标人必须从招标代理机构处购买标书，投标人自行转让或复制的标书将视为无效。标书一经售出，恕不退还，且仅作为本次招标使用。</w:t>
      </w:r>
    </w:p>
    <w:p w14:paraId="3DEB632F">
      <w:pPr>
        <w:ind w:firstLine="480" w:firstLineChars="200"/>
        <w:jc w:val="left"/>
        <w:rPr>
          <w:rFonts w:ascii="宋体" w:hAnsi="宋体"/>
        </w:rPr>
      </w:pPr>
      <w:bookmarkStart w:id="12" w:name="_Toc125427395"/>
      <w:r>
        <w:rPr>
          <w:rFonts w:hint="eastAsia" w:ascii="宋体" w:hAnsi="宋体"/>
        </w:rPr>
        <w:t>（五）标书的解释权</w:t>
      </w:r>
      <w:bookmarkEnd w:id="12"/>
    </w:p>
    <w:p w14:paraId="3279E667">
      <w:pPr>
        <w:ind w:firstLine="480" w:firstLineChars="200"/>
        <w:jc w:val="left"/>
        <w:rPr>
          <w:rFonts w:ascii="宋体" w:hAnsi="宋体"/>
        </w:rPr>
      </w:pPr>
      <w:r>
        <w:rPr>
          <w:rFonts w:hint="eastAsia" w:ascii="宋体" w:hAnsi="宋体"/>
        </w:rPr>
        <w:t>标书的解释权归采购代理机构。</w:t>
      </w:r>
    </w:p>
    <w:p w14:paraId="23327998">
      <w:pPr>
        <w:pStyle w:val="4"/>
        <w:spacing w:line="360" w:lineRule="auto"/>
        <w:jc w:val="center"/>
        <w:rPr>
          <w:bCs w:val="0"/>
          <w:szCs w:val="20"/>
        </w:rPr>
      </w:pPr>
      <w:bookmarkStart w:id="13" w:name="_Toc13517"/>
      <w:r>
        <w:rPr>
          <w:rFonts w:hint="eastAsia"/>
          <w:bCs w:val="0"/>
          <w:szCs w:val="20"/>
        </w:rPr>
        <w:t>三、投标文件的编写</w:t>
      </w:r>
      <w:bookmarkEnd w:id="13"/>
    </w:p>
    <w:p w14:paraId="6A804E8B">
      <w:pPr>
        <w:ind w:firstLine="480" w:firstLineChars="200"/>
        <w:rPr>
          <w:rFonts w:ascii="宋体" w:hAnsi="宋体"/>
        </w:rPr>
      </w:pPr>
      <w:r>
        <w:rPr>
          <w:rFonts w:hint="eastAsia" w:ascii="宋体" w:hAnsi="宋体"/>
        </w:rPr>
        <w:t>（一）总体要求</w:t>
      </w:r>
    </w:p>
    <w:p w14:paraId="0511220A">
      <w:pPr>
        <w:ind w:firstLine="480" w:firstLineChars="200"/>
        <w:rPr>
          <w:rFonts w:ascii="宋体" w:hAnsi="宋体"/>
        </w:rPr>
      </w:pPr>
      <w:r>
        <w:rPr>
          <w:rFonts w:hint="eastAsia" w:ascii="宋体" w:hAnsi="宋体"/>
        </w:rPr>
        <w:t>1. 投标人应仔细阅读招标文件的所有内容，按本文件的要求提供投标文件，并保证所提供的全部资料的真实性，以使其投标文件对本文件作出实质性响应。</w:t>
      </w:r>
    </w:p>
    <w:p w14:paraId="23F44CA1">
      <w:pPr>
        <w:ind w:firstLine="480" w:firstLineChars="200"/>
        <w:rPr>
          <w:rFonts w:ascii="宋体" w:hAnsi="宋体"/>
        </w:rPr>
      </w:pPr>
      <w:r>
        <w:rPr>
          <w:rFonts w:hint="eastAsia" w:ascii="宋体" w:hAnsi="宋体"/>
        </w:rPr>
        <w:t>2.投标文件及投标人与采购有关的来往通知，函件和文件均应使用中文。</w:t>
      </w:r>
    </w:p>
    <w:p w14:paraId="36B330BB">
      <w:pPr>
        <w:ind w:firstLine="480" w:firstLineChars="200"/>
        <w:rPr>
          <w:rFonts w:ascii="宋体" w:hAnsi="宋体"/>
        </w:rPr>
      </w:pPr>
      <w:r>
        <w:rPr>
          <w:rFonts w:hint="eastAsia" w:ascii="宋体" w:hAnsi="宋体"/>
        </w:rPr>
        <w:t>3. 投标人应按本文件中提供的文件格式、内容和要求制作投标文件。投标文件应装订成册。</w:t>
      </w:r>
    </w:p>
    <w:p w14:paraId="50322680">
      <w:pPr>
        <w:ind w:firstLine="480" w:firstLineChars="200"/>
        <w:rPr>
          <w:rFonts w:ascii="宋体" w:hAnsi="宋体"/>
        </w:rPr>
      </w:pPr>
      <w:r>
        <w:rPr>
          <w:rFonts w:hint="eastAsia" w:ascii="宋体" w:hAnsi="宋体"/>
        </w:rPr>
        <w:t>（二）投标文件的组成</w:t>
      </w:r>
    </w:p>
    <w:p w14:paraId="47439EFD">
      <w:pPr>
        <w:ind w:firstLine="480" w:firstLineChars="200"/>
        <w:rPr>
          <w:rFonts w:ascii="宋体" w:hAnsi="宋体"/>
        </w:rPr>
      </w:pPr>
      <w:r>
        <w:rPr>
          <w:rFonts w:hint="eastAsia" w:ascii="宋体" w:hAnsi="宋体"/>
        </w:rPr>
        <w:t>投标文件由投标文件纸质版和投标文件电子版组成见前附表。</w:t>
      </w:r>
    </w:p>
    <w:p w14:paraId="6706CC0F">
      <w:pPr>
        <w:ind w:firstLine="480" w:firstLineChars="200"/>
        <w:rPr>
          <w:rFonts w:ascii="宋体" w:hAnsi="宋体"/>
        </w:rPr>
      </w:pPr>
      <w:r>
        <w:rPr>
          <w:rFonts w:hint="eastAsia" w:ascii="宋体" w:hAnsi="宋体"/>
        </w:rPr>
        <w:t>（三）投标文件内容</w:t>
      </w:r>
    </w:p>
    <w:p w14:paraId="77464846">
      <w:pPr>
        <w:ind w:firstLine="480" w:firstLineChars="200"/>
        <w:rPr>
          <w:rFonts w:ascii="宋体" w:hAnsi="宋体"/>
          <w:b/>
        </w:rPr>
      </w:pPr>
      <w:r>
        <w:rPr>
          <w:rFonts w:hint="eastAsia" w:ascii="宋体" w:hAnsi="宋体"/>
        </w:rPr>
        <w:t>参见第五章“投标文件格式”。</w:t>
      </w:r>
    </w:p>
    <w:p w14:paraId="2166B9A5">
      <w:pPr>
        <w:ind w:firstLine="480" w:firstLineChars="200"/>
        <w:rPr>
          <w:rFonts w:ascii="宋体" w:hAnsi="宋体"/>
        </w:rPr>
      </w:pPr>
      <w:r>
        <w:rPr>
          <w:rFonts w:hint="eastAsia" w:ascii="宋体" w:hAnsi="宋体"/>
        </w:rPr>
        <w:t>（四）投标内容填写说明</w:t>
      </w:r>
    </w:p>
    <w:p w14:paraId="5C4DC6DA">
      <w:pPr>
        <w:ind w:firstLine="480" w:firstLineChars="200"/>
        <w:rPr>
          <w:rFonts w:ascii="宋体" w:hAnsi="宋体"/>
        </w:rPr>
      </w:pPr>
      <w:r>
        <w:rPr>
          <w:rFonts w:ascii="宋体" w:hAnsi="宋体"/>
          <w:bCs/>
        </w:rPr>
        <w:t>1、</w:t>
      </w:r>
      <w:r>
        <w:rPr>
          <w:rFonts w:ascii="宋体" w:hAnsi="宋体"/>
          <w:lang w:val="zh-CN"/>
        </w:rPr>
        <w:t>本次招标内容</w:t>
      </w:r>
      <w:r>
        <w:rPr>
          <w:rFonts w:hint="eastAsia" w:ascii="宋体" w:hAnsi="宋体"/>
          <w:b/>
          <w:lang w:val="zh-CN"/>
        </w:rPr>
        <w:t>每个包</w:t>
      </w:r>
      <w:r>
        <w:rPr>
          <w:rFonts w:ascii="宋体" w:hAnsi="宋体"/>
          <w:b/>
          <w:lang w:val="zh-CN"/>
        </w:rPr>
        <w:t>作为一个整</w:t>
      </w:r>
      <w:r>
        <w:rPr>
          <w:rFonts w:hint="eastAsia" w:ascii="宋体" w:hAnsi="宋体"/>
          <w:b/>
          <w:lang w:val="zh-CN"/>
        </w:rPr>
        <w:t>体</w:t>
      </w:r>
      <w:r>
        <w:rPr>
          <w:rFonts w:ascii="宋体" w:hAnsi="宋体"/>
          <w:lang w:val="zh-CN"/>
        </w:rPr>
        <w:t>，</w:t>
      </w:r>
      <w:r>
        <w:rPr>
          <w:rFonts w:hint="eastAsia" w:ascii="宋体" w:hAnsi="宋体"/>
        </w:rPr>
        <w:t>投标人</w:t>
      </w:r>
      <w:r>
        <w:rPr>
          <w:rFonts w:ascii="宋体" w:hAnsi="宋体"/>
          <w:lang w:val="zh-CN"/>
        </w:rPr>
        <w:t>不得只投其中的一部分或选项投标</w:t>
      </w:r>
      <w:r>
        <w:rPr>
          <w:rFonts w:hint="eastAsia" w:ascii="宋体" w:hAnsi="宋体"/>
          <w:lang w:val="zh-CN"/>
        </w:rPr>
        <w:t>报价</w:t>
      </w:r>
      <w:r>
        <w:rPr>
          <w:rFonts w:ascii="宋体" w:hAnsi="宋体"/>
          <w:lang w:val="zh-CN"/>
        </w:rPr>
        <w:t>。</w:t>
      </w:r>
    </w:p>
    <w:p w14:paraId="13F4630E">
      <w:pPr>
        <w:snapToGrid w:val="0"/>
        <w:ind w:firstLine="480" w:firstLineChars="200"/>
        <w:rPr>
          <w:rFonts w:ascii="宋体" w:hAnsi="宋体"/>
          <w:snapToGrid w:val="0"/>
          <w:kern w:val="0"/>
        </w:rPr>
      </w:pPr>
      <w:r>
        <w:rPr>
          <w:rFonts w:ascii="宋体" w:hAnsi="宋体"/>
          <w:snapToGrid w:val="0"/>
          <w:kern w:val="0"/>
        </w:rPr>
        <w:t>2、</w:t>
      </w:r>
      <w:r>
        <w:rPr>
          <w:rFonts w:hint="eastAsia" w:ascii="宋体" w:hAnsi="宋体"/>
          <w:bCs/>
        </w:rPr>
        <w:t>各</w:t>
      </w:r>
      <w:r>
        <w:rPr>
          <w:rFonts w:hint="eastAsia" w:ascii="宋体" w:hAnsi="宋体"/>
        </w:rPr>
        <w:t>投标人</w:t>
      </w:r>
      <w:r>
        <w:rPr>
          <w:rFonts w:hint="eastAsia" w:ascii="宋体" w:hAnsi="宋体"/>
          <w:bCs/>
        </w:rPr>
        <w:t>必须根据招标文件要求的内容做出完整的实施方案，列出本项目的技术方案、售后服务等</w:t>
      </w:r>
      <w:r>
        <w:rPr>
          <w:rFonts w:ascii="宋体" w:hAnsi="宋体"/>
          <w:lang w:val="zh-CN"/>
        </w:rPr>
        <w:t>。</w:t>
      </w:r>
    </w:p>
    <w:p w14:paraId="599841AB">
      <w:pPr>
        <w:snapToGrid w:val="0"/>
        <w:ind w:left="120" w:leftChars="50" w:firstLine="360" w:firstLineChars="150"/>
        <w:rPr>
          <w:rFonts w:ascii="宋体" w:hAnsi="宋体"/>
        </w:rPr>
      </w:pPr>
      <w:r>
        <w:rPr>
          <w:rFonts w:hint="eastAsia" w:ascii="宋体" w:hAnsi="宋体"/>
          <w:bCs/>
        </w:rPr>
        <w:t>3、</w:t>
      </w:r>
      <w:r>
        <w:rPr>
          <w:rFonts w:ascii="宋体" w:hAnsi="宋体"/>
        </w:rPr>
        <w:t>凡</w:t>
      </w:r>
      <w:r>
        <w:rPr>
          <w:rFonts w:hint="eastAsia" w:ascii="宋体" w:hAnsi="宋体"/>
        </w:rPr>
        <w:t>招标要求</w:t>
      </w:r>
      <w:r>
        <w:rPr>
          <w:rFonts w:ascii="宋体" w:hAnsi="宋体"/>
        </w:rPr>
        <w:t>的技术指标、参数等内容与招标文件要求有偏差的，应在</w:t>
      </w:r>
      <w:r>
        <w:rPr>
          <w:rFonts w:hint="eastAsia" w:ascii="宋体" w:hAnsi="宋体"/>
        </w:rPr>
        <w:t>技术响应表</w:t>
      </w:r>
      <w:r>
        <w:rPr>
          <w:rFonts w:ascii="宋体" w:hAnsi="宋体"/>
        </w:rPr>
        <w:t>中</w:t>
      </w:r>
      <w:r>
        <w:rPr>
          <w:rFonts w:hint="eastAsia" w:ascii="宋体" w:hAnsi="宋体"/>
        </w:rPr>
        <w:t>明确反映</w:t>
      </w:r>
      <w:r>
        <w:rPr>
          <w:rFonts w:ascii="宋体" w:hAnsi="宋体"/>
          <w:lang w:val="zh-CN"/>
        </w:rPr>
        <w:t>。</w:t>
      </w:r>
    </w:p>
    <w:p w14:paraId="72B80E7C">
      <w:pPr>
        <w:ind w:firstLine="480" w:firstLineChars="200"/>
        <w:rPr>
          <w:rFonts w:ascii="宋体" w:hAnsi="宋体"/>
        </w:rPr>
      </w:pPr>
      <w:r>
        <w:rPr>
          <w:rFonts w:hint="eastAsia" w:ascii="宋体" w:hAnsi="宋体"/>
        </w:rPr>
        <w:t>4</w:t>
      </w:r>
      <w:r>
        <w:rPr>
          <w:rFonts w:ascii="宋体" w:hAnsi="宋体"/>
          <w:snapToGrid w:val="0"/>
          <w:kern w:val="0"/>
        </w:rPr>
        <w:t>、</w:t>
      </w:r>
      <w:r>
        <w:rPr>
          <w:rFonts w:hint="eastAsia" w:ascii="宋体" w:hAnsi="宋体"/>
        </w:rPr>
        <w:t>投标人应在认真阅读招标文件所有内容的基础上，按照招标文件的要求编制完整的投标文件。投标文件应按照招标文件中规定的统一格式填写，严格按照规定的顺序装订成册并编制目录，混乱的编排导致投标文件被误读或招标人查找不到有效文件是投标人的风险。招标文件对投标文件格式有要求的应按格式逐项填写内容，不准有空项；无相应内容可填的项应填写“无”、“未测试”、“没有相应指标”等明确的回答文字。</w:t>
      </w:r>
    </w:p>
    <w:p w14:paraId="2818E033">
      <w:pPr>
        <w:ind w:firstLine="480" w:firstLineChars="200"/>
        <w:rPr>
          <w:rFonts w:ascii="宋体" w:hAnsi="宋体"/>
        </w:rPr>
      </w:pPr>
      <w:r>
        <w:rPr>
          <w:rFonts w:hint="eastAsia" w:ascii="宋体" w:hAnsi="宋体"/>
        </w:rPr>
        <w:t>5</w:t>
      </w:r>
      <w:r>
        <w:rPr>
          <w:rFonts w:ascii="宋体" w:hAnsi="宋体"/>
          <w:snapToGrid w:val="0"/>
          <w:kern w:val="0"/>
        </w:rPr>
        <w:t>、</w:t>
      </w:r>
      <w:r>
        <w:rPr>
          <w:rFonts w:hint="eastAsia" w:ascii="宋体" w:hAnsi="宋体"/>
        </w:rPr>
        <w:t>投标人对技术要求做出详细描述，凡与招标要求出现偏差的，应在技术响应表中明确响应，以便评标委员会评定。</w:t>
      </w:r>
    </w:p>
    <w:p w14:paraId="390827D5">
      <w:pPr>
        <w:ind w:firstLine="480" w:firstLineChars="200"/>
        <w:rPr>
          <w:rFonts w:ascii="宋体" w:hAnsi="宋体"/>
        </w:rPr>
      </w:pPr>
      <w:r>
        <w:rPr>
          <w:rFonts w:hint="eastAsia" w:ascii="宋体" w:hAnsi="宋体"/>
        </w:rPr>
        <w:t>6</w:t>
      </w:r>
      <w:r>
        <w:rPr>
          <w:rFonts w:ascii="宋体" w:hAnsi="宋体"/>
          <w:snapToGrid w:val="0"/>
          <w:kern w:val="0"/>
        </w:rPr>
        <w:t>、</w:t>
      </w:r>
      <w:r>
        <w:rPr>
          <w:rFonts w:hint="eastAsia" w:ascii="宋体" w:hAnsi="宋体"/>
        </w:rPr>
        <w:t>投标人必须保证投标文件所提供的全部资料真实可靠，并接受采购人对其中任何资料进一步审查的要求。</w:t>
      </w:r>
    </w:p>
    <w:p w14:paraId="728CEFEC">
      <w:pPr>
        <w:ind w:firstLine="480" w:firstLineChars="200"/>
        <w:rPr>
          <w:rFonts w:ascii="宋体" w:hAnsi="宋体"/>
        </w:rPr>
      </w:pPr>
      <w:r>
        <w:rPr>
          <w:rFonts w:hint="eastAsia" w:ascii="宋体" w:hAnsi="宋体"/>
        </w:rPr>
        <w:t>7</w:t>
      </w:r>
      <w:r>
        <w:rPr>
          <w:rFonts w:ascii="宋体" w:hAnsi="宋体"/>
          <w:snapToGrid w:val="0"/>
          <w:kern w:val="0"/>
        </w:rPr>
        <w:t>、</w:t>
      </w:r>
      <w:r>
        <w:rPr>
          <w:rFonts w:hint="eastAsia" w:ascii="宋体" w:hAnsi="宋体"/>
        </w:rPr>
        <w:t>《开标一览表》为在开标仪式上唱标的内容，要求按格式填写、统一规范，不得自行增减内容。</w:t>
      </w:r>
    </w:p>
    <w:p w14:paraId="38A9A6BD">
      <w:pPr>
        <w:ind w:firstLine="480" w:firstLineChars="200"/>
        <w:rPr>
          <w:rFonts w:ascii="宋体" w:hAnsi="宋体"/>
          <w:color w:val="000000"/>
        </w:rPr>
      </w:pPr>
      <w:r>
        <w:rPr>
          <w:rFonts w:hint="eastAsia" w:ascii="宋体" w:hAnsi="宋体"/>
          <w:color w:val="000000"/>
        </w:rPr>
        <w:t>（五）投标报价</w:t>
      </w:r>
    </w:p>
    <w:p w14:paraId="73C32319">
      <w:pPr>
        <w:ind w:firstLine="480" w:firstLineChars="200"/>
        <w:rPr>
          <w:rFonts w:ascii="宋体" w:hAnsi="宋体"/>
          <w:color w:val="000000"/>
        </w:rPr>
      </w:pPr>
      <w:r>
        <w:rPr>
          <w:rFonts w:hint="eastAsia" w:ascii="宋体" w:hAnsi="宋体"/>
          <w:color w:val="000000"/>
        </w:rPr>
        <w:t>1.投标报价说明</w:t>
      </w:r>
    </w:p>
    <w:p w14:paraId="7DEFC3A8">
      <w:pPr>
        <w:ind w:firstLine="480" w:firstLineChars="200"/>
        <w:rPr>
          <w:rFonts w:ascii="宋体" w:hAnsi="宋体"/>
          <w:color w:val="000000"/>
        </w:rPr>
      </w:pPr>
      <w:r>
        <w:rPr>
          <w:rFonts w:hint="eastAsia" w:ascii="宋体" w:hAnsi="宋体"/>
          <w:color w:val="000000"/>
        </w:rPr>
        <w:t>（1）投标人应在投标文件所给的开标一览表格式填写投标报价相关内容。递交有选择性报价的投标文件将被拒绝。投标人的报价以投标总价填写。投标人的报价应包含为完成招标文件规定一切工作所需的全部费用，包括：</w:t>
      </w:r>
      <w:r>
        <w:rPr>
          <w:rFonts w:hint="eastAsia" w:ascii="宋体" w:hAnsi="宋体" w:cs="宋体"/>
        </w:rPr>
        <w:t>设备（软件）、安装、调试、备品备件、税金、利润、验收等所有费用</w:t>
      </w:r>
      <w:r>
        <w:rPr>
          <w:rFonts w:hint="eastAsia" w:ascii="宋体" w:hAnsi="宋体"/>
          <w:color w:val="000000"/>
        </w:rPr>
        <w:t>。</w:t>
      </w:r>
    </w:p>
    <w:p w14:paraId="315953F8">
      <w:pPr>
        <w:ind w:firstLine="480" w:firstLineChars="200"/>
        <w:rPr>
          <w:rFonts w:ascii="宋体" w:hAnsi="宋体"/>
          <w:color w:val="000000"/>
        </w:rPr>
      </w:pPr>
      <w:r>
        <w:rPr>
          <w:rFonts w:hint="eastAsia" w:ascii="宋体" w:hAnsi="宋体"/>
          <w:color w:val="000000"/>
        </w:rPr>
        <w:t>（2）作为投标人的开标一览表中标明的报价，在合同执行过程中，投标人不得以任何理由变更。</w:t>
      </w:r>
    </w:p>
    <w:p w14:paraId="12611B87">
      <w:pPr>
        <w:ind w:firstLine="480" w:firstLineChars="200"/>
        <w:rPr>
          <w:rFonts w:ascii="宋体" w:hAnsi="宋体"/>
          <w:color w:val="000000"/>
        </w:rPr>
      </w:pPr>
      <w:r>
        <w:rPr>
          <w:rFonts w:hint="eastAsia" w:ascii="宋体" w:hAnsi="宋体"/>
          <w:color w:val="000000"/>
        </w:rPr>
        <w:t>（3）因投标人对标书的理解偏差或因市场变化造成的风险均由投标人承担。</w:t>
      </w:r>
    </w:p>
    <w:p w14:paraId="24A26787">
      <w:pPr>
        <w:ind w:firstLine="482" w:firstLineChars="200"/>
        <w:rPr>
          <w:rFonts w:ascii="宋体" w:hAnsi="宋体"/>
          <w:b/>
          <w:color w:val="000000"/>
        </w:rPr>
      </w:pPr>
      <w:r>
        <w:rPr>
          <w:rFonts w:hint="eastAsia" w:ascii="宋体" w:hAnsi="宋体"/>
          <w:b/>
          <w:color w:val="000000"/>
        </w:rPr>
        <w:t>（4）最低报价不作为中标的唯一保证。</w:t>
      </w:r>
    </w:p>
    <w:p w14:paraId="4377D68F">
      <w:pPr>
        <w:ind w:firstLine="480" w:firstLineChars="200"/>
        <w:rPr>
          <w:rFonts w:ascii="宋体" w:hAnsi="宋体"/>
          <w:color w:val="000000"/>
        </w:rPr>
      </w:pPr>
      <w:r>
        <w:rPr>
          <w:rFonts w:hint="eastAsia" w:ascii="宋体" w:hAnsi="宋体"/>
          <w:color w:val="000000"/>
        </w:rPr>
        <w:t>（六）投标保证金</w:t>
      </w:r>
    </w:p>
    <w:p w14:paraId="242DCD5A">
      <w:pPr>
        <w:ind w:firstLine="480" w:firstLineChars="200"/>
        <w:rPr>
          <w:rFonts w:ascii="宋体" w:hAnsi="宋体"/>
          <w:color w:val="000000"/>
        </w:rPr>
      </w:pPr>
      <w:r>
        <w:rPr>
          <w:rFonts w:hint="eastAsia" w:ascii="宋体" w:hAnsi="宋体"/>
          <w:color w:val="000000"/>
        </w:rPr>
        <w:t>1．投标人</w:t>
      </w:r>
      <w:r>
        <w:rPr>
          <w:rFonts w:ascii="宋体" w:hAnsi="宋体"/>
          <w:color w:val="000000"/>
        </w:rPr>
        <w:t>应</w:t>
      </w:r>
      <w:r>
        <w:rPr>
          <w:rFonts w:hint="eastAsia" w:ascii="宋体" w:hAnsi="宋体"/>
          <w:color w:val="000000"/>
        </w:rPr>
        <w:t>按照投标须知附表第1项规定金额和方式交纳投标保证金</w:t>
      </w:r>
      <w:r>
        <w:rPr>
          <w:rFonts w:ascii="宋体" w:hAnsi="宋体"/>
          <w:color w:val="000000"/>
        </w:rPr>
        <w:t>。</w:t>
      </w:r>
    </w:p>
    <w:p w14:paraId="18AC3DD6">
      <w:pPr>
        <w:ind w:firstLine="480" w:firstLineChars="200"/>
        <w:rPr>
          <w:rFonts w:ascii="宋体" w:hAnsi="宋体"/>
          <w:color w:val="000000"/>
        </w:rPr>
      </w:pPr>
      <w:r>
        <w:rPr>
          <w:rFonts w:hint="eastAsia" w:ascii="宋体" w:hAnsi="宋体"/>
          <w:color w:val="000000"/>
        </w:rPr>
        <w:t>2．投标人的保证金，在全额缴纳中标服务费和接到中标通知书并签订合同后凭签订的经济合同原件全额无息退还成交人；未中标的投标人的保证金，在公示期结束后5个工作日内无息退还。</w:t>
      </w:r>
      <w:r>
        <w:rPr>
          <w:rFonts w:hint="eastAsia" w:ascii="宋体" w:hAnsi="宋体"/>
          <w:b/>
          <w:color w:val="000000"/>
        </w:rPr>
        <w:t>投标人必须详细明确的提供基本账户信息，以保障招标代理机构及时准确退还投标保证金。</w:t>
      </w:r>
    </w:p>
    <w:p w14:paraId="19D30897">
      <w:pPr>
        <w:ind w:firstLine="480" w:firstLineChars="200"/>
        <w:rPr>
          <w:rFonts w:ascii="宋体" w:hAnsi="宋体"/>
        </w:rPr>
      </w:pPr>
      <w:r>
        <w:rPr>
          <w:rFonts w:hint="eastAsia" w:ascii="宋体" w:hAnsi="宋体"/>
        </w:rPr>
        <w:t>3．发生以下情况投标保证金将不予退还：</w:t>
      </w:r>
    </w:p>
    <w:p w14:paraId="7DE7DB55">
      <w:pPr>
        <w:ind w:firstLine="480" w:firstLineChars="200"/>
        <w:rPr>
          <w:rFonts w:ascii="宋体" w:hAnsi="宋体"/>
        </w:rPr>
      </w:pPr>
      <w:r>
        <w:rPr>
          <w:rFonts w:hint="eastAsia" w:ascii="宋体" w:hAnsi="宋体"/>
        </w:rPr>
        <w:t>（1）</w:t>
      </w:r>
      <w:r>
        <w:rPr>
          <w:rFonts w:ascii="宋体" w:hAnsi="宋体"/>
        </w:rPr>
        <w:t>开标后</w:t>
      </w:r>
      <w:r>
        <w:rPr>
          <w:rFonts w:hint="eastAsia" w:ascii="宋体" w:hAnsi="宋体"/>
        </w:rPr>
        <w:t>投标人</w:t>
      </w:r>
      <w:r>
        <w:rPr>
          <w:rFonts w:ascii="宋体" w:hAnsi="宋体"/>
        </w:rPr>
        <w:t>在投标有效期内撤回投标的；</w:t>
      </w:r>
    </w:p>
    <w:p w14:paraId="418C98DE">
      <w:pPr>
        <w:ind w:firstLine="480" w:firstLineChars="200"/>
        <w:rPr>
          <w:rFonts w:ascii="宋体" w:hAnsi="宋体"/>
        </w:rPr>
      </w:pPr>
      <w:r>
        <w:rPr>
          <w:rFonts w:hint="eastAsia" w:ascii="宋体" w:hAnsi="宋体"/>
        </w:rPr>
        <w:t>（2）投标人</w:t>
      </w:r>
      <w:r>
        <w:rPr>
          <w:rFonts w:ascii="宋体" w:hAnsi="宋体"/>
        </w:rPr>
        <w:t>未能按本须知规定交纳履约保证金的；</w:t>
      </w:r>
    </w:p>
    <w:p w14:paraId="17A2E37F">
      <w:pPr>
        <w:ind w:firstLine="480" w:firstLineChars="200"/>
        <w:rPr>
          <w:rFonts w:ascii="宋体" w:hAnsi="宋体"/>
        </w:rPr>
      </w:pPr>
      <w:r>
        <w:rPr>
          <w:rFonts w:hint="eastAsia" w:ascii="宋体" w:hAnsi="宋体"/>
        </w:rPr>
        <w:t>（</w:t>
      </w:r>
      <w:r>
        <w:rPr>
          <w:rFonts w:ascii="宋体" w:hAnsi="宋体"/>
        </w:rPr>
        <w:t>3</w:t>
      </w:r>
      <w:r>
        <w:rPr>
          <w:rFonts w:hint="eastAsia" w:ascii="宋体" w:hAnsi="宋体"/>
        </w:rPr>
        <w:t>）投标人</w:t>
      </w:r>
      <w:r>
        <w:rPr>
          <w:rFonts w:ascii="宋体" w:hAnsi="宋体"/>
        </w:rPr>
        <w:t>未能按本须知规定签订合同的；</w:t>
      </w:r>
    </w:p>
    <w:p w14:paraId="35BDF0BC">
      <w:pPr>
        <w:ind w:firstLine="480" w:firstLineChars="200"/>
        <w:rPr>
          <w:rFonts w:ascii="宋体" w:hAnsi="宋体"/>
        </w:rPr>
      </w:pPr>
      <w:r>
        <w:rPr>
          <w:rFonts w:hint="eastAsia" w:ascii="宋体" w:hAnsi="宋体"/>
        </w:rPr>
        <w:t>（</w:t>
      </w:r>
      <w:r>
        <w:rPr>
          <w:rFonts w:ascii="宋体" w:hAnsi="宋体"/>
        </w:rPr>
        <w:t>4</w:t>
      </w:r>
      <w:r>
        <w:rPr>
          <w:rFonts w:hint="eastAsia" w:ascii="宋体" w:hAnsi="宋体"/>
        </w:rPr>
        <w:t>）投标人</w:t>
      </w:r>
      <w:r>
        <w:rPr>
          <w:rFonts w:ascii="宋体" w:hAnsi="宋体"/>
        </w:rPr>
        <w:t>相互串通投标的</w:t>
      </w:r>
      <w:r>
        <w:rPr>
          <w:rFonts w:hint="eastAsia" w:ascii="宋体" w:hAnsi="宋体"/>
        </w:rPr>
        <w:t>；</w:t>
      </w:r>
    </w:p>
    <w:p w14:paraId="09D873E1">
      <w:pPr>
        <w:ind w:firstLine="480" w:firstLineChars="200"/>
        <w:rPr>
          <w:rFonts w:ascii="宋体" w:hAnsi="宋体"/>
        </w:rPr>
      </w:pPr>
      <w:r>
        <w:rPr>
          <w:rFonts w:hint="eastAsia" w:ascii="宋体" w:hAnsi="宋体"/>
        </w:rPr>
        <w:t>（</w:t>
      </w:r>
      <w:r>
        <w:rPr>
          <w:rFonts w:ascii="宋体" w:hAnsi="宋体"/>
        </w:rPr>
        <w:t>5</w:t>
      </w:r>
      <w:r>
        <w:rPr>
          <w:rFonts w:hint="eastAsia" w:ascii="宋体" w:hAnsi="宋体"/>
        </w:rPr>
        <w:t>）投标人</w:t>
      </w:r>
      <w:r>
        <w:rPr>
          <w:rFonts w:ascii="宋体" w:hAnsi="宋体"/>
        </w:rPr>
        <w:t>拒绝按照本须知的规定修正投标报价的</w:t>
      </w:r>
      <w:r>
        <w:rPr>
          <w:rFonts w:hint="eastAsia" w:ascii="宋体" w:hAnsi="宋体"/>
        </w:rPr>
        <w:t>；</w:t>
      </w:r>
    </w:p>
    <w:p w14:paraId="050762C9">
      <w:pPr>
        <w:ind w:firstLine="480" w:firstLineChars="200"/>
        <w:rPr>
          <w:rFonts w:ascii="宋体" w:hAnsi="宋体"/>
        </w:rPr>
      </w:pPr>
      <w:r>
        <w:rPr>
          <w:rFonts w:hint="eastAsia" w:ascii="宋体" w:hAnsi="宋体"/>
        </w:rPr>
        <w:t>（</w:t>
      </w:r>
      <w:r>
        <w:rPr>
          <w:rFonts w:ascii="宋体" w:hAnsi="宋体"/>
        </w:rPr>
        <w:t>6</w:t>
      </w:r>
      <w:r>
        <w:rPr>
          <w:rFonts w:hint="eastAsia" w:ascii="宋体" w:hAnsi="宋体"/>
        </w:rPr>
        <w:t>）</w:t>
      </w:r>
      <w:r>
        <w:rPr>
          <w:rFonts w:ascii="宋体" w:hAnsi="宋体"/>
        </w:rPr>
        <w:t>其他违反政府采购法律法规规定行为的</w:t>
      </w:r>
      <w:r>
        <w:rPr>
          <w:rFonts w:hint="eastAsia" w:ascii="宋体" w:hAnsi="宋体"/>
        </w:rPr>
        <w:t>。</w:t>
      </w:r>
    </w:p>
    <w:p w14:paraId="4A828A44">
      <w:pPr>
        <w:ind w:firstLine="480" w:firstLineChars="200"/>
        <w:rPr>
          <w:rFonts w:ascii="宋体" w:hAnsi="宋体"/>
        </w:rPr>
      </w:pPr>
      <w:r>
        <w:rPr>
          <w:rFonts w:hint="eastAsia" w:ascii="宋体" w:hAnsi="宋体"/>
        </w:rPr>
        <w:t>（七）投标有效期</w:t>
      </w:r>
    </w:p>
    <w:p w14:paraId="14F0897D">
      <w:pPr>
        <w:ind w:firstLine="480" w:firstLineChars="200"/>
        <w:rPr>
          <w:rFonts w:ascii="宋体" w:hAnsi="宋体"/>
        </w:rPr>
      </w:pPr>
      <w:r>
        <w:rPr>
          <w:rFonts w:hint="eastAsia" w:ascii="宋体" w:hAnsi="宋体"/>
        </w:rPr>
        <w:t>1．</w:t>
      </w:r>
      <w:r>
        <w:rPr>
          <w:rFonts w:hint="eastAsia" w:hAnsi="宋体"/>
        </w:rPr>
        <w:t>投标截止之日起计算不少于</w:t>
      </w:r>
      <w:r>
        <w:rPr>
          <w:rFonts w:hAnsi="宋体"/>
        </w:rPr>
        <w:t>90天。</w:t>
      </w:r>
    </w:p>
    <w:p w14:paraId="796153AF">
      <w:pPr>
        <w:ind w:firstLine="480" w:firstLineChars="200"/>
        <w:rPr>
          <w:rFonts w:ascii="宋体" w:hAnsi="宋体"/>
        </w:rPr>
      </w:pPr>
      <w:r>
        <w:rPr>
          <w:rFonts w:hint="eastAsia" w:ascii="宋体" w:hAnsi="宋体"/>
        </w:rPr>
        <w:t>2．特殊情况下，在原投标文件有效期截止之前，采购人可要求投标人同意延长投标文件有效期。这种要求与答复均应以书面形式提交。投标人可拒绝采购人的这种要求，其保证金将不会被没收。接受延长投标文件有效期的投标人将不会被要求和允许修正投标文件，而只会被要求相应地延长其投标保证金的有效期。在这种情况下，保证金的退还和没收的规定将在延长了的有效期内继续有效。</w:t>
      </w:r>
    </w:p>
    <w:p w14:paraId="1A17BE19">
      <w:pPr>
        <w:ind w:firstLine="480" w:firstLineChars="200"/>
        <w:rPr>
          <w:rFonts w:ascii="宋体" w:hAnsi="宋体"/>
        </w:rPr>
      </w:pPr>
      <w:r>
        <w:rPr>
          <w:rFonts w:hint="eastAsia" w:ascii="宋体" w:hAnsi="宋体"/>
        </w:rPr>
        <w:t>（八）投标文件的签署及规定</w:t>
      </w:r>
    </w:p>
    <w:p w14:paraId="43722E4D">
      <w:pPr>
        <w:ind w:firstLine="480" w:firstLineChars="200"/>
        <w:rPr>
          <w:rFonts w:ascii="宋体" w:hAnsi="宋体"/>
        </w:rPr>
      </w:pPr>
      <w:r>
        <w:rPr>
          <w:rFonts w:hint="eastAsia" w:ascii="宋体" w:hAnsi="宋体"/>
        </w:rPr>
        <w:t>1.</w:t>
      </w:r>
      <w:r>
        <w:rPr>
          <w:rFonts w:hint="eastAsia" w:ascii="宋体" w:hAnsi="宋体"/>
          <w:b/>
        </w:rPr>
        <w:t xml:space="preserve"> 投标文件分册编制（如果有分包情况，则分包分册编制），</w:t>
      </w:r>
      <w:r>
        <w:rPr>
          <w:rFonts w:hint="eastAsia" w:ascii="宋体" w:hAnsi="宋体"/>
        </w:rPr>
        <w:t>投标文件一律采用胶装方式左侧装订，投标文件正本和副本必须统一使用</w:t>
      </w:r>
      <w:r>
        <w:rPr>
          <w:rFonts w:ascii="宋体" w:hAnsi="宋体"/>
        </w:rPr>
        <w:t>A4</w:t>
      </w:r>
      <w:r>
        <w:rPr>
          <w:rFonts w:hint="eastAsia" w:ascii="宋体" w:hAnsi="宋体"/>
        </w:rPr>
        <w:t>幅面纸提倡双面打印</w:t>
      </w:r>
      <w:r>
        <w:rPr>
          <w:rFonts w:hint="eastAsia" w:ascii="宋体" w:hAnsi="宋体"/>
          <w:b/>
        </w:rPr>
        <w:t>（其中资质、证明、授权为A4幅面纸张，图纸不受纸张幅面大小限制但必须折叠成A4幅面，资质、证明、授权、图纸不受双面打印或复印要求，可以采用插页），</w:t>
      </w:r>
      <w:r>
        <w:rPr>
          <w:rFonts w:hint="eastAsia" w:ascii="宋体" w:hAnsi="宋体"/>
        </w:rPr>
        <w:t>文件须编制目录和从第一页进行数字“1”开始的连续页码</w:t>
      </w:r>
      <w:r>
        <w:rPr>
          <w:rFonts w:hint="eastAsia" w:ascii="宋体" w:hAnsi="宋体"/>
          <w:b/>
        </w:rPr>
        <w:t>（插页可以不编页码）。</w:t>
      </w:r>
    </w:p>
    <w:p w14:paraId="2D0475F6">
      <w:pPr>
        <w:ind w:firstLine="480" w:firstLineChars="200"/>
        <w:rPr>
          <w:rFonts w:ascii="宋体" w:hAnsi="宋体"/>
        </w:rPr>
      </w:pPr>
      <w:r>
        <w:rPr>
          <w:rFonts w:hint="eastAsia" w:ascii="宋体" w:hAnsi="宋体"/>
        </w:rPr>
        <w:t>2.投标文件采用纸质封面</w:t>
      </w:r>
      <w:r>
        <w:rPr>
          <w:rFonts w:hint="eastAsia" w:ascii="宋体" w:hAnsi="宋体"/>
          <w:b/>
        </w:rPr>
        <w:t>（不建议使用硬壳封面、亮片、精装、封面压膜、塑料胶面）</w:t>
      </w:r>
      <w:r>
        <w:rPr>
          <w:rFonts w:hint="eastAsia" w:ascii="宋体" w:hAnsi="宋体"/>
        </w:rPr>
        <w:t>。</w:t>
      </w:r>
    </w:p>
    <w:p w14:paraId="4AAD8B0B">
      <w:pPr>
        <w:ind w:firstLine="480" w:firstLineChars="200"/>
        <w:rPr>
          <w:rFonts w:ascii="宋体" w:hAnsi="宋体"/>
        </w:rPr>
      </w:pPr>
      <w:r>
        <w:rPr>
          <w:rFonts w:hint="eastAsia" w:ascii="宋体" w:hAnsi="宋体"/>
        </w:rPr>
        <w:t>3．投标人应按本须知的相关要求准备投标文件，每套文件须清楚的标明 “正本”、“副本”。若正本和副本有差异，以正本为准。</w:t>
      </w:r>
    </w:p>
    <w:p w14:paraId="302B8C62">
      <w:pPr>
        <w:ind w:firstLine="480" w:firstLineChars="200"/>
        <w:rPr>
          <w:rFonts w:ascii="宋体" w:hAnsi="宋体"/>
        </w:rPr>
      </w:pPr>
      <w:r>
        <w:rPr>
          <w:rFonts w:hint="eastAsia" w:ascii="宋体" w:hAnsi="宋体"/>
        </w:rPr>
        <w:t>4．投标文件的正本需打印或用不褪色墨水书写，并由投标人法定代表人或经正式授权的授权代表人在投标文件上指定位置签字或盖章，签字或盖章的授权代表须以书面形式出具的“法定代表授权书”附在投标文件中。</w:t>
      </w:r>
      <w:r>
        <w:rPr>
          <w:rFonts w:hint="eastAsia" w:ascii="宋体" w:hAnsi="宋体"/>
          <w:b/>
          <w:bCs/>
        </w:rPr>
        <w:t>投标文件的副本可以是正本的复印件。</w:t>
      </w:r>
    </w:p>
    <w:p w14:paraId="7CF3E027">
      <w:pPr>
        <w:ind w:firstLine="480" w:firstLineChars="200"/>
        <w:rPr>
          <w:rFonts w:ascii="宋体" w:hAnsi="宋体"/>
        </w:rPr>
      </w:pPr>
      <w:r>
        <w:rPr>
          <w:rFonts w:hint="eastAsia" w:ascii="宋体" w:hAnsi="宋体"/>
        </w:rPr>
        <w:t>5．除投标人对错误处必须修改外，全套投标文件应无涂改或行间插字和增删。如有任何行间插字、涂改和增删，插字、涂改和增删处必须由投标文件签字人在旁边签字才有效。</w:t>
      </w:r>
    </w:p>
    <w:p w14:paraId="14190FF6">
      <w:pPr>
        <w:ind w:firstLine="480" w:firstLineChars="200"/>
        <w:rPr>
          <w:rFonts w:ascii="宋体" w:hAnsi="宋体"/>
        </w:rPr>
      </w:pPr>
      <w:r>
        <w:rPr>
          <w:rFonts w:hint="eastAsia" w:ascii="宋体" w:hAnsi="宋体"/>
        </w:rPr>
        <w:t>6．电报、电话、传真形式的投标文件概不接受。</w:t>
      </w:r>
    </w:p>
    <w:p w14:paraId="257F9BDA">
      <w:pPr>
        <w:ind w:firstLine="480" w:firstLineChars="200"/>
        <w:rPr>
          <w:rFonts w:ascii="宋体" w:hAnsi="宋体"/>
        </w:rPr>
      </w:pPr>
      <w:r>
        <w:rPr>
          <w:rFonts w:hint="eastAsia" w:ascii="宋体" w:hAnsi="宋体"/>
        </w:rPr>
        <w:t>（九）投标文件的密封和标记</w:t>
      </w:r>
    </w:p>
    <w:p w14:paraId="786AE739">
      <w:pPr>
        <w:ind w:firstLine="482" w:firstLineChars="200"/>
        <w:rPr>
          <w:rFonts w:ascii="宋体" w:hAnsi="宋体"/>
          <w:b/>
        </w:rPr>
      </w:pPr>
      <w:r>
        <w:rPr>
          <w:rFonts w:hint="eastAsia" w:ascii="宋体" w:hAnsi="宋体"/>
          <w:b/>
        </w:rPr>
        <w:t>详见投标须知附表第7项。</w:t>
      </w:r>
    </w:p>
    <w:p w14:paraId="3A2A8070">
      <w:pPr>
        <w:ind w:firstLine="480" w:firstLineChars="200"/>
        <w:rPr>
          <w:rFonts w:ascii="宋体" w:hAnsi="宋体"/>
        </w:rPr>
      </w:pPr>
      <w:r>
        <w:rPr>
          <w:rFonts w:hint="eastAsia" w:ascii="宋体" w:hAnsi="宋体"/>
        </w:rPr>
        <w:t>如因递交地点未写清楚而使投标文件迟到或遗失、或因密封不严、标识不明而造成过早启封、失密等情况，采购代理机构概不负责。</w:t>
      </w:r>
    </w:p>
    <w:p w14:paraId="49205F3F">
      <w:pPr>
        <w:pStyle w:val="4"/>
        <w:spacing w:line="360" w:lineRule="auto"/>
        <w:jc w:val="center"/>
        <w:rPr>
          <w:bCs w:val="0"/>
          <w:szCs w:val="20"/>
        </w:rPr>
      </w:pPr>
      <w:bookmarkStart w:id="14" w:name="_Toc17024"/>
      <w:r>
        <w:rPr>
          <w:rFonts w:hint="eastAsia"/>
          <w:bCs w:val="0"/>
          <w:szCs w:val="20"/>
        </w:rPr>
        <w:t>四、投标文件的递交</w:t>
      </w:r>
      <w:bookmarkEnd w:id="14"/>
    </w:p>
    <w:p w14:paraId="4C92FB5C">
      <w:pPr>
        <w:ind w:firstLine="480" w:firstLineChars="200"/>
        <w:rPr>
          <w:rFonts w:ascii="宋体" w:hAnsi="宋体"/>
        </w:rPr>
      </w:pPr>
      <w:r>
        <w:rPr>
          <w:rFonts w:hint="eastAsia" w:ascii="宋体" w:hAnsi="宋体"/>
        </w:rPr>
        <w:t>（一）递交投标文件日期及投标截止日期</w:t>
      </w:r>
    </w:p>
    <w:p w14:paraId="64B7215D">
      <w:pPr>
        <w:ind w:firstLine="480" w:firstLineChars="200"/>
        <w:rPr>
          <w:rFonts w:ascii="宋体" w:hAnsi="宋体"/>
        </w:rPr>
      </w:pPr>
      <w:r>
        <w:rPr>
          <w:rFonts w:hint="eastAsia" w:ascii="宋体" w:hAnsi="宋体"/>
        </w:rPr>
        <w:t>投标人按照招标公告规定的时间和地点递交投标文件，逾期不予接收。</w:t>
      </w:r>
    </w:p>
    <w:p w14:paraId="54F297F3">
      <w:pPr>
        <w:ind w:firstLine="480" w:firstLineChars="200"/>
        <w:rPr>
          <w:rFonts w:ascii="宋体" w:hAnsi="宋体"/>
        </w:rPr>
      </w:pPr>
      <w:r>
        <w:rPr>
          <w:rFonts w:hint="eastAsia" w:ascii="宋体" w:hAnsi="宋体"/>
        </w:rPr>
        <w:t>（二）投标文件的修改和撤销</w:t>
      </w:r>
    </w:p>
    <w:p w14:paraId="45103D08">
      <w:pPr>
        <w:ind w:firstLine="480" w:firstLineChars="200"/>
        <w:rPr>
          <w:rFonts w:ascii="宋体" w:hAnsi="宋体"/>
        </w:rPr>
      </w:pPr>
      <w:r>
        <w:rPr>
          <w:rFonts w:hint="eastAsia" w:ascii="宋体" w:hAnsi="宋体"/>
        </w:rPr>
        <w:t>1.投标人在递交投标文件后，可以修改或撤回其投标文件，但投标人必须在规定的递交投标文件截止时间之前将修改或撤回的书面通知递交到采购代理机构。</w:t>
      </w:r>
    </w:p>
    <w:p w14:paraId="3A66A795">
      <w:pPr>
        <w:ind w:firstLine="480" w:firstLineChars="200"/>
        <w:rPr>
          <w:rFonts w:ascii="宋体" w:hAnsi="宋体"/>
        </w:rPr>
      </w:pPr>
      <w:r>
        <w:rPr>
          <w:rFonts w:hint="eastAsia" w:ascii="宋体" w:hAnsi="宋体"/>
        </w:rPr>
        <w:t>2.投标人修改后的投标文件应按原来的规定编制、密封、标记和递交。</w:t>
      </w:r>
    </w:p>
    <w:p w14:paraId="68E6B49A">
      <w:pPr>
        <w:ind w:firstLine="480" w:firstLineChars="200"/>
        <w:rPr>
          <w:rFonts w:ascii="宋体" w:hAnsi="宋体"/>
        </w:rPr>
      </w:pPr>
      <w:r>
        <w:rPr>
          <w:rFonts w:hint="eastAsia" w:ascii="宋体" w:hAnsi="宋体"/>
        </w:rPr>
        <w:t>3.在递交投标文件截止期之后，投标人不得对其投标文件做任何修改。</w:t>
      </w:r>
    </w:p>
    <w:p w14:paraId="0C570B79">
      <w:pPr>
        <w:ind w:firstLine="480" w:firstLineChars="200"/>
        <w:rPr>
          <w:rFonts w:ascii="宋体" w:hAnsi="宋体"/>
        </w:rPr>
      </w:pPr>
      <w:r>
        <w:rPr>
          <w:rFonts w:hint="eastAsia" w:ascii="宋体" w:hAnsi="宋体"/>
        </w:rPr>
        <w:t>4.递交投标文件截止期后，投标人不得撤回其投标文件，否则其保证金将按照本招标文件的规定被没收。</w:t>
      </w:r>
    </w:p>
    <w:p w14:paraId="5068417A">
      <w:pPr>
        <w:ind w:firstLine="480" w:firstLineChars="200"/>
        <w:rPr>
          <w:rFonts w:ascii="宋体" w:hAnsi="宋体"/>
        </w:rPr>
      </w:pPr>
      <w:r>
        <w:rPr>
          <w:rFonts w:hint="eastAsia" w:ascii="宋体" w:hAnsi="宋体"/>
        </w:rPr>
        <w:t>5.实质上没有响应本文件要求的投标文件将被拒绝。投标人不得通过修正或撤消不合要求的偏离或保留从而使其投标文件成为实质上响应的文件。</w:t>
      </w:r>
    </w:p>
    <w:p w14:paraId="0A9BA902">
      <w:pPr>
        <w:ind w:firstLine="480" w:firstLineChars="200"/>
        <w:rPr>
          <w:rFonts w:ascii="宋体" w:hAnsi="宋体"/>
        </w:rPr>
      </w:pPr>
      <w:r>
        <w:rPr>
          <w:rFonts w:hint="eastAsia" w:ascii="宋体" w:hAnsi="宋体"/>
        </w:rPr>
        <w:t>（三）无效的投标文件</w:t>
      </w:r>
    </w:p>
    <w:p w14:paraId="41D18342">
      <w:pPr>
        <w:ind w:firstLine="482" w:firstLineChars="200"/>
        <w:rPr>
          <w:rFonts w:ascii="宋体" w:hAnsi="宋体"/>
          <w:b/>
          <w:u w:val="double"/>
        </w:rPr>
      </w:pPr>
      <w:r>
        <w:rPr>
          <w:rFonts w:hint="eastAsia" w:ascii="宋体" w:hAnsi="宋体"/>
          <w:b/>
          <w:u w:val="double"/>
        </w:rPr>
        <w:t>1、有下列情形之一的，视为投标人串通投标，其投标无效：</w:t>
      </w:r>
    </w:p>
    <w:p w14:paraId="32B98F0F">
      <w:pPr>
        <w:ind w:firstLine="480" w:firstLineChars="200"/>
        <w:rPr>
          <w:rFonts w:ascii="宋体" w:hAnsi="宋体"/>
        </w:rPr>
      </w:pPr>
      <w:r>
        <w:rPr>
          <w:rFonts w:hint="eastAsia" w:ascii="宋体" w:hAnsi="宋体"/>
        </w:rPr>
        <w:t>1）不同投标人的投标文件由同一单位或者个人编制；</w:t>
      </w:r>
    </w:p>
    <w:p w14:paraId="6A6EFB05">
      <w:pPr>
        <w:ind w:firstLine="480" w:firstLineChars="200"/>
        <w:rPr>
          <w:rFonts w:ascii="宋体" w:hAnsi="宋体"/>
        </w:rPr>
      </w:pPr>
      <w:r>
        <w:rPr>
          <w:rFonts w:hint="eastAsia" w:ascii="宋体" w:hAnsi="宋体"/>
        </w:rPr>
        <w:t>2）不同投标人委托同一单位或者个人办理投标事宜；</w:t>
      </w:r>
    </w:p>
    <w:p w14:paraId="56DAAF57">
      <w:pPr>
        <w:ind w:firstLine="480" w:firstLineChars="200"/>
        <w:rPr>
          <w:rFonts w:ascii="宋体" w:hAnsi="宋体"/>
        </w:rPr>
      </w:pPr>
      <w:r>
        <w:rPr>
          <w:rFonts w:hint="eastAsia" w:ascii="宋体" w:hAnsi="宋体"/>
        </w:rPr>
        <w:t>3）不同投标人的投标文件载明的项目管理成员或者联系人员为同一人；</w:t>
      </w:r>
    </w:p>
    <w:p w14:paraId="33459F6C">
      <w:pPr>
        <w:ind w:firstLine="480" w:firstLineChars="200"/>
        <w:rPr>
          <w:rFonts w:ascii="宋体" w:hAnsi="宋体"/>
        </w:rPr>
      </w:pPr>
      <w:r>
        <w:rPr>
          <w:rFonts w:hint="eastAsia" w:ascii="宋体" w:hAnsi="宋体"/>
        </w:rPr>
        <w:t>4）不同投标人的投标文件异常一致或者投标报价呈规律性差异；</w:t>
      </w:r>
    </w:p>
    <w:p w14:paraId="7C2F93CD">
      <w:pPr>
        <w:ind w:firstLine="480" w:firstLineChars="200"/>
        <w:rPr>
          <w:rFonts w:ascii="宋体" w:hAnsi="宋体"/>
        </w:rPr>
      </w:pPr>
      <w:r>
        <w:rPr>
          <w:rFonts w:hint="eastAsia" w:ascii="宋体" w:hAnsi="宋体"/>
        </w:rPr>
        <w:t>5）不同投标人的投标文件相互混装；</w:t>
      </w:r>
    </w:p>
    <w:p w14:paraId="5FE6832F">
      <w:pPr>
        <w:ind w:firstLine="480" w:firstLineChars="200"/>
        <w:rPr>
          <w:rFonts w:ascii="宋体" w:hAnsi="宋体"/>
        </w:rPr>
      </w:pPr>
      <w:r>
        <w:rPr>
          <w:rFonts w:hint="eastAsia" w:ascii="宋体" w:hAnsi="宋体"/>
        </w:rPr>
        <w:t>6）不同投标人的投标保证金从同一单位或者个人的账户转出。</w:t>
      </w:r>
    </w:p>
    <w:p w14:paraId="2EA61A30">
      <w:pPr>
        <w:ind w:firstLine="482" w:firstLineChars="200"/>
        <w:rPr>
          <w:rFonts w:ascii="宋体" w:hAnsi="宋体"/>
          <w:b/>
          <w:u w:val="double"/>
        </w:rPr>
      </w:pPr>
      <w:r>
        <w:rPr>
          <w:rFonts w:hint="eastAsia" w:ascii="宋体" w:hAnsi="宋体"/>
          <w:b/>
          <w:u w:val="double"/>
        </w:rPr>
        <w:t>2、投标人存在下列情况之一的，投标无效（包含但不限于以下各条）：</w:t>
      </w:r>
    </w:p>
    <w:p w14:paraId="24FBAFFC">
      <w:pPr>
        <w:ind w:firstLine="480" w:firstLineChars="200"/>
        <w:rPr>
          <w:rFonts w:ascii="宋体" w:hAnsi="宋体"/>
        </w:rPr>
      </w:pPr>
      <w:r>
        <w:rPr>
          <w:rFonts w:hint="eastAsia" w:ascii="宋体" w:hAnsi="宋体"/>
        </w:rPr>
        <w:t>1）没有按照招标文件要求提供投标文件或提供的投标文件有重大缺项（缺页、缺项、前后混装、未按要求装订、</w:t>
      </w:r>
      <w:r>
        <w:rPr>
          <w:rFonts w:ascii="宋体" w:hAnsi="宋体"/>
        </w:rPr>
        <w:t>关键内容字迹模糊、无法辨认</w:t>
      </w:r>
      <w:r>
        <w:rPr>
          <w:rFonts w:hint="eastAsia" w:ascii="宋体" w:hAnsi="宋体"/>
        </w:rPr>
        <w:t>等）；</w:t>
      </w:r>
    </w:p>
    <w:p w14:paraId="37CFAAE4">
      <w:pPr>
        <w:ind w:firstLine="480" w:firstLineChars="200"/>
        <w:rPr>
          <w:rFonts w:ascii="宋体" w:hAnsi="宋体"/>
        </w:rPr>
      </w:pPr>
      <w:r>
        <w:rPr>
          <w:rFonts w:hint="eastAsia" w:ascii="宋体" w:hAnsi="宋体"/>
        </w:rPr>
        <w:t>2）投标文件未按招标文件要求签署、盖章的；</w:t>
      </w:r>
    </w:p>
    <w:p w14:paraId="599B4F7C">
      <w:pPr>
        <w:ind w:firstLine="480" w:firstLineChars="200"/>
        <w:rPr>
          <w:rFonts w:ascii="宋体" w:hAnsi="宋体"/>
        </w:rPr>
      </w:pPr>
      <w:r>
        <w:rPr>
          <w:rFonts w:hint="eastAsia" w:ascii="宋体" w:hAnsi="宋体"/>
        </w:rPr>
        <w:t>3）投标人未提交有效的投标保证金或金额不足的、投标保证金形式不符合招标文件要求的；</w:t>
      </w:r>
    </w:p>
    <w:p w14:paraId="69C81271">
      <w:pPr>
        <w:ind w:firstLine="480" w:firstLineChars="200"/>
        <w:rPr>
          <w:rFonts w:ascii="宋体" w:hAnsi="宋体"/>
        </w:rPr>
      </w:pPr>
      <w:r>
        <w:rPr>
          <w:rFonts w:hint="eastAsia" w:ascii="宋体" w:hAnsi="宋体"/>
        </w:rPr>
        <w:t>4）不具备招标文件中规定的资格要求的；</w:t>
      </w:r>
    </w:p>
    <w:p w14:paraId="313DE4CB">
      <w:pPr>
        <w:ind w:firstLine="480" w:firstLineChars="200"/>
        <w:rPr>
          <w:rFonts w:ascii="宋体" w:hAnsi="宋体"/>
        </w:rPr>
      </w:pPr>
      <w:r>
        <w:rPr>
          <w:rFonts w:hint="eastAsia" w:ascii="宋体" w:hAnsi="宋体"/>
        </w:rPr>
        <w:t>5）报价超过招标文件中规定的预算金额或者最高限价的；</w:t>
      </w:r>
    </w:p>
    <w:p w14:paraId="4EC52A99">
      <w:pPr>
        <w:ind w:firstLine="480" w:firstLineChars="200"/>
        <w:rPr>
          <w:rFonts w:ascii="宋体" w:hAnsi="宋体"/>
        </w:rPr>
      </w:pPr>
      <w:r>
        <w:rPr>
          <w:rFonts w:hint="eastAsia" w:ascii="宋体" w:hAnsi="宋体"/>
        </w:rPr>
        <w:t>6）投标文件中（招标文件要求必须加盖投标人公章，法定代表人或授权人签字或盖章）无投标人公章、无法定代表人或授权人签字（或盖章）或签章人无法定代表人有效委托书的、授权委托书填写不完整或有涂改的；</w:t>
      </w:r>
    </w:p>
    <w:p w14:paraId="28EB38DA">
      <w:pPr>
        <w:ind w:firstLine="480" w:firstLineChars="200"/>
        <w:rPr>
          <w:rFonts w:ascii="宋体" w:hAnsi="宋体"/>
        </w:rPr>
      </w:pPr>
      <w:r>
        <w:rPr>
          <w:rFonts w:hint="eastAsia" w:ascii="宋体" w:hAnsi="宋体"/>
        </w:rPr>
        <w:t>7）</w:t>
      </w:r>
      <w:r>
        <w:rPr>
          <w:rFonts w:ascii="宋体" w:hAnsi="宋体"/>
        </w:rPr>
        <w:t>投标文件无法区分正、副本的；</w:t>
      </w:r>
    </w:p>
    <w:p w14:paraId="51F6698B">
      <w:pPr>
        <w:ind w:firstLine="480" w:firstLineChars="200"/>
        <w:rPr>
          <w:rFonts w:ascii="宋体" w:hAnsi="宋体"/>
        </w:rPr>
      </w:pPr>
      <w:r>
        <w:rPr>
          <w:rFonts w:hint="eastAsia" w:ascii="宋体" w:hAnsi="宋体"/>
        </w:rPr>
        <w:t>8）无投标有效期或有效期达不到招标文件要求的</w:t>
      </w:r>
      <w:r>
        <w:rPr>
          <w:rFonts w:ascii="宋体" w:hAnsi="宋体"/>
        </w:rPr>
        <w:t>；</w:t>
      </w:r>
    </w:p>
    <w:p w14:paraId="44F47533">
      <w:pPr>
        <w:ind w:firstLine="480" w:firstLineChars="200"/>
        <w:rPr>
          <w:rFonts w:ascii="宋体" w:hAnsi="宋体"/>
        </w:rPr>
      </w:pPr>
      <w:r>
        <w:rPr>
          <w:rFonts w:hint="eastAsia" w:ascii="宋体" w:hAnsi="宋体"/>
        </w:rPr>
        <w:t>9）投标人在同一份投标文件中，对同一招标产品报有两个或多个报价（未指定以哪个报价为准的）的；</w:t>
      </w:r>
    </w:p>
    <w:p w14:paraId="40E679BC">
      <w:pPr>
        <w:ind w:firstLine="480" w:firstLineChars="200"/>
        <w:rPr>
          <w:rFonts w:ascii="宋体" w:hAnsi="宋体"/>
        </w:rPr>
      </w:pPr>
      <w:r>
        <w:rPr>
          <w:rFonts w:hint="eastAsia" w:ascii="宋体" w:hAnsi="宋体"/>
        </w:rPr>
        <w:t>10）投标文件含有采购人不能接受的附加条件的；</w:t>
      </w:r>
    </w:p>
    <w:p w14:paraId="17FD98CB">
      <w:pPr>
        <w:ind w:firstLine="480" w:firstLineChars="200"/>
        <w:rPr>
          <w:rFonts w:ascii="宋体" w:hAnsi="宋体"/>
        </w:rPr>
      </w:pPr>
      <w:r>
        <w:rPr>
          <w:rFonts w:hint="eastAsia" w:ascii="宋体" w:hAnsi="宋体"/>
        </w:rPr>
        <w:t>11）法律、法规和招标文件规定的其他无效情形。</w:t>
      </w:r>
    </w:p>
    <w:p w14:paraId="53AB5158">
      <w:pPr>
        <w:pStyle w:val="4"/>
        <w:spacing w:line="360" w:lineRule="auto"/>
        <w:jc w:val="center"/>
        <w:rPr>
          <w:bCs w:val="0"/>
          <w:szCs w:val="20"/>
        </w:rPr>
      </w:pPr>
      <w:bookmarkStart w:id="15" w:name="_Toc15571"/>
      <w:r>
        <w:rPr>
          <w:rFonts w:hint="eastAsia"/>
          <w:bCs w:val="0"/>
          <w:szCs w:val="20"/>
        </w:rPr>
        <w:t>五、开标</w:t>
      </w:r>
      <w:bookmarkEnd w:id="15"/>
    </w:p>
    <w:p w14:paraId="3E7DE0DC">
      <w:pPr>
        <w:ind w:firstLine="480" w:firstLineChars="200"/>
        <w:rPr>
          <w:rFonts w:ascii="宋体" w:hAnsi="宋体"/>
        </w:rPr>
      </w:pPr>
      <w:r>
        <w:rPr>
          <w:rFonts w:hint="eastAsia" w:ascii="宋体" w:hAnsi="宋体"/>
        </w:rPr>
        <w:t>1.</w:t>
      </w:r>
      <w:r>
        <w:rPr>
          <w:rFonts w:ascii="宋体" w:hAnsi="宋体"/>
        </w:rPr>
        <w:t>采购代理机构按规定的时间、地点开标。开标</w:t>
      </w:r>
      <w:r>
        <w:rPr>
          <w:rFonts w:hint="eastAsia" w:ascii="宋体" w:hAnsi="宋体"/>
        </w:rPr>
        <w:t>会</w:t>
      </w:r>
      <w:r>
        <w:rPr>
          <w:rFonts w:ascii="宋体" w:hAnsi="宋体"/>
        </w:rPr>
        <w:t>由采购代理机构主持，</w:t>
      </w:r>
      <w:r>
        <w:rPr>
          <w:rFonts w:hint="eastAsia" w:ascii="宋体" w:hAnsi="宋体"/>
        </w:rPr>
        <w:t>政府采购监管机构、采购人代表</w:t>
      </w:r>
      <w:r>
        <w:rPr>
          <w:rFonts w:ascii="宋体" w:hAnsi="宋体"/>
        </w:rPr>
        <w:t>、</w:t>
      </w:r>
      <w:r>
        <w:rPr>
          <w:rFonts w:hint="eastAsia" w:ascii="宋体" w:hAnsi="宋体"/>
        </w:rPr>
        <w:t>投标人代表、</w:t>
      </w:r>
      <w:r>
        <w:rPr>
          <w:rFonts w:ascii="宋体" w:hAnsi="宋体"/>
        </w:rPr>
        <w:t>采购代理机构</w:t>
      </w:r>
      <w:r>
        <w:rPr>
          <w:rFonts w:hint="eastAsia" w:ascii="宋体" w:hAnsi="宋体"/>
        </w:rPr>
        <w:t>的</w:t>
      </w:r>
      <w:r>
        <w:rPr>
          <w:rFonts w:ascii="宋体" w:hAnsi="宋体"/>
        </w:rPr>
        <w:t>相关工作人员参加。</w:t>
      </w:r>
    </w:p>
    <w:p w14:paraId="36F8444F">
      <w:pPr>
        <w:ind w:firstLine="480" w:firstLineChars="200"/>
        <w:rPr>
          <w:rFonts w:ascii="宋体" w:hAnsi="宋体"/>
          <w:kern w:val="10"/>
        </w:rPr>
      </w:pPr>
      <w:r>
        <w:rPr>
          <w:rFonts w:hint="eastAsia" w:ascii="宋体" w:hAnsi="宋体"/>
        </w:rPr>
        <w:t>2.投标人法定代表人或法定授权代表</w:t>
      </w:r>
      <w:r>
        <w:rPr>
          <w:rFonts w:ascii="宋体" w:hAnsi="宋体"/>
        </w:rPr>
        <w:t>人及相关人员参加开标仪式</w:t>
      </w:r>
      <w:r>
        <w:rPr>
          <w:rFonts w:hint="eastAsia" w:ascii="宋体" w:hAnsi="宋体"/>
        </w:rPr>
        <w:t>，需要携带的投标资格审查资料及提交方式见前附表第5项。</w:t>
      </w:r>
    </w:p>
    <w:p w14:paraId="53C74343">
      <w:pPr>
        <w:ind w:firstLine="480" w:firstLineChars="200"/>
        <w:rPr>
          <w:rFonts w:ascii="宋体" w:hAnsi="宋体"/>
        </w:rPr>
      </w:pPr>
      <w:r>
        <w:rPr>
          <w:rFonts w:hint="eastAsia" w:ascii="宋体" w:hAnsi="宋体"/>
        </w:rPr>
        <w:t>3.</w:t>
      </w:r>
      <w:r>
        <w:rPr>
          <w:rFonts w:ascii="宋体" w:hAnsi="宋体"/>
        </w:rPr>
        <w:t>开标时</w:t>
      </w:r>
      <w:r>
        <w:rPr>
          <w:rFonts w:hint="eastAsia" w:ascii="宋体" w:hAnsi="宋体"/>
        </w:rPr>
        <w:t>由投标人代表相互</w:t>
      </w:r>
      <w:r>
        <w:rPr>
          <w:rFonts w:ascii="宋体" w:hAnsi="宋体"/>
        </w:rPr>
        <w:t>查验投标文件密封情况，确认</w:t>
      </w:r>
      <w:r>
        <w:rPr>
          <w:rFonts w:hint="eastAsia" w:ascii="宋体" w:hAnsi="宋体"/>
        </w:rPr>
        <w:t>密封完好，由法定授权代表人签字</w:t>
      </w:r>
      <w:r>
        <w:rPr>
          <w:rFonts w:ascii="宋体" w:hAnsi="宋体"/>
        </w:rPr>
        <w:t>后拆封唱标（开标一览表）。</w:t>
      </w:r>
    </w:p>
    <w:p w14:paraId="11586B6D">
      <w:pPr>
        <w:ind w:firstLine="480" w:firstLineChars="200"/>
        <w:rPr>
          <w:rFonts w:ascii="宋体" w:hAnsi="宋体"/>
        </w:rPr>
      </w:pPr>
      <w:r>
        <w:rPr>
          <w:rFonts w:ascii="宋体" w:hAnsi="宋体"/>
        </w:rPr>
        <w:t>4</w:t>
      </w:r>
      <w:r>
        <w:rPr>
          <w:rFonts w:hint="eastAsia" w:ascii="宋体" w:hAnsi="宋体"/>
        </w:rPr>
        <w:t>.</w:t>
      </w:r>
      <w:r>
        <w:rPr>
          <w:rFonts w:ascii="宋体" w:hAnsi="宋体"/>
        </w:rPr>
        <w:t>采购代理机构在开标</w:t>
      </w:r>
      <w:r>
        <w:rPr>
          <w:rFonts w:hint="eastAsia" w:ascii="宋体" w:hAnsi="宋体"/>
        </w:rPr>
        <w:t>会</w:t>
      </w:r>
      <w:r>
        <w:rPr>
          <w:rFonts w:ascii="宋体" w:hAnsi="宋体"/>
        </w:rPr>
        <w:t>上，将公布</w:t>
      </w:r>
      <w:r>
        <w:rPr>
          <w:rFonts w:hint="eastAsia" w:ascii="宋体" w:hAnsi="宋体"/>
        </w:rPr>
        <w:t>投标人的</w:t>
      </w:r>
      <w:r>
        <w:rPr>
          <w:rFonts w:ascii="宋体" w:hAnsi="宋体"/>
        </w:rPr>
        <w:t>投标报价及</w:t>
      </w:r>
      <w:r>
        <w:rPr>
          <w:rFonts w:hint="eastAsia" w:ascii="宋体" w:hAnsi="宋体"/>
        </w:rPr>
        <w:t>开标</w:t>
      </w:r>
      <w:r>
        <w:rPr>
          <w:rFonts w:ascii="宋体" w:hAnsi="宋体"/>
        </w:rPr>
        <w:t>一览表</w:t>
      </w:r>
      <w:r>
        <w:rPr>
          <w:rFonts w:hint="eastAsia" w:ascii="宋体" w:hAnsi="宋体"/>
        </w:rPr>
        <w:t>中的全部</w:t>
      </w:r>
      <w:r>
        <w:rPr>
          <w:rFonts w:ascii="宋体" w:hAnsi="宋体"/>
        </w:rPr>
        <w:t>内容，采购代理机构将作唱标记录并当场请</w:t>
      </w:r>
      <w:r>
        <w:rPr>
          <w:rFonts w:hint="eastAsia" w:ascii="宋体" w:hAnsi="宋体"/>
        </w:rPr>
        <w:t>投标人</w:t>
      </w:r>
      <w:r>
        <w:rPr>
          <w:rFonts w:ascii="宋体" w:hAnsi="宋体"/>
        </w:rPr>
        <w:t>法人代表</w:t>
      </w:r>
      <w:r>
        <w:rPr>
          <w:rFonts w:hint="eastAsia" w:ascii="宋体" w:hAnsi="宋体"/>
        </w:rPr>
        <w:t>人</w:t>
      </w:r>
      <w:r>
        <w:rPr>
          <w:rFonts w:ascii="宋体" w:hAnsi="宋体"/>
        </w:rPr>
        <w:t>或</w:t>
      </w:r>
      <w:r>
        <w:rPr>
          <w:rFonts w:hint="eastAsia" w:ascii="宋体" w:hAnsi="宋体"/>
        </w:rPr>
        <w:t>法定授权代表人</w:t>
      </w:r>
      <w:r>
        <w:rPr>
          <w:rFonts w:ascii="宋体" w:hAnsi="宋体"/>
        </w:rPr>
        <w:t>确认签字。</w:t>
      </w:r>
    </w:p>
    <w:p w14:paraId="48B3E1D2">
      <w:pPr>
        <w:ind w:firstLine="480" w:firstLineChars="200"/>
        <w:rPr>
          <w:rFonts w:ascii="宋体" w:hAnsi="宋体"/>
        </w:rPr>
      </w:pPr>
      <w:r>
        <w:rPr>
          <w:rFonts w:hint="eastAsia" w:ascii="宋体" w:hAnsi="宋体"/>
        </w:rPr>
        <w:t>5.若唱标人宣读的结果与投标文件不符时，投标人有权在开标现场提出异议，经当场核查确认之后，可重新宣读其投标文件。若投标人现场未提出异议，则认为投标人已确认唱标人宣读的结果。</w:t>
      </w:r>
    </w:p>
    <w:p w14:paraId="68210C4A">
      <w:pPr>
        <w:pStyle w:val="4"/>
        <w:spacing w:line="360" w:lineRule="auto"/>
        <w:jc w:val="center"/>
        <w:rPr>
          <w:bCs w:val="0"/>
          <w:szCs w:val="20"/>
        </w:rPr>
      </w:pPr>
      <w:bookmarkStart w:id="16" w:name="_Toc11717"/>
      <w:r>
        <w:rPr>
          <w:rFonts w:hint="eastAsia"/>
          <w:bCs w:val="0"/>
          <w:szCs w:val="20"/>
        </w:rPr>
        <w:t>六、</w:t>
      </w:r>
      <w:r>
        <w:rPr>
          <w:bCs w:val="0"/>
          <w:szCs w:val="20"/>
        </w:rPr>
        <w:t>评标</w:t>
      </w:r>
      <w:bookmarkEnd w:id="16"/>
    </w:p>
    <w:p w14:paraId="50D8455E">
      <w:pPr>
        <w:ind w:firstLine="482" w:firstLineChars="200"/>
        <w:rPr>
          <w:rFonts w:ascii="宋体" w:hAnsi="宋体"/>
        </w:rPr>
      </w:pPr>
      <w:r>
        <w:rPr>
          <w:rFonts w:hint="eastAsia" w:ascii="宋体" w:hAnsi="宋体"/>
          <w:b/>
        </w:rPr>
        <w:t>评审详见第六章《评标办法》</w:t>
      </w:r>
    </w:p>
    <w:p w14:paraId="663073D6">
      <w:pPr>
        <w:pStyle w:val="4"/>
        <w:spacing w:line="360" w:lineRule="auto"/>
        <w:jc w:val="center"/>
        <w:rPr>
          <w:bCs w:val="0"/>
          <w:szCs w:val="20"/>
        </w:rPr>
      </w:pPr>
      <w:bookmarkStart w:id="17" w:name="_Toc7329"/>
      <w:r>
        <w:rPr>
          <w:rFonts w:hint="eastAsia"/>
          <w:bCs w:val="0"/>
          <w:szCs w:val="20"/>
        </w:rPr>
        <w:t>七、中标通知书</w:t>
      </w:r>
      <w:bookmarkEnd w:id="17"/>
    </w:p>
    <w:p w14:paraId="01C3AB48">
      <w:pPr>
        <w:ind w:firstLine="480" w:firstLineChars="200"/>
        <w:rPr>
          <w:rFonts w:ascii="宋体" w:hAnsi="宋体"/>
        </w:rPr>
      </w:pPr>
      <w:r>
        <w:rPr>
          <w:rFonts w:hint="eastAsia" w:ascii="宋体" w:hAnsi="宋体"/>
        </w:rPr>
        <w:t>1.招标代理机构向作为投标人的投标人发出</w:t>
      </w:r>
      <w:r>
        <w:rPr>
          <w:rFonts w:ascii="宋体" w:hAnsi="宋体"/>
        </w:rPr>
        <w:t>“</w:t>
      </w:r>
      <w:r>
        <w:rPr>
          <w:rFonts w:hint="eastAsia" w:ascii="宋体" w:hAnsi="宋体"/>
        </w:rPr>
        <w:t>中标通知书</w:t>
      </w:r>
      <w:r>
        <w:rPr>
          <w:rFonts w:ascii="宋体" w:hAnsi="宋体"/>
        </w:rPr>
        <w:t>”</w:t>
      </w:r>
      <w:r>
        <w:rPr>
          <w:rFonts w:hint="eastAsia" w:ascii="宋体" w:hAnsi="宋体"/>
        </w:rPr>
        <w:t>，作为投标人的投标人在收到中标通知书后，应按规定的时间、地点与采购人签署合同；</w:t>
      </w:r>
      <w:r>
        <w:rPr>
          <w:rFonts w:hint="eastAsia" w:ascii="宋体" w:hAnsi="宋体"/>
          <w:b/>
        </w:rPr>
        <w:t>投标人凭授权委托书原件和身份证原件领取中标通知书。</w:t>
      </w:r>
    </w:p>
    <w:p w14:paraId="6A23E050">
      <w:pPr>
        <w:ind w:firstLine="480" w:firstLineChars="200"/>
        <w:rPr>
          <w:rFonts w:ascii="宋体" w:hAnsi="宋体"/>
        </w:rPr>
      </w:pPr>
      <w:r>
        <w:rPr>
          <w:rFonts w:hint="eastAsia" w:ascii="宋体" w:hAnsi="宋体"/>
        </w:rPr>
        <w:t>2.中标通知书是合同文件的法定组成部分。</w:t>
      </w:r>
    </w:p>
    <w:p w14:paraId="133CDDD5">
      <w:pPr>
        <w:ind w:firstLine="480" w:firstLineChars="200"/>
        <w:rPr>
          <w:rFonts w:ascii="宋体" w:hAnsi="宋体"/>
        </w:rPr>
      </w:pPr>
      <w:r>
        <w:rPr>
          <w:rFonts w:hint="eastAsia" w:ascii="宋体" w:hAnsi="宋体"/>
        </w:rPr>
        <w:t>3.采购代理机构发出中标通知书的同时仅向其它投标人公布招标结果，不对招标结果作任何解释。</w:t>
      </w:r>
    </w:p>
    <w:p w14:paraId="38BD93EA">
      <w:pPr>
        <w:ind w:firstLine="480" w:firstLineChars="200"/>
        <w:rPr>
          <w:rFonts w:ascii="宋体" w:hAnsi="宋体"/>
        </w:rPr>
      </w:pPr>
      <w:r>
        <w:rPr>
          <w:rFonts w:hint="eastAsia" w:ascii="宋体" w:hAnsi="宋体"/>
        </w:rPr>
        <w:t>4.采购代理机构将评标报告及评标过程的有关资料整理形成汇总资料报采购人存档。</w:t>
      </w:r>
    </w:p>
    <w:p w14:paraId="0B1B1400">
      <w:pPr>
        <w:pStyle w:val="4"/>
        <w:spacing w:line="360" w:lineRule="auto"/>
        <w:jc w:val="center"/>
        <w:rPr>
          <w:bCs w:val="0"/>
          <w:szCs w:val="20"/>
        </w:rPr>
      </w:pPr>
      <w:bookmarkStart w:id="18" w:name="_Toc9893"/>
      <w:r>
        <w:rPr>
          <w:rFonts w:hint="eastAsia"/>
          <w:bCs w:val="0"/>
          <w:szCs w:val="20"/>
        </w:rPr>
        <w:t>八、授予合同</w:t>
      </w:r>
      <w:bookmarkEnd w:id="18"/>
    </w:p>
    <w:p w14:paraId="1E9DCD44">
      <w:pPr>
        <w:ind w:firstLine="480" w:firstLineChars="200"/>
        <w:rPr>
          <w:rFonts w:ascii="宋体" w:hAnsi="宋体"/>
        </w:rPr>
      </w:pPr>
      <w:r>
        <w:rPr>
          <w:rFonts w:hint="eastAsia" w:ascii="宋体" w:hAnsi="宋体"/>
        </w:rPr>
        <w:t>（一）评标结果：评标委员会完成评定后，向采购人提交经各评标委员会成员签字的评定结果报告，并按评定办法推荐中标候选人。</w:t>
      </w:r>
    </w:p>
    <w:p w14:paraId="18B6AD48">
      <w:pPr>
        <w:ind w:firstLine="480" w:firstLineChars="200"/>
        <w:rPr>
          <w:rFonts w:ascii="宋体" w:hAnsi="宋体"/>
        </w:rPr>
      </w:pPr>
      <w:r>
        <w:rPr>
          <w:rFonts w:hint="eastAsia" w:ascii="宋体" w:hAnsi="宋体"/>
        </w:rPr>
        <w:t>（二）中标通知和合同授予</w:t>
      </w:r>
    </w:p>
    <w:p w14:paraId="02527F63">
      <w:pPr>
        <w:ind w:firstLine="480" w:firstLineChars="200"/>
        <w:rPr>
          <w:rFonts w:ascii="宋体" w:hAnsi="宋体"/>
        </w:rPr>
      </w:pPr>
      <w:r>
        <w:rPr>
          <w:rFonts w:hint="eastAsia" w:ascii="宋体" w:hAnsi="宋体"/>
        </w:rPr>
        <w:t>1.中标通知书：评定结果经公示一个工作日，同时采购代理机构将以书面形式发出《中标通知书》。《中标通知书》一经发出即发生法律效力。采购代理机构无义务向未中标投标人解释落选原因，不退回投标文件。《中标通知书》将作为签订合同的依据。</w:t>
      </w:r>
    </w:p>
    <w:p w14:paraId="18FA1373">
      <w:pPr>
        <w:ind w:firstLine="480" w:firstLineChars="200"/>
        <w:rPr>
          <w:rFonts w:ascii="宋体" w:hAnsi="宋体"/>
        </w:rPr>
      </w:pPr>
      <w:r>
        <w:rPr>
          <w:rFonts w:hint="eastAsia" w:ascii="宋体" w:hAnsi="宋体"/>
        </w:rPr>
        <w:t>2.</w:t>
      </w:r>
      <w:r>
        <w:rPr>
          <w:rFonts w:ascii="宋体" w:hAnsi="宋体"/>
        </w:rPr>
        <w:t>履约保证金</w:t>
      </w:r>
      <w:r>
        <w:rPr>
          <w:rFonts w:hint="eastAsia" w:ascii="宋体" w:hAnsi="宋体"/>
        </w:rPr>
        <w:t>：投标人按照前附表第11项规定在合同签订前向招标人缴纳</w:t>
      </w:r>
      <w:r>
        <w:rPr>
          <w:rFonts w:ascii="宋体" w:hAnsi="宋体"/>
        </w:rPr>
        <w:t>履约保证金</w:t>
      </w:r>
      <w:r>
        <w:rPr>
          <w:rFonts w:hint="eastAsia" w:ascii="宋体" w:hAnsi="宋体"/>
        </w:rPr>
        <w:t>，</w:t>
      </w:r>
      <w:r>
        <w:rPr>
          <w:rFonts w:ascii="宋体" w:hAnsi="宋体"/>
        </w:rPr>
        <w:t>项目验收合格后</w:t>
      </w:r>
      <w:r>
        <w:rPr>
          <w:rFonts w:hint="eastAsia" w:ascii="宋体" w:hAnsi="宋体"/>
        </w:rPr>
        <w:t>凭收据退还</w:t>
      </w:r>
      <w:r>
        <w:rPr>
          <w:rFonts w:ascii="宋体" w:hAnsi="宋体"/>
        </w:rPr>
        <w:t>履约保证金</w:t>
      </w:r>
      <w:r>
        <w:rPr>
          <w:rFonts w:hint="eastAsia" w:ascii="宋体" w:hAnsi="宋体"/>
          <w:b/>
          <w:bCs/>
        </w:rPr>
        <w:t>（此项目无</w:t>
      </w:r>
      <w:r>
        <w:rPr>
          <w:rFonts w:ascii="宋体" w:hAnsi="宋体"/>
          <w:b/>
          <w:bCs/>
        </w:rPr>
        <w:t>履约保证金</w:t>
      </w:r>
      <w:r>
        <w:rPr>
          <w:rFonts w:hint="eastAsia" w:ascii="宋体" w:hAnsi="宋体"/>
          <w:b/>
          <w:bCs/>
        </w:rPr>
        <w:t>）</w:t>
      </w:r>
      <w:r>
        <w:rPr>
          <w:rFonts w:hint="eastAsia" w:ascii="宋体" w:hAnsi="宋体"/>
        </w:rPr>
        <w:t>。</w:t>
      </w:r>
    </w:p>
    <w:p w14:paraId="0969ECFD">
      <w:pPr>
        <w:ind w:firstLine="480" w:firstLineChars="200"/>
        <w:rPr>
          <w:rFonts w:ascii="宋体" w:hAnsi="宋体"/>
        </w:rPr>
      </w:pPr>
      <w:r>
        <w:rPr>
          <w:rFonts w:hint="eastAsia" w:ascii="宋体" w:hAnsi="宋体"/>
        </w:rPr>
        <w:t>3.签订合同：采购代理机构组织采购人与投标人按《中标通知书》指定的时间、地点签订合同。</w:t>
      </w:r>
    </w:p>
    <w:p w14:paraId="00D285DA">
      <w:pPr>
        <w:ind w:firstLine="480" w:firstLineChars="200"/>
        <w:rPr>
          <w:rFonts w:ascii="宋体" w:hAnsi="宋体"/>
        </w:rPr>
      </w:pPr>
      <w:r>
        <w:rPr>
          <w:rFonts w:hint="eastAsia" w:ascii="宋体" w:hAnsi="宋体"/>
        </w:rPr>
        <w:t>4.招标文件、澄清文件、投标文件等，均为签订合同的依据。投标人与采购人签定的合同，交政府采购监管机构审核备案。</w:t>
      </w:r>
    </w:p>
    <w:p w14:paraId="4A48C2A6">
      <w:pPr>
        <w:ind w:firstLine="480" w:firstLineChars="200"/>
        <w:rPr>
          <w:rFonts w:ascii="宋体" w:hAnsi="宋体"/>
        </w:rPr>
      </w:pPr>
      <w:r>
        <w:rPr>
          <w:rFonts w:hint="eastAsia" w:ascii="宋体" w:hAnsi="宋体"/>
        </w:rPr>
        <w:t>5.投标人不遵守投标文件的要约、承诺，擅自修改投标文件的内容或在接到中标通知书规定的时间内，借故拖延、拒签合同者，采购代理机构可没收投标保证金，同时，采购代理机构将取消该投标人的中标资格。</w:t>
      </w:r>
    </w:p>
    <w:p w14:paraId="786769EF">
      <w:pPr>
        <w:ind w:firstLine="480" w:firstLineChars="200"/>
        <w:rPr>
          <w:rFonts w:ascii="宋体" w:hAnsi="宋体"/>
        </w:rPr>
      </w:pPr>
      <w:r>
        <w:rPr>
          <w:rFonts w:hint="eastAsia" w:ascii="宋体" w:hAnsi="宋体"/>
        </w:rPr>
        <w:t>6.签约后即为招标结束，投标文件一旦开标一律不退。</w:t>
      </w:r>
    </w:p>
    <w:p w14:paraId="5413FB5D">
      <w:pPr>
        <w:ind w:firstLine="480" w:firstLineChars="200"/>
        <w:rPr>
          <w:rFonts w:ascii="宋体" w:hAnsi="宋体"/>
        </w:rPr>
      </w:pPr>
      <w:r>
        <w:rPr>
          <w:rFonts w:hint="eastAsia" w:ascii="宋体" w:hAnsi="宋体"/>
        </w:rPr>
        <w:t>（三）解释权</w:t>
      </w:r>
    </w:p>
    <w:p w14:paraId="47625782">
      <w:pPr>
        <w:ind w:firstLine="480" w:firstLineChars="200"/>
        <w:rPr>
          <w:rFonts w:ascii="宋体" w:hAnsi="宋体"/>
        </w:rPr>
      </w:pPr>
      <w:r>
        <w:rPr>
          <w:rFonts w:hint="eastAsia" w:ascii="宋体" w:hAnsi="宋体"/>
        </w:rPr>
        <w:t>本招标文件是依据《中华人民共和国招标投标法》《中华人民共和国政府采购法》及有关规定编制的，解释权属采购代理机构。</w:t>
      </w:r>
    </w:p>
    <w:p w14:paraId="0B8CAB68">
      <w:pPr>
        <w:ind w:firstLine="480" w:firstLineChars="200"/>
        <w:rPr>
          <w:rFonts w:ascii="宋体" w:hAnsi="宋体"/>
        </w:rPr>
      </w:pPr>
      <w:r>
        <w:rPr>
          <w:rFonts w:hint="eastAsia" w:ascii="宋体" w:hAnsi="宋体"/>
        </w:rPr>
        <w:t>（四）特殊情况处理</w:t>
      </w:r>
    </w:p>
    <w:p w14:paraId="764F3B14">
      <w:pPr>
        <w:ind w:firstLine="480" w:firstLineChars="200"/>
        <w:rPr>
          <w:rFonts w:ascii="宋体" w:hAnsi="宋体"/>
        </w:rPr>
      </w:pPr>
      <w:r>
        <w:rPr>
          <w:rFonts w:ascii="宋体" w:hAnsi="宋体"/>
        </w:rPr>
        <w:t>1按照</w:t>
      </w:r>
      <w:r>
        <w:rPr>
          <w:rFonts w:hint="eastAsia" w:ascii="宋体" w:hAnsi="宋体"/>
        </w:rPr>
        <w:t>《</w:t>
      </w:r>
      <w:r>
        <w:rPr>
          <w:rFonts w:ascii="宋体" w:hAnsi="宋体"/>
        </w:rPr>
        <w:t>中华人民共和国</w:t>
      </w:r>
      <w:r>
        <w:rPr>
          <w:rFonts w:hint="eastAsia" w:ascii="宋体" w:hAnsi="宋体"/>
        </w:rPr>
        <w:t>政府采购法》第三十七条规定：废标后，除采购任务取消情形外，应当重新组织招标；需要采取其他方式采购的，应当在采购活动开始前获得设区的市、自治州以上人民政府采购监督管理部门或者政府有关部门批准。</w:t>
      </w:r>
    </w:p>
    <w:p w14:paraId="1D235EFA">
      <w:pPr>
        <w:ind w:firstLine="480" w:firstLineChars="200"/>
        <w:rPr>
          <w:rFonts w:ascii="宋体" w:hAnsi="宋体"/>
        </w:rPr>
      </w:pPr>
      <w:r>
        <w:rPr>
          <w:rFonts w:ascii="宋体" w:hAnsi="宋体"/>
        </w:rPr>
        <w:t>2按照中华人民共和国财政部第</w:t>
      </w:r>
      <w:r>
        <w:rPr>
          <w:rFonts w:hint="eastAsia" w:ascii="宋体" w:hAnsi="宋体"/>
        </w:rPr>
        <w:t>87</w:t>
      </w:r>
      <w:r>
        <w:rPr>
          <w:rFonts w:ascii="宋体" w:hAnsi="宋体"/>
        </w:rPr>
        <w:t>号令--《政府采购货物和服务招标投标管理办法》</w:t>
      </w:r>
      <w:r>
        <w:rPr>
          <w:rFonts w:hint="eastAsia" w:ascii="宋体" w:hAnsi="宋体"/>
        </w:rPr>
        <w:t>规定：投标文件经投标人和采购人密封互检后</w:t>
      </w:r>
      <w:r>
        <w:rPr>
          <w:rFonts w:hint="eastAsia" w:ascii="宋体" w:hAnsi="宋体" w:cs="宋体"/>
          <w:kern w:val="0"/>
        </w:rPr>
        <w:t>投标人不足3家的，不得开标。投标人资格审查后合格投标人不足3家的，</w:t>
      </w:r>
      <w:r>
        <w:rPr>
          <w:rFonts w:hint="eastAsia" w:ascii="宋体" w:hAnsi="宋体"/>
        </w:rPr>
        <w:t>不得评标。</w:t>
      </w:r>
    </w:p>
    <w:p w14:paraId="673F2682">
      <w:pPr>
        <w:ind w:firstLine="480" w:firstLineChars="200"/>
        <w:rPr>
          <w:rFonts w:ascii="宋体" w:hAnsi="宋体"/>
        </w:rPr>
      </w:pPr>
      <w:r>
        <w:rPr>
          <w:rFonts w:hint="eastAsia" w:ascii="宋体" w:hAnsi="宋体"/>
        </w:rPr>
        <w:t>3</w:t>
      </w:r>
      <w:r>
        <w:rPr>
          <w:rFonts w:ascii="宋体" w:hAnsi="宋体"/>
        </w:rPr>
        <w:t>按照中华人民共和国财政部第</w:t>
      </w:r>
      <w:r>
        <w:rPr>
          <w:rFonts w:hint="eastAsia" w:ascii="宋体" w:hAnsi="宋体"/>
        </w:rPr>
        <w:t>87</w:t>
      </w:r>
      <w:r>
        <w:rPr>
          <w:rFonts w:ascii="宋体" w:hAnsi="宋体"/>
        </w:rPr>
        <w:t>号令--《政府采购货物和服务招标投标管理办法》</w:t>
      </w:r>
      <w:r>
        <w:rPr>
          <w:rFonts w:hint="eastAsia" w:ascii="宋体" w:hAnsi="宋体"/>
        </w:rPr>
        <w:t>规定：公开招标数额标准以上的采购项目，投标截止后投标人不足3家或者通过资格审查或符合性审查的投标人不足3家的，除采购任务取消情形外，按照以下方式处理：（一）招标文件存在不合理条款或者招标程序不符合规定的，采购人、采购代理机构改正后依法重新招标；（二）招标文件没有不合理条款、招标程序符合规定，需要采用其他采购方式采购的，采购人应当依法报财政部门批准。</w:t>
      </w:r>
    </w:p>
    <w:p w14:paraId="55FFAD43">
      <w:pPr>
        <w:ind w:firstLine="480" w:firstLineChars="200"/>
        <w:rPr>
          <w:rFonts w:ascii="宋体" w:hAnsi="宋体"/>
        </w:rPr>
      </w:pPr>
    </w:p>
    <w:p w14:paraId="5D5578A9">
      <w:pPr>
        <w:pStyle w:val="4"/>
        <w:spacing w:line="360" w:lineRule="auto"/>
        <w:jc w:val="center"/>
        <w:rPr>
          <w:bCs w:val="0"/>
          <w:szCs w:val="20"/>
        </w:rPr>
      </w:pPr>
      <w:bookmarkStart w:id="19" w:name="_Toc29124"/>
      <w:bookmarkStart w:id="20" w:name="_Toc125427420"/>
      <w:r>
        <w:rPr>
          <w:rFonts w:hint="eastAsia"/>
          <w:bCs w:val="0"/>
          <w:szCs w:val="20"/>
        </w:rPr>
        <w:t>九、纪律与监督</w:t>
      </w:r>
      <w:bookmarkEnd w:id="19"/>
      <w:bookmarkEnd w:id="20"/>
    </w:p>
    <w:p w14:paraId="644B29B2">
      <w:pPr>
        <w:ind w:firstLine="480" w:firstLineChars="200"/>
        <w:rPr>
          <w:rFonts w:ascii="宋体" w:hAnsi="宋体"/>
        </w:rPr>
      </w:pPr>
      <w:r>
        <w:rPr>
          <w:rFonts w:hint="eastAsia" w:ascii="宋体" w:hAnsi="宋体"/>
        </w:rPr>
        <w:t>1.严禁投标人向参与招标、评标工作的有关人员行贿，使其泄露一切与招标、评标工作有关的信息。</w:t>
      </w:r>
    </w:p>
    <w:p w14:paraId="6F5B712C">
      <w:pPr>
        <w:ind w:firstLine="480" w:firstLineChars="200"/>
        <w:rPr>
          <w:rFonts w:ascii="宋体" w:hAnsi="宋体"/>
        </w:rPr>
      </w:pPr>
      <w:r>
        <w:rPr>
          <w:rFonts w:hint="eastAsia" w:ascii="宋体" w:hAnsi="宋体"/>
        </w:rPr>
        <w:t>2.投标人在投标过程中严禁互相串通、结盟，损害招标的公正性和竞争性，或以任何方式影响其他投标人参与正当投标。</w:t>
      </w:r>
    </w:p>
    <w:p w14:paraId="22C40E7F">
      <w:pPr>
        <w:ind w:firstLine="480" w:firstLineChars="200"/>
        <w:rPr>
          <w:rFonts w:ascii="宋体" w:hAnsi="宋体"/>
        </w:rPr>
      </w:pPr>
      <w:r>
        <w:rPr>
          <w:rFonts w:hint="eastAsia" w:ascii="宋体" w:hAnsi="宋体"/>
        </w:rPr>
        <w:t>3.如认定投标人有上述不正当竞争行为，根据《中华人民共和国政府采购法》的有关规定，将取消其投标资格或中标资格。</w:t>
      </w:r>
    </w:p>
    <w:p w14:paraId="7846AA0D">
      <w:pPr>
        <w:pStyle w:val="4"/>
        <w:spacing w:line="360" w:lineRule="auto"/>
        <w:jc w:val="center"/>
        <w:rPr>
          <w:bCs w:val="0"/>
          <w:szCs w:val="20"/>
        </w:rPr>
      </w:pPr>
      <w:bookmarkStart w:id="21" w:name="_Toc19985"/>
      <w:r>
        <w:rPr>
          <w:rFonts w:hint="eastAsia"/>
          <w:bCs w:val="0"/>
          <w:szCs w:val="20"/>
        </w:rPr>
        <w:t>十、中标服务费</w:t>
      </w:r>
      <w:bookmarkEnd w:id="21"/>
    </w:p>
    <w:p w14:paraId="7A7E4738">
      <w:pPr>
        <w:ind w:firstLine="480" w:firstLineChars="200"/>
        <w:rPr>
          <w:rFonts w:ascii="宋体" w:hAnsi="宋体"/>
          <w:b/>
        </w:rPr>
      </w:pPr>
      <w:r>
        <w:rPr>
          <w:rFonts w:hint="eastAsia" w:ascii="宋体" w:hAnsi="宋体"/>
        </w:rPr>
        <w:t>中标服务费详见投标须知附表</w:t>
      </w:r>
      <w:r>
        <w:rPr>
          <w:rFonts w:ascii="宋体" w:hAnsi="宋体"/>
        </w:rPr>
        <w:t>。</w:t>
      </w:r>
      <w:r>
        <w:rPr>
          <w:rFonts w:hint="eastAsia" w:ascii="宋体" w:hAnsi="宋体"/>
        </w:rPr>
        <w:t>在中标通知书发出同时，由中标的投标人</w:t>
      </w:r>
      <w:r>
        <w:rPr>
          <w:rFonts w:ascii="宋体" w:hAnsi="宋体"/>
        </w:rPr>
        <w:t>向</w:t>
      </w:r>
      <w:r>
        <w:rPr>
          <w:rFonts w:hint="eastAsia" w:ascii="宋体" w:hAnsi="宋体"/>
        </w:rPr>
        <w:t>采购代理机构</w:t>
      </w:r>
      <w:r>
        <w:rPr>
          <w:rFonts w:ascii="宋体" w:hAnsi="宋体"/>
        </w:rPr>
        <w:t>支付。</w:t>
      </w:r>
      <w:r>
        <w:rPr>
          <w:rFonts w:hint="eastAsia" w:ascii="宋体" w:hAnsi="宋体"/>
          <w:b/>
        </w:rPr>
        <w:t>投标人凭介绍信原件和身份证原件领取中标服务费发票。</w:t>
      </w:r>
    </w:p>
    <w:p w14:paraId="7E956C50">
      <w:pPr>
        <w:pStyle w:val="4"/>
        <w:spacing w:line="360" w:lineRule="auto"/>
        <w:jc w:val="center"/>
        <w:rPr>
          <w:bCs w:val="0"/>
          <w:szCs w:val="20"/>
        </w:rPr>
      </w:pPr>
      <w:bookmarkStart w:id="22" w:name="_Toc464648029"/>
      <w:bookmarkStart w:id="23" w:name="_Toc21660"/>
      <w:bookmarkStart w:id="24" w:name="_Toc464471980"/>
      <w:bookmarkStart w:id="25" w:name="_Toc461911852"/>
      <w:r>
        <w:rPr>
          <w:rFonts w:hint="eastAsia"/>
          <w:bCs w:val="0"/>
          <w:szCs w:val="20"/>
        </w:rPr>
        <w:t>十一、处罚、询问和质疑</w:t>
      </w:r>
      <w:bookmarkEnd w:id="22"/>
      <w:bookmarkEnd w:id="23"/>
      <w:bookmarkEnd w:id="24"/>
      <w:bookmarkEnd w:id="25"/>
    </w:p>
    <w:p w14:paraId="47B650FA">
      <w:pPr>
        <w:ind w:firstLine="480" w:firstLineChars="200"/>
        <w:jc w:val="left"/>
        <w:rPr>
          <w:rFonts w:ascii="宋体" w:hAnsi="宋体"/>
        </w:rPr>
      </w:pPr>
      <w:r>
        <w:rPr>
          <w:rFonts w:ascii="宋体" w:hAnsi="宋体"/>
        </w:rPr>
        <w:t>1、</w:t>
      </w:r>
      <w:r>
        <w:rPr>
          <w:rFonts w:hint="eastAsia" w:ascii="宋体" w:hAnsi="宋体"/>
        </w:rPr>
        <w:t>投标人</w:t>
      </w:r>
      <w:r>
        <w:rPr>
          <w:rFonts w:ascii="宋体" w:hAnsi="宋体"/>
        </w:rPr>
        <w:t>对采购事项有疑问的，应当按照《</w:t>
      </w:r>
      <w:r>
        <w:rPr>
          <w:rFonts w:hint="eastAsia" w:ascii="宋体" w:hAnsi="宋体"/>
        </w:rPr>
        <w:t>政府采购质疑和投诉办法</w:t>
      </w:r>
      <w:r>
        <w:rPr>
          <w:rFonts w:ascii="宋体" w:hAnsi="宋体"/>
        </w:rPr>
        <w:t>》规定，以书面形式向招标人或代理机构提出，经法定代表人</w:t>
      </w:r>
      <w:r>
        <w:rPr>
          <w:rFonts w:hint="eastAsia" w:ascii="宋体" w:hAnsi="宋体"/>
        </w:rPr>
        <w:t>或法定授权代表人</w:t>
      </w:r>
      <w:r>
        <w:rPr>
          <w:rFonts w:ascii="宋体" w:hAnsi="宋体"/>
        </w:rPr>
        <w:t>签字并加盖</w:t>
      </w:r>
      <w:r>
        <w:rPr>
          <w:rFonts w:hint="eastAsia" w:ascii="宋体" w:hAnsi="宋体"/>
        </w:rPr>
        <w:t>投标人</w:t>
      </w:r>
      <w:r>
        <w:rPr>
          <w:rFonts w:ascii="宋体" w:hAnsi="宋体"/>
        </w:rPr>
        <w:t>公章。</w:t>
      </w:r>
    </w:p>
    <w:p w14:paraId="778E8207">
      <w:pPr>
        <w:ind w:firstLine="480" w:firstLineChars="200"/>
        <w:jc w:val="left"/>
        <w:rPr>
          <w:rFonts w:ascii="宋体" w:hAnsi="宋体"/>
        </w:rPr>
      </w:pPr>
      <w:r>
        <w:rPr>
          <w:rFonts w:ascii="宋体" w:hAnsi="宋体"/>
        </w:rPr>
        <w:t>2、</w:t>
      </w:r>
      <w:r>
        <w:rPr>
          <w:rFonts w:hint="eastAsia" w:ascii="宋体" w:hAnsi="宋体"/>
        </w:rPr>
        <w:t>投标人</w:t>
      </w:r>
      <w:r>
        <w:rPr>
          <w:rFonts w:ascii="宋体" w:hAnsi="宋体"/>
        </w:rPr>
        <w:t>认为</w:t>
      </w:r>
      <w:r>
        <w:rPr>
          <w:rFonts w:hint="eastAsia" w:ascii="宋体" w:hAnsi="宋体"/>
        </w:rPr>
        <w:t>招标文件</w:t>
      </w:r>
      <w:r>
        <w:rPr>
          <w:rFonts w:ascii="宋体" w:hAnsi="宋体"/>
        </w:rPr>
        <w:t>、采购过程、中标或者成交结果使自己的权益受到损害的，可以在知道或者应知其权益受到损害之日起7个工作日内，以书面形式向采购人、采购代理机构提出质疑。</w:t>
      </w:r>
    </w:p>
    <w:p w14:paraId="7E28F28B">
      <w:pPr>
        <w:ind w:firstLine="480" w:firstLineChars="200"/>
        <w:jc w:val="left"/>
        <w:rPr>
          <w:rFonts w:ascii="宋体" w:hAnsi="宋体"/>
        </w:rPr>
      </w:pPr>
      <w:r>
        <w:rPr>
          <w:rFonts w:hint="eastAsia" w:ascii="宋体" w:hAnsi="宋体"/>
        </w:rPr>
        <w:t>3、投标人</w:t>
      </w:r>
      <w:r>
        <w:rPr>
          <w:rFonts w:ascii="宋体" w:hAnsi="宋体"/>
        </w:rPr>
        <w:t>对</w:t>
      </w:r>
      <w:r>
        <w:rPr>
          <w:rFonts w:hint="eastAsia" w:ascii="宋体" w:hAnsi="宋体"/>
        </w:rPr>
        <w:t>招标</w:t>
      </w:r>
      <w:r>
        <w:rPr>
          <w:rFonts w:ascii="宋体" w:hAnsi="宋体"/>
        </w:rPr>
        <w:t>文件条款或技术参数有异议的，应当在开标前通过澄清或修改程序提出。</w:t>
      </w:r>
      <w:r>
        <w:rPr>
          <w:rFonts w:hint="eastAsia" w:ascii="宋体" w:hAnsi="宋体"/>
        </w:rPr>
        <w:t>投标人</w:t>
      </w:r>
      <w:r>
        <w:rPr>
          <w:rFonts w:ascii="宋体" w:hAnsi="宋体"/>
        </w:rPr>
        <w:t>已经参与</w:t>
      </w:r>
      <w:r>
        <w:rPr>
          <w:rFonts w:hint="eastAsia" w:ascii="宋体" w:hAnsi="宋体"/>
        </w:rPr>
        <w:t>开标</w:t>
      </w:r>
      <w:r>
        <w:rPr>
          <w:rFonts w:ascii="宋体" w:hAnsi="宋体"/>
        </w:rPr>
        <w:t>，并于</w:t>
      </w:r>
      <w:r>
        <w:rPr>
          <w:rFonts w:hint="eastAsia" w:ascii="宋体" w:hAnsi="宋体"/>
        </w:rPr>
        <w:t>开标</w:t>
      </w:r>
      <w:r>
        <w:rPr>
          <w:rFonts w:ascii="宋体" w:hAnsi="宋体"/>
        </w:rPr>
        <w:t>后对</w:t>
      </w:r>
      <w:r>
        <w:rPr>
          <w:rFonts w:hint="eastAsia" w:ascii="宋体" w:hAnsi="宋体"/>
        </w:rPr>
        <w:t>招标</w:t>
      </w:r>
      <w:r>
        <w:rPr>
          <w:rFonts w:ascii="宋体" w:hAnsi="宋体"/>
        </w:rPr>
        <w:t>文件提出质疑的，其质疑应当被视为无效质疑。在法定质疑期内</w:t>
      </w:r>
      <w:r>
        <w:rPr>
          <w:rFonts w:hint="eastAsia" w:ascii="宋体" w:hAnsi="宋体"/>
        </w:rPr>
        <w:t>对招标文件只能是</w:t>
      </w:r>
      <w:r>
        <w:rPr>
          <w:rFonts w:ascii="宋体" w:hAnsi="宋体"/>
        </w:rPr>
        <w:t>一次性提出针对同一采购程序环节的质疑。</w:t>
      </w:r>
    </w:p>
    <w:p w14:paraId="493E847D">
      <w:pPr>
        <w:ind w:firstLine="480" w:firstLineChars="200"/>
        <w:jc w:val="left"/>
        <w:rPr>
          <w:rFonts w:ascii="宋体" w:hAnsi="宋体"/>
        </w:rPr>
      </w:pPr>
      <w:r>
        <w:rPr>
          <w:rFonts w:hint="eastAsia" w:ascii="宋体" w:hAnsi="宋体"/>
        </w:rPr>
        <w:t>4、</w:t>
      </w:r>
      <w:r>
        <w:rPr>
          <w:rFonts w:ascii="宋体" w:hAnsi="宋体"/>
        </w:rPr>
        <w:t>提出质疑的</w:t>
      </w:r>
      <w:r>
        <w:rPr>
          <w:rFonts w:hint="eastAsia" w:ascii="宋体" w:hAnsi="宋体"/>
        </w:rPr>
        <w:t>投标人</w:t>
      </w:r>
      <w:r>
        <w:rPr>
          <w:rFonts w:ascii="宋体" w:hAnsi="宋体"/>
        </w:rPr>
        <w:t>（以下简称质疑</w:t>
      </w:r>
      <w:r>
        <w:rPr>
          <w:rFonts w:hint="eastAsia" w:ascii="宋体" w:hAnsi="宋体"/>
        </w:rPr>
        <w:t>投标人</w:t>
      </w:r>
      <w:r>
        <w:rPr>
          <w:rFonts w:ascii="宋体" w:hAnsi="宋体"/>
        </w:rPr>
        <w:t>）应当是参与所质疑项目采购活动的</w:t>
      </w:r>
      <w:r>
        <w:rPr>
          <w:rFonts w:hint="eastAsia" w:ascii="宋体" w:hAnsi="宋体"/>
        </w:rPr>
        <w:t>投标人</w:t>
      </w:r>
      <w:r>
        <w:rPr>
          <w:rFonts w:ascii="宋体" w:hAnsi="宋体"/>
        </w:rPr>
        <w:t>。潜在</w:t>
      </w:r>
      <w:r>
        <w:rPr>
          <w:rFonts w:hint="eastAsia" w:ascii="宋体" w:hAnsi="宋体"/>
        </w:rPr>
        <w:t>投标人</w:t>
      </w:r>
      <w:r>
        <w:rPr>
          <w:rFonts w:ascii="宋体" w:hAnsi="宋体"/>
        </w:rPr>
        <w:t>已依法获取其可质疑的</w:t>
      </w:r>
      <w:r>
        <w:rPr>
          <w:rFonts w:hint="eastAsia" w:ascii="宋体" w:hAnsi="宋体"/>
        </w:rPr>
        <w:t>招标文件</w:t>
      </w:r>
      <w:r>
        <w:rPr>
          <w:rFonts w:ascii="宋体" w:hAnsi="宋体"/>
        </w:rPr>
        <w:t>的，可以对该文件提出质疑。</w:t>
      </w:r>
    </w:p>
    <w:p w14:paraId="5985767F">
      <w:pPr>
        <w:ind w:firstLine="480" w:firstLineChars="200"/>
        <w:jc w:val="left"/>
        <w:rPr>
          <w:rFonts w:ascii="宋体" w:hAnsi="宋体"/>
        </w:rPr>
      </w:pPr>
      <w:r>
        <w:rPr>
          <w:rFonts w:hint="eastAsia" w:ascii="宋体" w:hAnsi="宋体"/>
        </w:rPr>
        <w:t>5、</w:t>
      </w:r>
      <w:r>
        <w:rPr>
          <w:rFonts w:ascii="宋体" w:hAnsi="宋体"/>
        </w:rPr>
        <w:t>对</w:t>
      </w:r>
      <w:r>
        <w:rPr>
          <w:rFonts w:hint="eastAsia" w:ascii="宋体" w:hAnsi="宋体"/>
        </w:rPr>
        <w:t>招标文件</w:t>
      </w:r>
      <w:r>
        <w:rPr>
          <w:rFonts w:ascii="宋体" w:hAnsi="宋体"/>
        </w:rPr>
        <w:t>提出质疑的，应当在获取</w:t>
      </w:r>
      <w:r>
        <w:rPr>
          <w:rFonts w:hint="eastAsia" w:ascii="宋体" w:hAnsi="宋体"/>
        </w:rPr>
        <w:t>招标文件</w:t>
      </w:r>
      <w:r>
        <w:rPr>
          <w:rFonts w:ascii="宋体" w:hAnsi="宋体"/>
        </w:rPr>
        <w:t>或者</w:t>
      </w:r>
      <w:r>
        <w:rPr>
          <w:rFonts w:hint="eastAsia" w:ascii="宋体" w:hAnsi="宋体"/>
        </w:rPr>
        <w:t>招标文件</w:t>
      </w:r>
      <w:r>
        <w:rPr>
          <w:rFonts w:ascii="宋体" w:hAnsi="宋体"/>
        </w:rPr>
        <w:t>公告期限届满之日起7个工作日内提出。</w:t>
      </w:r>
    </w:p>
    <w:p w14:paraId="601C0AC8">
      <w:pPr>
        <w:ind w:firstLine="480" w:firstLineChars="200"/>
        <w:jc w:val="left"/>
        <w:rPr>
          <w:rFonts w:ascii="宋体" w:hAnsi="宋体"/>
        </w:rPr>
      </w:pPr>
      <w:r>
        <w:rPr>
          <w:rFonts w:hint="eastAsia" w:ascii="宋体" w:hAnsi="宋体"/>
        </w:rPr>
        <w:t>6、投标人</w:t>
      </w:r>
      <w:r>
        <w:rPr>
          <w:rFonts w:ascii="宋体" w:hAnsi="宋体"/>
        </w:rPr>
        <w:t>提出质疑应当提交质疑函</w:t>
      </w:r>
      <w:r>
        <w:rPr>
          <w:rFonts w:hint="eastAsia" w:ascii="宋体" w:hAnsi="宋体"/>
        </w:rPr>
        <w:t>（质疑函范本见附件1）</w:t>
      </w:r>
      <w:r>
        <w:rPr>
          <w:rFonts w:ascii="宋体" w:hAnsi="宋体"/>
        </w:rPr>
        <w:t>和必要的证明材料。质疑函应当包括下列内容：（一）</w:t>
      </w:r>
      <w:r>
        <w:rPr>
          <w:rFonts w:hint="eastAsia" w:ascii="宋体" w:hAnsi="宋体"/>
        </w:rPr>
        <w:t>投标人</w:t>
      </w:r>
      <w:r>
        <w:rPr>
          <w:rFonts w:ascii="宋体" w:hAnsi="宋体"/>
        </w:rPr>
        <w:t>的姓名或者名称、地址、邮编、联系人及联系电话；（二）质疑项目的名称、编号；（三）具体、明确的质疑事项和与质疑事项相关的请求；（四）事实依据；（五）必要的法律依据；（六）提出质疑的日期。</w:t>
      </w:r>
      <w:r>
        <w:rPr>
          <w:rFonts w:hint="eastAsia" w:ascii="宋体" w:hAnsi="宋体"/>
        </w:rPr>
        <w:t>投标人</w:t>
      </w:r>
      <w:r>
        <w:rPr>
          <w:rFonts w:ascii="宋体" w:hAnsi="宋体"/>
        </w:rPr>
        <w:t>为自然人的，应当由本人签字；</w:t>
      </w:r>
      <w:r>
        <w:rPr>
          <w:rFonts w:hint="eastAsia" w:ascii="宋体" w:hAnsi="宋体"/>
        </w:rPr>
        <w:t>投标人</w:t>
      </w:r>
      <w:r>
        <w:rPr>
          <w:rFonts w:ascii="宋体" w:hAnsi="宋体"/>
        </w:rPr>
        <w:t>为法人或者其他组织的，应当由法定代表人、主要负责人，或者其授权代表签字或者盖章，并加盖公章。</w:t>
      </w:r>
      <w:r>
        <w:rPr>
          <w:rFonts w:hint="eastAsia" w:ascii="宋体" w:hAnsi="宋体"/>
        </w:rPr>
        <w:t>按照“谁主张、谁举证”的原则，质疑书应当附上相关证明材料，否则质疑将视为无有效证据支持，将被予以驳回。</w:t>
      </w:r>
    </w:p>
    <w:p w14:paraId="52BBA0B7">
      <w:pPr>
        <w:ind w:firstLine="480" w:firstLineChars="200"/>
        <w:jc w:val="left"/>
        <w:rPr>
          <w:rFonts w:ascii="宋体" w:hAnsi="宋体"/>
        </w:rPr>
      </w:pPr>
      <w:r>
        <w:rPr>
          <w:rFonts w:ascii="宋体" w:hAnsi="宋体"/>
        </w:rPr>
        <w:t>7、有下列情形之一的，属于无效质疑，代理机构可不予受理：</w:t>
      </w:r>
    </w:p>
    <w:p w14:paraId="29D7DD5B">
      <w:pPr>
        <w:ind w:firstLine="480" w:firstLineChars="200"/>
        <w:jc w:val="left"/>
        <w:rPr>
          <w:rFonts w:ascii="宋体" w:hAnsi="宋体"/>
        </w:rPr>
      </w:pPr>
      <w:r>
        <w:rPr>
          <w:rFonts w:ascii="宋体" w:hAnsi="宋体"/>
        </w:rPr>
        <w:t>7.1、未在有效期限内提出质疑的；</w:t>
      </w:r>
    </w:p>
    <w:p w14:paraId="3623E5C4">
      <w:pPr>
        <w:ind w:firstLine="480" w:firstLineChars="200"/>
        <w:jc w:val="left"/>
        <w:rPr>
          <w:rFonts w:ascii="宋体" w:hAnsi="宋体"/>
        </w:rPr>
      </w:pPr>
      <w:r>
        <w:rPr>
          <w:rFonts w:ascii="宋体" w:hAnsi="宋体"/>
        </w:rPr>
        <w:t>7.2、质疑未以书面形式提出的；</w:t>
      </w:r>
    </w:p>
    <w:p w14:paraId="6B36F8E1">
      <w:pPr>
        <w:ind w:firstLine="480" w:firstLineChars="200"/>
        <w:jc w:val="left"/>
        <w:rPr>
          <w:rFonts w:ascii="宋体" w:hAnsi="宋体"/>
        </w:rPr>
      </w:pPr>
      <w:r>
        <w:rPr>
          <w:rFonts w:ascii="宋体" w:hAnsi="宋体"/>
        </w:rPr>
        <w:t>7.3、所提交材料未明示属于质疑材料的；</w:t>
      </w:r>
    </w:p>
    <w:p w14:paraId="203F16C2">
      <w:pPr>
        <w:ind w:firstLine="480" w:firstLineChars="200"/>
        <w:jc w:val="left"/>
        <w:rPr>
          <w:rFonts w:ascii="宋体" w:hAnsi="宋体"/>
        </w:rPr>
      </w:pPr>
      <w:r>
        <w:rPr>
          <w:rFonts w:ascii="宋体" w:hAnsi="宋体"/>
        </w:rPr>
        <w:t>7.4、质疑书没有法定代表人签署本人姓名或印盖本人姓名章并加盖</w:t>
      </w:r>
      <w:r>
        <w:rPr>
          <w:rFonts w:hint="eastAsia" w:ascii="宋体" w:hAnsi="宋体"/>
        </w:rPr>
        <w:t>投标人</w:t>
      </w:r>
      <w:r>
        <w:rPr>
          <w:rFonts w:ascii="宋体" w:hAnsi="宋体"/>
        </w:rPr>
        <w:t>公章；质疑书由参加采购项目的授权代表签署本人姓名或印盖本人姓名章的，没有法定代表人的特别授权；质疑书加盖合同专用章的；</w:t>
      </w:r>
    </w:p>
    <w:p w14:paraId="6A6E5336">
      <w:pPr>
        <w:ind w:firstLine="480" w:firstLineChars="200"/>
        <w:jc w:val="left"/>
        <w:rPr>
          <w:rFonts w:ascii="宋体" w:hAnsi="宋体"/>
        </w:rPr>
      </w:pPr>
      <w:r>
        <w:rPr>
          <w:rFonts w:ascii="宋体" w:hAnsi="宋体"/>
        </w:rPr>
        <w:t>7.5、质疑书未提供有效联系人或联系方式的；</w:t>
      </w:r>
    </w:p>
    <w:p w14:paraId="78C7B013">
      <w:pPr>
        <w:ind w:firstLine="480" w:firstLineChars="200"/>
        <w:jc w:val="left"/>
        <w:rPr>
          <w:rFonts w:ascii="宋体" w:hAnsi="宋体"/>
        </w:rPr>
      </w:pPr>
      <w:r>
        <w:rPr>
          <w:rFonts w:ascii="宋体" w:hAnsi="宋体"/>
        </w:rPr>
        <w:t>7.6、质疑事项已经进入投诉或者诉讼程序的；</w:t>
      </w:r>
    </w:p>
    <w:p w14:paraId="21D70A3B">
      <w:pPr>
        <w:ind w:firstLine="480" w:firstLineChars="200"/>
        <w:rPr>
          <w:rFonts w:ascii="宋体" w:hAnsi="宋体"/>
        </w:rPr>
      </w:pPr>
      <w:r>
        <w:rPr>
          <w:rFonts w:ascii="宋体" w:hAnsi="宋体"/>
        </w:rPr>
        <w:t>7.7、其它不符合受理条件的情形。</w:t>
      </w:r>
    </w:p>
    <w:p w14:paraId="6AD12AC3">
      <w:pPr>
        <w:ind w:firstLine="480" w:firstLineChars="200"/>
        <w:jc w:val="left"/>
        <w:rPr>
          <w:rFonts w:ascii="宋体" w:hAnsi="宋体"/>
        </w:rPr>
      </w:pPr>
      <w:r>
        <w:rPr>
          <w:rFonts w:ascii="宋体" w:hAnsi="宋体"/>
        </w:rPr>
        <w:t>8、招标人或代理机构将在收到书面质疑后7个工作日内审查质疑事项，作出答复或相关处理决定，并以书面形式通知质疑</w:t>
      </w:r>
      <w:r>
        <w:rPr>
          <w:rFonts w:hint="eastAsia" w:ascii="宋体" w:hAnsi="宋体"/>
        </w:rPr>
        <w:t>投标人</w:t>
      </w:r>
      <w:r>
        <w:rPr>
          <w:rFonts w:ascii="宋体" w:hAnsi="宋体"/>
        </w:rPr>
        <w:t>和其他有关</w:t>
      </w:r>
      <w:r>
        <w:rPr>
          <w:rFonts w:hint="eastAsia" w:ascii="宋体" w:hAnsi="宋体"/>
        </w:rPr>
        <w:t>投标人</w:t>
      </w:r>
      <w:r>
        <w:rPr>
          <w:rFonts w:ascii="宋体" w:hAnsi="宋体"/>
        </w:rPr>
        <w:t>，但答复的内容不涉及商业秘密。若质疑涉及政府采购制度或程序，将被转交政府采购的管理部门审查。</w:t>
      </w:r>
    </w:p>
    <w:p w14:paraId="1FC2532B">
      <w:pPr>
        <w:ind w:firstLine="480" w:firstLineChars="200"/>
        <w:jc w:val="left"/>
        <w:rPr>
          <w:rFonts w:ascii="宋体" w:hAnsi="宋体"/>
        </w:rPr>
      </w:pPr>
      <w:r>
        <w:rPr>
          <w:rFonts w:hint="eastAsia" w:ascii="宋体" w:hAnsi="宋体"/>
        </w:rPr>
        <w:t>9、投标人</w:t>
      </w:r>
      <w:r>
        <w:rPr>
          <w:rFonts w:ascii="宋体" w:hAnsi="宋体"/>
        </w:rPr>
        <w:t>对评审过程、中标或者成交结果提出质疑的，采购人、采购代理机构可以组织原评标委员会、竞争性谈判小组、询价小组或者</w:t>
      </w:r>
      <w:r>
        <w:rPr>
          <w:rFonts w:hint="eastAsia" w:ascii="宋体" w:hAnsi="宋体"/>
        </w:rPr>
        <w:t>公开招标</w:t>
      </w:r>
      <w:r>
        <w:rPr>
          <w:rFonts w:ascii="宋体" w:hAnsi="宋体"/>
        </w:rPr>
        <w:t>小组协助答复质疑。</w:t>
      </w:r>
    </w:p>
    <w:p w14:paraId="3CAD0FC3">
      <w:pPr>
        <w:ind w:firstLine="480" w:firstLineChars="200"/>
        <w:rPr>
          <w:rFonts w:ascii="宋体" w:hAnsi="宋体"/>
        </w:rPr>
      </w:pPr>
      <w:r>
        <w:rPr>
          <w:rFonts w:hint="eastAsia" w:ascii="宋体" w:hAnsi="宋体"/>
        </w:rPr>
        <w:t>10</w:t>
      </w:r>
      <w:r>
        <w:rPr>
          <w:rFonts w:ascii="宋体" w:hAnsi="宋体"/>
        </w:rPr>
        <w:t>、质疑人有下列情形之一的，代理机构应驳回质疑：</w:t>
      </w:r>
    </w:p>
    <w:p w14:paraId="126009B5">
      <w:pPr>
        <w:ind w:firstLine="480" w:firstLineChars="200"/>
        <w:jc w:val="left"/>
        <w:rPr>
          <w:rFonts w:ascii="宋体" w:hAnsi="宋体"/>
        </w:rPr>
      </w:pPr>
      <w:r>
        <w:rPr>
          <w:rFonts w:hint="eastAsia" w:ascii="宋体" w:hAnsi="宋体"/>
        </w:rPr>
        <w:t>10</w:t>
      </w:r>
      <w:r>
        <w:rPr>
          <w:rFonts w:ascii="宋体" w:hAnsi="宋体"/>
        </w:rPr>
        <w:t>.1、质疑缺乏事实和法律依据的；</w:t>
      </w:r>
    </w:p>
    <w:p w14:paraId="17221791">
      <w:pPr>
        <w:ind w:firstLine="480" w:firstLineChars="200"/>
        <w:jc w:val="left"/>
        <w:rPr>
          <w:rFonts w:ascii="宋体" w:hAnsi="宋体"/>
        </w:rPr>
      </w:pPr>
      <w:r>
        <w:rPr>
          <w:rFonts w:hint="eastAsia" w:ascii="宋体" w:hAnsi="宋体"/>
        </w:rPr>
        <w:t>10</w:t>
      </w:r>
      <w:r>
        <w:rPr>
          <w:rFonts w:ascii="宋体" w:hAnsi="宋体"/>
        </w:rPr>
        <w:t>.2、质疑人捏造事实、提供虚假材料，或在一定期限内多次质疑而无实据的；</w:t>
      </w:r>
    </w:p>
    <w:p w14:paraId="7C71D087">
      <w:pPr>
        <w:ind w:firstLine="480" w:firstLineChars="200"/>
        <w:jc w:val="left"/>
        <w:rPr>
          <w:rFonts w:ascii="宋体" w:hAnsi="宋体"/>
        </w:rPr>
      </w:pPr>
      <w:r>
        <w:rPr>
          <w:rFonts w:hint="eastAsia" w:ascii="宋体" w:hAnsi="宋体"/>
        </w:rPr>
        <w:t>10</w:t>
      </w:r>
      <w:r>
        <w:rPr>
          <w:rFonts w:ascii="宋体" w:hAnsi="宋体"/>
        </w:rPr>
        <w:t>.3、质疑已经处理并答复后，质疑人就同一事项又提起质疑且未提供新的有效证据的；</w:t>
      </w:r>
    </w:p>
    <w:p w14:paraId="3C736F5A">
      <w:pPr>
        <w:ind w:firstLine="480" w:firstLineChars="200"/>
        <w:rPr>
          <w:rFonts w:ascii="宋体" w:hAnsi="宋体"/>
        </w:rPr>
      </w:pPr>
      <w:r>
        <w:rPr>
          <w:rFonts w:hint="eastAsia" w:ascii="宋体" w:hAnsi="宋体"/>
        </w:rPr>
        <w:t>10</w:t>
      </w:r>
      <w:r>
        <w:rPr>
          <w:rFonts w:ascii="宋体" w:hAnsi="宋体"/>
        </w:rPr>
        <w:t>.4、其他根据相关法律、法规应当予以驳回的情形。</w:t>
      </w:r>
    </w:p>
    <w:p w14:paraId="714444DE">
      <w:pPr>
        <w:ind w:firstLine="480" w:firstLineChars="200"/>
        <w:jc w:val="left"/>
        <w:rPr>
          <w:rFonts w:ascii="宋体" w:hAnsi="宋体"/>
        </w:rPr>
      </w:pPr>
      <w:r>
        <w:rPr>
          <w:rFonts w:ascii="宋体" w:hAnsi="宋体"/>
        </w:rPr>
        <w:t>1</w:t>
      </w:r>
      <w:r>
        <w:rPr>
          <w:rFonts w:hint="eastAsia" w:ascii="宋体" w:hAnsi="宋体"/>
        </w:rPr>
        <w:t>1</w:t>
      </w:r>
      <w:r>
        <w:rPr>
          <w:rFonts w:ascii="宋体" w:hAnsi="宋体"/>
        </w:rPr>
        <w:t>、</w:t>
      </w:r>
      <w:r>
        <w:rPr>
          <w:rFonts w:hint="eastAsia" w:ascii="宋体" w:hAnsi="宋体"/>
        </w:rPr>
        <w:t>投标人</w:t>
      </w:r>
      <w:r>
        <w:rPr>
          <w:rFonts w:ascii="宋体" w:hAnsi="宋体"/>
        </w:rPr>
        <w:t>进行虚假和恶意质疑的，代理机构可以提请有关部门将其列入不良记录名单，在一至三年内禁止参加政府采购活动，并将处理决定在相关政府采购媒体上公布。</w:t>
      </w:r>
    </w:p>
    <w:p w14:paraId="272B3379">
      <w:pPr>
        <w:ind w:firstLine="480" w:firstLineChars="200"/>
        <w:jc w:val="left"/>
        <w:rPr>
          <w:rFonts w:ascii="宋体" w:hAnsi="宋体"/>
        </w:rPr>
      </w:pPr>
      <w:r>
        <w:rPr>
          <w:rFonts w:ascii="宋体" w:hAnsi="宋体"/>
        </w:rPr>
        <w:t>1</w:t>
      </w:r>
      <w:r>
        <w:rPr>
          <w:rFonts w:hint="eastAsia" w:ascii="宋体" w:hAnsi="宋体"/>
        </w:rPr>
        <w:t>2</w:t>
      </w:r>
      <w:r>
        <w:rPr>
          <w:rFonts w:ascii="宋体" w:hAnsi="宋体"/>
        </w:rPr>
        <w:t>、采购人、采购代理机构认为</w:t>
      </w:r>
      <w:r>
        <w:rPr>
          <w:rFonts w:hint="eastAsia" w:ascii="宋体" w:hAnsi="宋体"/>
        </w:rPr>
        <w:t>投标人</w:t>
      </w:r>
      <w:r>
        <w:rPr>
          <w:rFonts w:ascii="宋体" w:hAnsi="宋体"/>
        </w:rPr>
        <w:t>质疑不成立，或者成立但未对中标、成交结果构成影响的，继续开展采购活动；认为</w:t>
      </w:r>
      <w:r>
        <w:rPr>
          <w:rFonts w:hint="eastAsia" w:ascii="宋体" w:hAnsi="宋体"/>
        </w:rPr>
        <w:t>投标人</w:t>
      </w:r>
      <w:r>
        <w:rPr>
          <w:rFonts w:ascii="宋体" w:hAnsi="宋体"/>
        </w:rPr>
        <w:t>质疑成立且影响或者可能影响中标、成交结果的，按照下列情况处理：</w:t>
      </w:r>
    </w:p>
    <w:p w14:paraId="11D44DB6">
      <w:pPr>
        <w:ind w:firstLine="480" w:firstLineChars="200"/>
        <w:jc w:val="left"/>
        <w:rPr>
          <w:rFonts w:ascii="宋体" w:hAnsi="宋体"/>
        </w:rPr>
      </w:pPr>
      <w:r>
        <w:rPr>
          <w:rFonts w:ascii="宋体" w:hAnsi="宋体"/>
        </w:rPr>
        <w:t>（一）对</w:t>
      </w:r>
      <w:r>
        <w:rPr>
          <w:rFonts w:hint="eastAsia" w:ascii="宋体" w:hAnsi="宋体"/>
        </w:rPr>
        <w:t>招标文件</w:t>
      </w:r>
      <w:r>
        <w:rPr>
          <w:rFonts w:ascii="宋体" w:hAnsi="宋体"/>
        </w:rPr>
        <w:t>提出的质疑，依法通过澄清或者修改可以继续开展采购活动的，澄清或者修改</w:t>
      </w:r>
      <w:r>
        <w:rPr>
          <w:rFonts w:hint="eastAsia" w:ascii="宋体" w:hAnsi="宋体"/>
        </w:rPr>
        <w:t>招标文件</w:t>
      </w:r>
      <w:r>
        <w:rPr>
          <w:rFonts w:ascii="宋体" w:hAnsi="宋体"/>
        </w:rPr>
        <w:t>后继续开展采购活动；否则应当修改</w:t>
      </w:r>
      <w:r>
        <w:rPr>
          <w:rFonts w:hint="eastAsia" w:ascii="宋体" w:hAnsi="宋体"/>
        </w:rPr>
        <w:t>招标文件</w:t>
      </w:r>
      <w:r>
        <w:rPr>
          <w:rFonts w:ascii="宋体" w:hAnsi="宋体"/>
        </w:rPr>
        <w:t>后重新开展采购活动。</w:t>
      </w:r>
    </w:p>
    <w:p w14:paraId="1F78A31E">
      <w:pPr>
        <w:ind w:firstLine="480" w:firstLineChars="200"/>
        <w:jc w:val="left"/>
        <w:rPr>
          <w:rFonts w:ascii="宋体" w:hAnsi="宋体"/>
        </w:rPr>
      </w:pPr>
      <w:r>
        <w:rPr>
          <w:rFonts w:ascii="宋体" w:hAnsi="宋体"/>
        </w:rPr>
        <w:t>（二）对采购过程、中标或者成交结果提出的质疑，合格</w:t>
      </w:r>
      <w:r>
        <w:rPr>
          <w:rFonts w:hint="eastAsia" w:ascii="宋体" w:hAnsi="宋体"/>
        </w:rPr>
        <w:t>投标人</w:t>
      </w:r>
      <w:r>
        <w:rPr>
          <w:rFonts w:ascii="宋体" w:hAnsi="宋体"/>
        </w:rPr>
        <w:t>符合法定数量时，可以从合格的中标或者成交候选人中另行确定中标、</w:t>
      </w:r>
      <w:r>
        <w:rPr>
          <w:rFonts w:hint="eastAsia" w:ascii="宋体" w:hAnsi="宋体"/>
        </w:rPr>
        <w:t>中标投标人</w:t>
      </w:r>
      <w:r>
        <w:rPr>
          <w:rFonts w:ascii="宋体" w:hAnsi="宋体"/>
        </w:rPr>
        <w:t>的，应当依法另行确定中标、</w:t>
      </w:r>
      <w:r>
        <w:rPr>
          <w:rFonts w:hint="eastAsia" w:ascii="宋体" w:hAnsi="宋体"/>
        </w:rPr>
        <w:t>中标投标人</w:t>
      </w:r>
      <w:r>
        <w:rPr>
          <w:rFonts w:ascii="宋体" w:hAnsi="宋体"/>
        </w:rPr>
        <w:t>；否则应当重新开展采购活动。</w:t>
      </w:r>
    </w:p>
    <w:p w14:paraId="5333C74D">
      <w:pPr>
        <w:ind w:firstLine="480" w:firstLineChars="200"/>
        <w:jc w:val="left"/>
        <w:rPr>
          <w:rFonts w:ascii="宋体" w:hAnsi="宋体"/>
        </w:rPr>
      </w:pPr>
      <w:r>
        <w:rPr>
          <w:rFonts w:ascii="宋体" w:hAnsi="宋体"/>
        </w:rPr>
        <w:t>质疑答复导致中标、成交结果改变的，采购人或者采购代理机构应当将有关情况书面报告本级财政部门。</w:t>
      </w:r>
    </w:p>
    <w:p w14:paraId="738AC8DD">
      <w:pPr>
        <w:ind w:firstLine="482" w:firstLineChars="200"/>
        <w:rPr>
          <w:rFonts w:ascii="宋体" w:hAnsi="宋体"/>
          <w:b/>
        </w:rPr>
      </w:pPr>
      <w:r>
        <w:rPr>
          <w:rFonts w:hint="eastAsia" w:ascii="宋体" w:hAnsi="宋体"/>
          <w:b/>
        </w:rPr>
        <w:t>13、</w:t>
      </w:r>
      <w:r>
        <w:rPr>
          <w:rFonts w:ascii="宋体" w:hAnsi="宋体"/>
          <w:b/>
        </w:rPr>
        <w:t>质疑</w:t>
      </w:r>
      <w:r>
        <w:rPr>
          <w:rFonts w:hint="eastAsia" w:ascii="宋体" w:hAnsi="宋体"/>
          <w:b/>
        </w:rPr>
        <w:t>投标人</w:t>
      </w:r>
      <w:r>
        <w:rPr>
          <w:rFonts w:ascii="宋体" w:hAnsi="宋体"/>
          <w:b/>
        </w:rPr>
        <w:t>对采购人、采购代理机构的答复不满意，或者采购人、采购代理机构未在规定时间内作出答复的，可以在答复期满后15个工作日内向本办法第六条规定的财政部门提起投诉</w:t>
      </w:r>
      <w:r>
        <w:rPr>
          <w:rFonts w:hint="eastAsia" w:ascii="宋体" w:hAnsi="宋体"/>
          <w:b/>
        </w:rPr>
        <w:t>（投诉书范本见附件2）</w:t>
      </w:r>
      <w:r>
        <w:rPr>
          <w:rFonts w:ascii="宋体" w:hAnsi="宋体"/>
          <w:b/>
        </w:rPr>
        <w:t>。</w:t>
      </w:r>
    </w:p>
    <w:p w14:paraId="0AEC2EA9">
      <w:pPr>
        <w:ind w:firstLine="482" w:firstLineChars="200"/>
        <w:rPr>
          <w:rFonts w:ascii="宋体" w:hAnsi="宋体"/>
          <w:b/>
        </w:rPr>
      </w:pPr>
      <w:r>
        <w:rPr>
          <w:rFonts w:ascii="宋体" w:hAnsi="宋体"/>
          <w:b/>
        </w:rPr>
        <w:br w:type="page"/>
      </w:r>
    </w:p>
    <w:p w14:paraId="70F35D14">
      <w:pPr>
        <w:rPr>
          <w:rFonts w:ascii="宋体" w:hAnsi="宋体"/>
          <w:b/>
        </w:rPr>
      </w:pPr>
      <w:r>
        <w:rPr>
          <w:rFonts w:hint="eastAsia" w:ascii="宋体" w:hAnsi="宋体"/>
          <w:b/>
        </w:rPr>
        <w:t>附件1</w:t>
      </w:r>
    </w:p>
    <w:p w14:paraId="143BC216">
      <w:pPr>
        <w:jc w:val="center"/>
        <w:rPr>
          <w:rFonts w:ascii="宋体" w:hAnsi="宋体" w:cs="仿宋"/>
          <w:b/>
          <w:bCs/>
          <w:sz w:val="28"/>
          <w:szCs w:val="28"/>
        </w:rPr>
      </w:pPr>
      <w:r>
        <w:rPr>
          <w:rFonts w:hint="eastAsia" w:ascii="宋体" w:hAnsi="宋体" w:cs="仿宋"/>
          <w:b/>
          <w:bCs/>
          <w:sz w:val="28"/>
          <w:szCs w:val="28"/>
        </w:rPr>
        <w:t>质疑函范本</w:t>
      </w:r>
    </w:p>
    <w:p w14:paraId="796EAB13">
      <w:pPr>
        <w:adjustRightInd w:val="0"/>
        <w:snapToGrid w:val="0"/>
        <w:rPr>
          <w:rFonts w:ascii="宋体" w:hAnsi="宋体" w:cs="仿宋"/>
        </w:rPr>
      </w:pPr>
      <w:r>
        <w:rPr>
          <w:rFonts w:hint="eastAsia" w:ascii="宋体" w:hAnsi="宋体" w:cs="仿宋"/>
        </w:rPr>
        <w:t>一、质疑投标人基本信息</w:t>
      </w:r>
    </w:p>
    <w:p w14:paraId="4E44A8B9">
      <w:pPr>
        <w:adjustRightInd w:val="0"/>
        <w:snapToGrid w:val="0"/>
        <w:rPr>
          <w:rFonts w:ascii="宋体" w:hAnsi="宋体" w:cs="仿宋"/>
          <w:u w:val="dotted"/>
        </w:rPr>
      </w:pPr>
      <w:r>
        <w:rPr>
          <w:rFonts w:hint="eastAsia" w:ascii="宋体" w:hAnsi="宋体" w:cs="仿宋"/>
        </w:rPr>
        <w:t>质疑投标人：</w:t>
      </w:r>
      <w:r>
        <w:rPr>
          <w:rFonts w:hint="eastAsia" w:ascii="宋体" w:hAnsi="宋体" w:cs="仿宋"/>
          <w:u w:val="single"/>
        </w:rPr>
        <w:t xml:space="preserve">                                        </w:t>
      </w:r>
    </w:p>
    <w:p w14:paraId="6B6FAF71">
      <w:pPr>
        <w:adjustRightInd w:val="0"/>
        <w:snapToGrid w:val="0"/>
        <w:rPr>
          <w:rFonts w:ascii="宋体" w:hAnsi="宋体" w:cs="仿宋"/>
        </w:rPr>
      </w:pPr>
      <w:r>
        <w:rPr>
          <w:rFonts w:hint="eastAsia" w:ascii="宋体" w:hAnsi="宋体" w:cs="仿宋"/>
        </w:rPr>
        <w:t>地址：</w:t>
      </w:r>
      <w:r>
        <w:rPr>
          <w:rFonts w:hint="eastAsia" w:ascii="宋体" w:hAnsi="宋体" w:cs="仿宋"/>
          <w:u w:val="single"/>
        </w:rPr>
        <w:t xml:space="preserve">                          </w:t>
      </w:r>
      <w:r>
        <w:rPr>
          <w:rFonts w:hint="eastAsia" w:ascii="宋体" w:hAnsi="宋体" w:cs="仿宋"/>
        </w:rPr>
        <w:t>邮编：</w:t>
      </w:r>
      <w:r>
        <w:rPr>
          <w:rFonts w:hint="eastAsia" w:ascii="宋体" w:hAnsi="宋体" w:cs="仿宋"/>
          <w:u w:val="single"/>
        </w:rPr>
        <w:t xml:space="preserve">                               </w:t>
      </w:r>
    </w:p>
    <w:p w14:paraId="398D6A87">
      <w:pPr>
        <w:adjustRightInd w:val="0"/>
        <w:snapToGrid w:val="0"/>
        <w:rPr>
          <w:rFonts w:ascii="宋体" w:hAnsi="宋体" w:cs="仿宋"/>
        </w:rPr>
      </w:pPr>
      <w:r>
        <w:rPr>
          <w:rFonts w:hint="eastAsia" w:ascii="宋体" w:hAnsi="宋体" w:cs="仿宋"/>
        </w:rPr>
        <w:t>联系人：</w:t>
      </w:r>
      <w:r>
        <w:rPr>
          <w:rFonts w:hint="eastAsia" w:ascii="宋体" w:hAnsi="宋体" w:cs="仿宋"/>
          <w:u w:val="single"/>
        </w:rPr>
        <w:t xml:space="preserve">                      </w:t>
      </w:r>
      <w:r>
        <w:rPr>
          <w:rFonts w:hint="eastAsia" w:ascii="宋体" w:hAnsi="宋体" w:cs="仿宋"/>
        </w:rPr>
        <w:t>联系电话：</w:t>
      </w:r>
      <w:r>
        <w:rPr>
          <w:rFonts w:hint="eastAsia" w:ascii="宋体" w:hAnsi="宋体" w:cs="仿宋"/>
          <w:u w:val="single"/>
        </w:rPr>
        <w:t xml:space="preserve">                             </w:t>
      </w:r>
    </w:p>
    <w:p w14:paraId="50E66373">
      <w:pPr>
        <w:adjustRightInd w:val="0"/>
        <w:snapToGrid w:val="0"/>
        <w:rPr>
          <w:rFonts w:ascii="宋体" w:hAnsi="宋体" w:cs="仿宋"/>
          <w:u w:val="dotted"/>
        </w:rPr>
      </w:pPr>
      <w:r>
        <w:rPr>
          <w:rFonts w:hint="eastAsia" w:ascii="宋体" w:hAnsi="宋体" w:cs="仿宋"/>
        </w:rPr>
        <w:t>授权代表：</w:t>
      </w:r>
      <w:r>
        <w:rPr>
          <w:rFonts w:hint="eastAsia" w:ascii="宋体" w:hAnsi="宋体" w:cs="仿宋"/>
          <w:u w:val="single"/>
        </w:rPr>
        <w:t xml:space="preserve">                                          </w:t>
      </w:r>
    </w:p>
    <w:p w14:paraId="072060D1">
      <w:pPr>
        <w:adjustRightInd w:val="0"/>
        <w:snapToGrid w:val="0"/>
        <w:rPr>
          <w:rFonts w:ascii="宋体" w:hAnsi="宋体" w:cs="仿宋"/>
        </w:rPr>
      </w:pPr>
      <w:r>
        <w:rPr>
          <w:rFonts w:hint="eastAsia" w:ascii="宋体" w:hAnsi="宋体" w:cs="仿宋"/>
        </w:rPr>
        <w:t>联系电话：</w:t>
      </w:r>
      <w:r>
        <w:rPr>
          <w:rFonts w:hint="eastAsia" w:ascii="宋体" w:hAnsi="宋体" w:cs="仿宋"/>
          <w:u w:val="single"/>
        </w:rPr>
        <w:t xml:space="preserve">                                          </w:t>
      </w:r>
    </w:p>
    <w:p w14:paraId="0E9560A4">
      <w:pPr>
        <w:adjustRightInd w:val="0"/>
        <w:snapToGrid w:val="0"/>
        <w:rPr>
          <w:rFonts w:ascii="宋体" w:hAnsi="宋体" w:cs="仿宋"/>
          <w:u w:val="dotted"/>
        </w:rPr>
      </w:pPr>
      <w:r>
        <w:rPr>
          <w:rFonts w:hint="eastAsia" w:ascii="宋体" w:hAnsi="宋体" w:cs="仿宋"/>
        </w:rPr>
        <w:t>地址：</w:t>
      </w:r>
      <w:r>
        <w:rPr>
          <w:rFonts w:ascii="宋体" w:hAnsi="宋体" w:cs="仿宋"/>
          <w:u w:val="single"/>
        </w:rPr>
        <w:t xml:space="preserve"> </w:t>
      </w:r>
      <w:r>
        <w:rPr>
          <w:rFonts w:hint="eastAsia" w:ascii="宋体" w:hAnsi="宋体" w:cs="仿宋"/>
          <w:u w:val="single"/>
        </w:rPr>
        <w:t xml:space="preserve">                        </w:t>
      </w:r>
      <w:r>
        <w:rPr>
          <w:rFonts w:hint="eastAsia" w:ascii="宋体" w:hAnsi="宋体" w:cs="仿宋"/>
        </w:rPr>
        <w:t>邮编：</w:t>
      </w:r>
      <w:r>
        <w:rPr>
          <w:rFonts w:hint="eastAsia" w:ascii="宋体" w:hAnsi="宋体" w:cs="仿宋"/>
          <w:u w:val="single"/>
        </w:rPr>
        <w:t xml:space="preserve">                                </w:t>
      </w:r>
    </w:p>
    <w:p w14:paraId="100A7D58">
      <w:pPr>
        <w:adjustRightInd w:val="0"/>
        <w:snapToGrid w:val="0"/>
        <w:rPr>
          <w:rFonts w:ascii="宋体" w:hAnsi="宋体" w:cs="仿宋"/>
        </w:rPr>
      </w:pPr>
      <w:r>
        <w:rPr>
          <w:rFonts w:hint="eastAsia" w:ascii="宋体" w:hAnsi="宋体" w:cs="仿宋"/>
        </w:rPr>
        <w:t>二、质疑项目基本情况</w:t>
      </w:r>
    </w:p>
    <w:p w14:paraId="7A8C2642">
      <w:pPr>
        <w:adjustRightInd w:val="0"/>
        <w:snapToGrid w:val="0"/>
        <w:rPr>
          <w:rFonts w:ascii="宋体" w:hAnsi="宋体" w:cs="仿宋"/>
        </w:rPr>
      </w:pPr>
      <w:r>
        <w:rPr>
          <w:rFonts w:hint="eastAsia" w:ascii="宋体" w:hAnsi="宋体" w:cs="仿宋"/>
        </w:rPr>
        <w:t>质疑项目的名称：</w:t>
      </w:r>
      <w:r>
        <w:rPr>
          <w:rFonts w:hint="eastAsia" w:ascii="宋体" w:hAnsi="宋体" w:cs="仿宋"/>
          <w:u w:val="single"/>
        </w:rPr>
        <w:t xml:space="preserve">                                      </w:t>
      </w:r>
    </w:p>
    <w:p w14:paraId="0ECFD88E">
      <w:pPr>
        <w:adjustRightInd w:val="0"/>
        <w:snapToGrid w:val="0"/>
        <w:rPr>
          <w:rFonts w:ascii="宋体" w:hAnsi="宋体" w:cs="仿宋"/>
        </w:rPr>
      </w:pPr>
      <w:r>
        <w:rPr>
          <w:rFonts w:hint="eastAsia" w:ascii="宋体" w:hAnsi="宋体" w:cs="仿宋"/>
        </w:rPr>
        <w:t>质疑项目的编号：</w:t>
      </w:r>
      <w:r>
        <w:rPr>
          <w:rFonts w:hint="eastAsia" w:ascii="宋体" w:hAnsi="宋体" w:cs="仿宋"/>
          <w:u w:val="single"/>
        </w:rPr>
        <w:t xml:space="preserve">               </w:t>
      </w:r>
      <w:r>
        <w:rPr>
          <w:rFonts w:hint="eastAsia" w:ascii="宋体" w:hAnsi="宋体" w:cs="仿宋"/>
        </w:rPr>
        <w:t>包号：</w:t>
      </w:r>
      <w:r>
        <w:rPr>
          <w:rFonts w:hint="eastAsia" w:ascii="宋体" w:hAnsi="宋体" w:cs="仿宋"/>
          <w:u w:val="single"/>
        </w:rPr>
        <w:t xml:space="preserve">                 </w:t>
      </w:r>
    </w:p>
    <w:p w14:paraId="20DA991B">
      <w:pPr>
        <w:adjustRightInd w:val="0"/>
        <w:snapToGrid w:val="0"/>
        <w:rPr>
          <w:rFonts w:ascii="宋体" w:hAnsi="宋体" w:cs="仿宋"/>
          <w:u w:val="dotted"/>
        </w:rPr>
      </w:pPr>
      <w:r>
        <w:rPr>
          <w:rFonts w:hint="eastAsia" w:ascii="宋体" w:hAnsi="宋体" w:cs="仿宋"/>
        </w:rPr>
        <w:t>采购人名称：</w:t>
      </w:r>
      <w:r>
        <w:rPr>
          <w:rFonts w:hint="eastAsia" w:ascii="宋体" w:hAnsi="宋体" w:cs="仿宋"/>
          <w:u w:val="single"/>
        </w:rPr>
        <w:t xml:space="preserve">                                          </w:t>
      </w:r>
    </w:p>
    <w:p w14:paraId="4CC9B29C">
      <w:pPr>
        <w:adjustRightInd w:val="0"/>
        <w:snapToGrid w:val="0"/>
        <w:rPr>
          <w:rFonts w:ascii="宋体" w:hAnsi="宋体" w:cs="仿宋"/>
        </w:rPr>
      </w:pPr>
      <w:r>
        <w:rPr>
          <w:rFonts w:hint="eastAsia" w:ascii="宋体" w:hAnsi="宋体" w:cs="仿宋"/>
        </w:rPr>
        <w:t>招标文件获取日期：</w:t>
      </w:r>
      <w:r>
        <w:rPr>
          <w:rFonts w:hint="eastAsia" w:ascii="宋体" w:hAnsi="宋体" w:cs="仿宋"/>
          <w:u w:val="single"/>
        </w:rPr>
        <w:t xml:space="preserve">                                    </w:t>
      </w:r>
    </w:p>
    <w:p w14:paraId="7ADA0116">
      <w:pPr>
        <w:adjustRightInd w:val="0"/>
        <w:snapToGrid w:val="0"/>
        <w:rPr>
          <w:rFonts w:ascii="宋体" w:hAnsi="宋体" w:cs="仿宋"/>
        </w:rPr>
      </w:pPr>
      <w:r>
        <w:rPr>
          <w:rFonts w:hint="eastAsia" w:ascii="宋体" w:hAnsi="宋体" w:cs="仿宋"/>
        </w:rPr>
        <w:t>三、质疑事项具体内容</w:t>
      </w:r>
    </w:p>
    <w:p w14:paraId="4A149768">
      <w:pPr>
        <w:adjustRightInd w:val="0"/>
        <w:snapToGrid w:val="0"/>
        <w:rPr>
          <w:rFonts w:ascii="宋体" w:hAnsi="宋体" w:cs="仿宋"/>
          <w:u w:val="dotted"/>
        </w:rPr>
      </w:pPr>
      <w:r>
        <w:rPr>
          <w:rFonts w:hint="eastAsia" w:ascii="宋体" w:hAnsi="宋体" w:cs="仿宋"/>
        </w:rPr>
        <w:t>质疑事项1：</w:t>
      </w:r>
      <w:r>
        <w:rPr>
          <w:rFonts w:hint="eastAsia" w:ascii="宋体" w:hAnsi="宋体" w:cs="仿宋"/>
          <w:u w:val="single"/>
        </w:rPr>
        <w:t xml:space="preserve">                                         </w:t>
      </w:r>
    </w:p>
    <w:p w14:paraId="76DBAECA">
      <w:pPr>
        <w:adjustRightInd w:val="0"/>
        <w:snapToGrid w:val="0"/>
        <w:rPr>
          <w:rFonts w:ascii="宋体" w:hAnsi="宋体" w:cs="仿宋"/>
          <w:u w:val="dotted"/>
        </w:rPr>
      </w:pPr>
      <w:r>
        <w:rPr>
          <w:rFonts w:hint="eastAsia" w:ascii="宋体" w:hAnsi="宋体" w:cs="仿宋"/>
        </w:rPr>
        <w:t>事实依据：</w:t>
      </w:r>
      <w:r>
        <w:rPr>
          <w:rFonts w:hint="eastAsia" w:ascii="宋体" w:hAnsi="宋体" w:cs="仿宋"/>
          <w:u w:val="single"/>
        </w:rPr>
        <w:t xml:space="preserve">                                           </w:t>
      </w:r>
    </w:p>
    <w:p w14:paraId="23653A22">
      <w:pPr>
        <w:adjustRightInd w:val="0"/>
        <w:snapToGrid w:val="0"/>
        <w:rPr>
          <w:rFonts w:ascii="宋体" w:hAnsi="宋体" w:cs="仿宋"/>
          <w:u w:val="dotted"/>
        </w:rPr>
      </w:pPr>
      <w:r>
        <w:rPr>
          <w:rFonts w:hint="eastAsia" w:ascii="宋体" w:hAnsi="宋体" w:cs="仿宋"/>
        </w:rPr>
        <w:t>法律依据：</w:t>
      </w:r>
      <w:r>
        <w:rPr>
          <w:rFonts w:hint="eastAsia" w:ascii="宋体" w:hAnsi="宋体" w:cs="仿宋"/>
          <w:u w:val="single"/>
        </w:rPr>
        <w:t xml:space="preserve">                                           </w:t>
      </w:r>
    </w:p>
    <w:p w14:paraId="20C98796">
      <w:pPr>
        <w:adjustRightInd w:val="0"/>
        <w:snapToGrid w:val="0"/>
        <w:rPr>
          <w:rFonts w:ascii="宋体" w:hAnsi="宋体" w:cs="仿宋"/>
          <w:u w:val="dotted"/>
        </w:rPr>
      </w:pPr>
      <w:r>
        <w:rPr>
          <w:rFonts w:hint="eastAsia" w:ascii="宋体" w:hAnsi="宋体" w:cs="仿宋"/>
        </w:rPr>
        <w:t>质疑事项2</w:t>
      </w:r>
    </w:p>
    <w:p w14:paraId="0350090E">
      <w:pPr>
        <w:adjustRightInd w:val="0"/>
        <w:snapToGrid w:val="0"/>
        <w:rPr>
          <w:rFonts w:ascii="宋体" w:hAnsi="宋体" w:cs="仿宋"/>
        </w:rPr>
      </w:pPr>
      <w:r>
        <w:rPr>
          <w:rFonts w:hint="eastAsia" w:ascii="宋体" w:hAnsi="宋体" w:cs="仿宋"/>
        </w:rPr>
        <w:t>……</w:t>
      </w:r>
    </w:p>
    <w:p w14:paraId="05FFE6DE">
      <w:pPr>
        <w:adjustRightInd w:val="0"/>
        <w:snapToGrid w:val="0"/>
        <w:rPr>
          <w:rFonts w:ascii="宋体" w:hAnsi="宋体" w:cs="仿宋"/>
        </w:rPr>
      </w:pPr>
      <w:r>
        <w:rPr>
          <w:rFonts w:hint="eastAsia" w:ascii="宋体" w:hAnsi="宋体" w:cs="仿宋"/>
        </w:rPr>
        <w:t>四、与质疑事项相关的质疑请求</w:t>
      </w:r>
    </w:p>
    <w:p w14:paraId="17BF46A4">
      <w:pPr>
        <w:adjustRightInd w:val="0"/>
        <w:snapToGrid w:val="0"/>
        <w:rPr>
          <w:rFonts w:ascii="宋体" w:hAnsi="宋体" w:cs="仿宋"/>
          <w:u w:val="dotted"/>
        </w:rPr>
      </w:pPr>
      <w:r>
        <w:rPr>
          <w:rFonts w:hint="eastAsia" w:ascii="宋体" w:hAnsi="宋体" w:cs="仿宋"/>
        </w:rPr>
        <w:t>请求：</w:t>
      </w:r>
      <w:r>
        <w:rPr>
          <w:rFonts w:hint="eastAsia" w:ascii="宋体" w:hAnsi="宋体" w:cs="仿宋"/>
          <w:u w:val="single"/>
        </w:rPr>
        <w:t xml:space="preserve">                                               </w:t>
      </w:r>
    </w:p>
    <w:p w14:paraId="7F4ADFB8">
      <w:pPr>
        <w:rPr>
          <w:rFonts w:ascii="宋体" w:hAnsi="宋体"/>
        </w:rPr>
      </w:pPr>
    </w:p>
    <w:p w14:paraId="2D8B8F6A">
      <w:pPr>
        <w:rPr>
          <w:rFonts w:ascii="宋体" w:hAnsi="宋体"/>
        </w:rPr>
      </w:pPr>
      <w:r>
        <w:rPr>
          <w:rFonts w:hint="eastAsia" w:ascii="宋体" w:hAnsi="宋体"/>
        </w:rPr>
        <w:t xml:space="preserve">签字(签章)：                   公章：                      </w:t>
      </w:r>
    </w:p>
    <w:p w14:paraId="25C90E7A">
      <w:pPr>
        <w:rPr>
          <w:rFonts w:ascii="宋体" w:hAnsi="宋体"/>
        </w:rPr>
      </w:pPr>
      <w:r>
        <w:rPr>
          <w:rFonts w:hint="eastAsia" w:ascii="宋体" w:hAnsi="宋体"/>
        </w:rPr>
        <w:t xml:space="preserve">日期：    </w:t>
      </w:r>
    </w:p>
    <w:p w14:paraId="7967D5EF">
      <w:pPr>
        <w:rPr>
          <w:rFonts w:ascii="宋体" w:hAnsi="宋体"/>
          <w:b/>
        </w:rPr>
      </w:pPr>
    </w:p>
    <w:p w14:paraId="32659C54">
      <w:pPr>
        <w:rPr>
          <w:rFonts w:ascii="宋体" w:hAnsi="宋体"/>
          <w:b/>
        </w:rPr>
      </w:pPr>
      <w:r>
        <w:rPr>
          <w:rFonts w:hint="eastAsia" w:ascii="宋体" w:hAnsi="宋体"/>
          <w:b/>
        </w:rPr>
        <w:t>质疑函制作说明：</w:t>
      </w:r>
    </w:p>
    <w:p w14:paraId="57AEA5D3">
      <w:pPr>
        <w:widowControl/>
        <w:ind w:firstLine="480" w:firstLineChars="200"/>
        <w:jc w:val="left"/>
        <w:rPr>
          <w:rFonts w:ascii="宋体" w:hAnsi="宋体"/>
        </w:rPr>
      </w:pPr>
      <w:r>
        <w:rPr>
          <w:rFonts w:hint="eastAsia" w:ascii="宋体" w:hAnsi="宋体"/>
        </w:rPr>
        <w:t>1.投标人提出质疑时，应提交质疑函和必要的证明材料。</w:t>
      </w:r>
    </w:p>
    <w:p w14:paraId="54CDE3B9">
      <w:pPr>
        <w:widowControl/>
        <w:ind w:firstLine="480" w:firstLineChars="200"/>
        <w:jc w:val="left"/>
        <w:rPr>
          <w:rFonts w:ascii="宋体" w:hAnsi="宋体"/>
        </w:rPr>
      </w:pPr>
      <w:r>
        <w:rPr>
          <w:rFonts w:hint="eastAsia" w:ascii="宋体" w:hAnsi="宋体"/>
        </w:rPr>
        <w:t>2.质疑投标人若委托代理人进行质疑的，质疑函应按要求列明“授权代表”的有关内容，并在附件中提交由质疑</w:t>
      </w:r>
      <w:r>
        <w:rPr>
          <w:rFonts w:hint="eastAsia" w:ascii="宋体" w:hAnsi="宋体" w:cs="宋体"/>
          <w:kern w:val="0"/>
        </w:rPr>
        <w:t>投标人签署的授权委托书。授权委托书应载明代理人的姓名或者名称、代理事项、具体权限、期限和相关事项。</w:t>
      </w:r>
    </w:p>
    <w:p w14:paraId="59906AA4">
      <w:pPr>
        <w:widowControl/>
        <w:ind w:firstLine="480" w:firstLineChars="200"/>
        <w:jc w:val="left"/>
        <w:rPr>
          <w:rFonts w:ascii="宋体" w:hAnsi="宋体"/>
        </w:rPr>
      </w:pPr>
      <w:r>
        <w:rPr>
          <w:rFonts w:hint="eastAsia" w:ascii="宋体" w:hAnsi="宋体"/>
        </w:rPr>
        <w:t>3.质疑投标人若对项目的某一分包进行质疑，质疑函中应列明具体分包号。</w:t>
      </w:r>
    </w:p>
    <w:p w14:paraId="3F31DFF5">
      <w:pPr>
        <w:widowControl/>
        <w:ind w:firstLine="480" w:firstLineChars="200"/>
        <w:jc w:val="left"/>
        <w:rPr>
          <w:rFonts w:ascii="宋体" w:hAnsi="宋体"/>
        </w:rPr>
      </w:pPr>
      <w:r>
        <w:rPr>
          <w:rFonts w:hint="eastAsia" w:ascii="宋体" w:hAnsi="宋体"/>
        </w:rPr>
        <w:t>4.质疑函的质疑事项应具体、明确，并有必要的事实依据和法律依据。</w:t>
      </w:r>
    </w:p>
    <w:p w14:paraId="03187A3A">
      <w:pPr>
        <w:widowControl/>
        <w:ind w:firstLine="480" w:firstLineChars="200"/>
        <w:jc w:val="left"/>
        <w:rPr>
          <w:rFonts w:ascii="宋体" w:hAnsi="宋体"/>
        </w:rPr>
      </w:pPr>
      <w:r>
        <w:rPr>
          <w:rFonts w:hint="eastAsia" w:ascii="宋体" w:hAnsi="宋体"/>
        </w:rPr>
        <w:t>5.质疑函的质疑请求应与质疑事项相关。</w:t>
      </w:r>
    </w:p>
    <w:p w14:paraId="7828EBAD">
      <w:pPr>
        <w:widowControl/>
        <w:ind w:firstLine="480" w:firstLineChars="200"/>
        <w:jc w:val="left"/>
        <w:rPr>
          <w:rFonts w:ascii="宋体" w:hAnsi="宋体"/>
        </w:rPr>
      </w:pPr>
      <w:r>
        <w:rPr>
          <w:rFonts w:hint="eastAsia" w:ascii="宋体" w:hAnsi="宋体"/>
        </w:rPr>
        <w:t>6.质疑投标人为自然人的，质疑函应由本人签字；质疑投标人为法人或者其他组织的，质疑函应由法定代表人、主要负责人，或者其授权代表签字或者盖章，并加盖公章。</w:t>
      </w:r>
    </w:p>
    <w:p w14:paraId="4EA00C24">
      <w:pPr>
        <w:rPr>
          <w:rFonts w:ascii="宋体" w:hAnsi="宋体"/>
        </w:rPr>
      </w:pPr>
      <w:r>
        <w:rPr>
          <w:rFonts w:ascii="宋体" w:hAnsi="宋体"/>
        </w:rPr>
        <w:br w:type="page"/>
      </w:r>
    </w:p>
    <w:p w14:paraId="5CBC220F">
      <w:pPr>
        <w:rPr>
          <w:rFonts w:ascii="宋体" w:hAnsi="宋体"/>
          <w:b/>
        </w:rPr>
      </w:pPr>
      <w:r>
        <w:rPr>
          <w:rFonts w:hint="eastAsia" w:ascii="宋体" w:hAnsi="宋体"/>
          <w:b/>
        </w:rPr>
        <w:t>附件2</w:t>
      </w:r>
    </w:p>
    <w:p w14:paraId="23025926">
      <w:pPr>
        <w:jc w:val="center"/>
        <w:rPr>
          <w:rFonts w:ascii="宋体" w:hAnsi="宋体"/>
          <w:b/>
          <w:sz w:val="28"/>
          <w:szCs w:val="28"/>
        </w:rPr>
      </w:pPr>
      <w:r>
        <w:rPr>
          <w:rFonts w:hint="eastAsia" w:ascii="宋体" w:hAnsi="宋体"/>
          <w:b/>
          <w:sz w:val="28"/>
          <w:szCs w:val="28"/>
        </w:rPr>
        <w:t>投诉书范本</w:t>
      </w:r>
    </w:p>
    <w:p w14:paraId="3AC92D1F">
      <w:pPr>
        <w:rPr>
          <w:rFonts w:ascii="宋体" w:hAnsi="宋体"/>
        </w:rPr>
      </w:pPr>
      <w:r>
        <w:rPr>
          <w:rFonts w:hint="eastAsia" w:ascii="宋体" w:hAnsi="宋体"/>
        </w:rPr>
        <w:t>一、投诉相关主体基本情况</w:t>
      </w:r>
    </w:p>
    <w:p w14:paraId="52FD75DB">
      <w:pPr>
        <w:rPr>
          <w:rFonts w:ascii="宋体" w:hAnsi="宋体"/>
          <w:u w:val="dotted"/>
        </w:rPr>
      </w:pPr>
      <w:r>
        <w:rPr>
          <w:rFonts w:hint="eastAsia" w:ascii="宋体" w:hAnsi="宋体"/>
        </w:rPr>
        <w:t>投诉人：</w:t>
      </w:r>
      <w:r>
        <w:rPr>
          <w:rFonts w:hint="eastAsia" w:ascii="宋体" w:hAnsi="宋体"/>
          <w:u w:val="single"/>
        </w:rPr>
        <w:t xml:space="preserve">                                               </w:t>
      </w:r>
    </w:p>
    <w:p w14:paraId="1E464990">
      <w:pPr>
        <w:rPr>
          <w:rFonts w:ascii="宋体" w:hAnsi="宋体"/>
          <w:u w:val="single"/>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728CAFE1">
      <w:pPr>
        <w:tabs>
          <w:tab w:val="left" w:pos="6510"/>
        </w:tabs>
        <w:jc w:val="left"/>
        <w:rPr>
          <w:rFonts w:ascii="宋体" w:hAnsi="宋体"/>
        </w:rPr>
      </w:pPr>
      <w:r>
        <w:rPr>
          <w:rFonts w:hint="eastAsia" w:ascii="宋体" w:hAnsi="宋体"/>
        </w:rPr>
        <w:t>法定代表人/主要负责人：</w:t>
      </w:r>
      <w:r>
        <w:rPr>
          <w:rFonts w:hint="eastAsia" w:ascii="宋体" w:hAnsi="宋体"/>
          <w:u w:val="single"/>
        </w:rPr>
        <w:t xml:space="preserve">                                </w:t>
      </w:r>
    </w:p>
    <w:p w14:paraId="41068DD7">
      <w:pPr>
        <w:tabs>
          <w:tab w:val="left" w:pos="6510"/>
        </w:tabs>
        <w:rPr>
          <w:rFonts w:ascii="宋体" w:hAnsi="宋体"/>
          <w:u w:val="dotted"/>
        </w:rPr>
      </w:pPr>
      <w:r>
        <w:rPr>
          <w:rFonts w:hint="eastAsia" w:ascii="宋体" w:hAnsi="宋体"/>
        </w:rPr>
        <w:t>联系电话：</w:t>
      </w:r>
      <w:r>
        <w:rPr>
          <w:rFonts w:hint="eastAsia" w:ascii="宋体" w:hAnsi="宋体"/>
          <w:u w:val="single"/>
        </w:rPr>
        <w:t xml:space="preserve">                                             </w:t>
      </w:r>
    </w:p>
    <w:p w14:paraId="03FEFA7B">
      <w:pPr>
        <w:rPr>
          <w:rFonts w:ascii="宋体" w:hAnsi="宋体"/>
          <w:u w:val="dotted"/>
        </w:rPr>
      </w:pPr>
      <w:r>
        <w:rPr>
          <w:rFonts w:hint="eastAsia" w:ascii="宋体" w:hAnsi="宋体"/>
        </w:rPr>
        <w:t>授权代表：</w:t>
      </w:r>
      <w:r>
        <w:rPr>
          <w:rFonts w:hint="eastAsia" w:ascii="宋体" w:hAnsi="宋体"/>
          <w:u w:val="single"/>
        </w:rPr>
        <w:t xml:space="preserve">               </w:t>
      </w:r>
      <w:r>
        <w:rPr>
          <w:rFonts w:hint="eastAsia" w:ascii="宋体" w:hAnsi="宋体"/>
        </w:rPr>
        <w:t>联系电话：</w:t>
      </w:r>
      <w:r>
        <w:rPr>
          <w:rFonts w:hint="eastAsia" w:ascii="宋体" w:hAnsi="宋体"/>
          <w:u w:val="single"/>
        </w:rPr>
        <w:t xml:space="preserve">                    </w:t>
      </w:r>
    </w:p>
    <w:p w14:paraId="70B63D33">
      <w:pPr>
        <w:rPr>
          <w:rFonts w:ascii="宋体" w:hAnsi="宋体"/>
          <w:u w:val="dotted"/>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7CB95C63">
      <w:pPr>
        <w:rPr>
          <w:rFonts w:ascii="宋体" w:hAnsi="宋体"/>
          <w:u w:val="single"/>
        </w:rPr>
      </w:pPr>
      <w:r>
        <w:rPr>
          <w:rFonts w:hint="eastAsia" w:ascii="宋体" w:hAnsi="宋体"/>
        </w:rPr>
        <w:t>被投诉人1：</w:t>
      </w:r>
      <w:r>
        <w:rPr>
          <w:rFonts w:hint="eastAsia" w:ascii="宋体" w:hAnsi="宋体"/>
          <w:u w:val="single"/>
        </w:rPr>
        <w:t xml:space="preserve">                                            </w:t>
      </w:r>
    </w:p>
    <w:p w14:paraId="73218921">
      <w:pPr>
        <w:rPr>
          <w:rFonts w:ascii="宋体" w:hAnsi="宋体"/>
          <w:u w:val="single"/>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6DF9ECF4">
      <w:pPr>
        <w:rPr>
          <w:rFonts w:ascii="宋体" w:hAnsi="宋体"/>
          <w:u w:val="single"/>
        </w:rPr>
      </w:pPr>
      <w:r>
        <w:rPr>
          <w:rFonts w:hint="eastAsia" w:ascii="宋体" w:hAnsi="宋体"/>
        </w:rPr>
        <w:t>联系人：</w:t>
      </w:r>
      <w:r>
        <w:rPr>
          <w:rFonts w:hint="eastAsia" w:ascii="宋体" w:hAnsi="宋体"/>
          <w:u w:val="single"/>
        </w:rPr>
        <w:t xml:space="preserve">               </w:t>
      </w:r>
      <w:r>
        <w:rPr>
          <w:rFonts w:hint="eastAsia" w:ascii="宋体" w:hAnsi="宋体"/>
        </w:rPr>
        <w:t>联系电话：</w:t>
      </w:r>
      <w:r>
        <w:rPr>
          <w:rFonts w:hint="eastAsia" w:ascii="宋体" w:hAnsi="宋体"/>
          <w:u w:val="single"/>
        </w:rPr>
        <w:t xml:space="preserve">                      </w:t>
      </w:r>
    </w:p>
    <w:p w14:paraId="2E06C1D4">
      <w:pPr>
        <w:rPr>
          <w:rFonts w:ascii="宋体" w:hAnsi="宋体"/>
        </w:rPr>
      </w:pPr>
      <w:r>
        <w:rPr>
          <w:rFonts w:hint="eastAsia" w:ascii="宋体" w:hAnsi="宋体"/>
        </w:rPr>
        <w:t>被投诉人2</w:t>
      </w:r>
    </w:p>
    <w:p w14:paraId="3E5F86EB">
      <w:pPr>
        <w:rPr>
          <w:rFonts w:ascii="宋体" w:hAnsi="宋体"/>
          <w:u w:val="dotted"/>
        </w:rPr>
      </w:pPr>
      <w:r>
        <w:rPr>
          <w:rFonts w:hint="eastAsia" w:ascii="宋体" w:hAnsi="宋体"/>
        </w:rPr>
        <w:t>……</w:t>
      </w:r>
    </w:p>
    <w:p w14:paraId="6CEEE035">
      <w:pPr>
        <w:rPr>
          <w:rFonts w:ascii="宋体" w:hAnsi="宋体"/>
          <w:u w:val="single"/>
        </w:rPr>
      </w:pPr>
      <w:r>
        <w:rPr>
          <w:rFonts w:hint="eastAsia" w:ascii="宋体" w:hAnsi="宋体"/>
        </w:rPr>
        <w:t>相关投标人：</w:t>
      </w:r>
      <w:r>
        <w:rPr>
          <w:rFonts w:hint="eastAsia" w:ascii="宋体" w:hAnsi="宋体"/>
          <w:u w:val="single"/>
        </w:rPr>
        <w:t xml:space="preserve">                                           </w:t>
      </w:r>
    </w:p>
    <w:p w14:paraId="26E677A7">
      <w:pPr>
        <w:rPr>
          <w:rFonts w:ascii="宋体" w:hAnsi="宋体"/>
          <w:u w:val="single"/>
        </w:rPr>
      </w:pPr>
      <w:r>
        <w:rPr>
          <w:rFonts w:hint="eastAsia" w:ascii="宋体" w:hAnsi="宋体"/>
        </w:rPr>
        <w:t>地     址：</w:t>
      </w:r>
      <w:r>
        <w:rPr>
          <w:rFonts w:hint="eastAsia" w:ascii="宋体" w:hAnsi="宋体"/>
          <w:u w:val="single"/>
        </w:rPr>
        <w:t xml:space="preserve">                             </w:t>
      </w:r>
      <w:r>
        <w:rPr>
          <w:rFonts w:hint="eastAsia" w:ascii="宋体" w:hAnsi="宋体"/>
        </w:rPr>
        <w:t>邮编：</w:t>
      </w:r>
      <w:r>
        <w:rPr>
          <w:rFonts w:hint="eastAsia" w:ascii="宋体" w:hAnsi="宋体"/>
          <w:u w:val="single"/>
        </w:rPr>
        <w:t xml:space="preserve">         </w:t>
      </w:r>
    </w:p>
    <w:p w14:paraId="14B182EE">
      <w:pPr>
        <w:rPr>
          <w:rFonts w:ascii="宋体" w:hAnsi="宋体"/>
          <w:u w:val="single"/>
        </w:rPr>
      </w:pPr>
      <w:r>
        <w:rPr>
          <w:rFonts w:hint="eastAsia" w:ascii="宋体" w:hAnsi="宋体"/>
        </w:rPr>
        <w:t>联系人：</w:t>
      </w:r>
      <w:r>
        <w:rPr>
          <w:rFonts w:hint="eastAsia" w:ascii="宋体" w:hAnsi="宋体"/>
          <w:u w:val="single"/>
        </w:rPr>
        <w:t xml:space="preserve">               </w:t>
      </w:r>
      <w:r>
        <w:rPr>
          <w:rFonts w:hint="eastAsia" w:ascii="宋体" w:hAnsi="宋体"/>
        </w:rPr>
        <w:t>联系电话：</w:t>
      </w:r>
      <w:r>
        <w:rPr>
          <w:rFonts w:hint="eastAsia" w:ascii="宋体" w:hAnsi="宋体"/>
          <w:u w:val="single"/>
        </w:rPr>
        <w:t xml:space="preserve">                      </w:t>
      </w:r>
    </w:p>
    <w:p w14:paraId="3BA32AE2">
      <w:pPr>
        <w:rPr>
          <w:rFonts w:ascii="宋体" w:hAnsi="宋体"/>
        </w:rPr>
      </w:pPr>
      <w:r>
        <w:rPr>
          <w:rFonts w:hint="eastAsia" w:ascii="宋体" w:hAnsi="宋体"/>
        </w:rPr>
        <w:t>二、投诉项目基本情况</w:t>
      </w:r>
    </w:p>
    <w:p w14:paraId="7AB7FAF1">
      <w:pPr>
        <w:rPr>
          <w:rFonts w:ascii="宋体" w:hAnsi="宋体"/>
          <w:u w:val="dotted"/>
        </w:rPr>
      </w:pPr>
      <w:r>
        <w:rPr>
          <w:rFonts w:hint="eastAsia" w:ascii="宋体" w:hAnsi="宋体"/>
        </w:rPr>
        <w:t>采购项目名称：</w:t>
      </w:r>
      <w:r>
        <w:rPr>
          <w:rFonts w:hint="eastAsia" w:ascii="宋体" w:hAnsi="宋体"/>
          <w:u w:val="single"/>
        </w:rPr>
        <w:t xml:space="preserve">                                         </w:t>
      </w:r>
    </w:p>
    <w:p w14:paraId="31C47D3E">
      <w:pPr>
        <w:rPr>
          <w:rFonts w:ascii="宋体" w:hAnsi="宋体"/>
          <w:u w:val="single"/>
        </w:rPr>
      </w:pPr>
      <w:r>
        <w:rPr>
          <w:rFonts w:hint="eastAsia" w:ascii="宋体" w:hAnsi="宋体"/>
        </w:rPr>
        <w:t>采购项目编号：</w:t>
      </w:r>
      <w:r>
        <w:rPr>
          <w:rFonts w:hint="eastAsia" w:ascii="宋体" w:hAnsi="宋体"/>
          <w:u w:val="single"/>
        </w:rPr>
        <w:t xml:space="preserve">                 </w:t>
      </w:r>
      <w:r>
        <w:rPr>
          <w:rFonts w:hint="eastAsia" w:ascii="宋体" w:hAnsi="宋体"/>
        </w:rPr>
        <w:t>包号：</w:t>
      </w:r>
      <w:r>
        <w:rPr>
          <w:rFonts w:hint="eastAsia" w:ascii="宋体" w:hAnsi="宋体"/>
          <w:u w:val="single"/>
        </w:rPr>
        <w:t xml:space="preserve">                  </w:t>
      </w:r>
    </w:p>
    <w:p w14:paraId="528CFD8D">
      <w:pPr>
        <w:rPr>
          <w:rFonts w:ascii="宋体" w:hAnsi="宋体"/>
        </w:rPr>
      </w:pPr>
      <w:r>
        <w:rPr>
          <w:rFonts w:hint="eastAsia" w:ascii="宋体" w:hAnsi="宋体"/>
        </w:rPr>
        <w:t>采购人名称：</w:t>
      </w:r>
      <w:r>
        <w:rPr>
          <w:rFonts w:hint="eastAsia" w:ascii="宋体" w:hAnsi="宋体"/>
          <w:u w:val="single"/>
        </w:rPr>
        <w:t xml:space="preserve">                                           </w:t>
      </w:r>
    </w:p>
    <w:p w14:paraId="30E58901">
      <w:pPr>
        <w:rPr>
          <w:rFonts w:ascii="宋体" w:hAnsi="宋体"/>
          <w:u w:val="single"/>
        </w:rPr>
      </w:pPr>
      <w:r>
        <w:rPr>
          <w:rFonts w:hint="eastAsia" w:ascii="宋体" w:hAnsi="宋体"/>
        </w:rPr>
        <w:t>代理机构名称：</w:t>
      </w:r>
      <w:r>
        <w:rPr>
          <w:rFonts w:hint="eastAsia" w:ascii="宋体" w:hAnsi="宋体"/>
          <w:u w:val="single"/>
        </w:rPr>
        <w:t xml:space="preserve">                                         </w:t>
      </w:r>
    </w:p>
    <w:p w14:paraId="4AD11853">
      <w:pPr>
        <w:rPr>
          <w:rFonts w:ascii="宋体" w:hAnsi="宋体"/>
          <w:u w:val="single"/>
        </w:rPr>
      </w:pPr>
      <w:r>
        <w:rPr>
          <w:rFonts w:hint="eastAsia" w:ascii="宋体" w:hAnsi="宋体"/>
        </w:rPr>
        <w:t>招标文件公告:</w:t>
      </w:r>
      <w:r>
        <w:rPr>
          <w:rFonts w:hint="eastAsia" w:ascii="宋体" w:hAnsi="宋体"/>
          <w:u w:val="single"/>
        </w:rPr>
        <w:t xml:space="preserve">是/否 </w:t>
      </w:r>
      <w:r>
        <w:rPr>
          <w:rFonts w:hint="eastAsia" w:ascii="宋体" w:hAnsi="宋体"/>
        </w:rPr>
        <w:t xml:space="preserve">    公告期限：</w:t>
      </w:r>
      <w:r>
        <w:rPr>
          <w:rFonts w:hint="eastAsia" w:ascii="宋体" w:hAnsi="宋体"/>
          <w:u w:val="single"/>
        </w:rPr>
        <w:t xml:space="preserve">                      </w:t>
      </w:r>
    </w:p>
    <w:p w14:paraId="36FE7402">
      <w:pPr>
        <w:rPr>
          <w:rFonts w:ascii="宋体" w:hAnsi="宋体"/>
          <w:u w:val="single"/>
        </w:rPr>
      </w:pPr>
      <w:r>
        <w:rPr>
          <w:rFonts w:hint="eastAsia" w:ascii="宋体" w:hAnsi="宋体"/>
        </w:rPr>
        <w:t>采购结果公告:</w:t>
      </w:r>
      <w:r>
        <w:rPr>
          <w:rFonts w:hint="eastAsia" w:ascii="宋体" w:hAnsi="宋体"/>
          <w:u w:val="single"/>
        </w:rPr>
        <w:t xml:space="preserve">是/否 </w:t>
      </w:r>
      <w:r>
        <w:rPr>
          <w:rFonts w:hint="eastAsia" w:ascii="宋体" w:hAnsi="宋体"/>
        </w:rPr>
        <w:t xml:space="preserve">    公告期限：</w:t>
      </w:r>
      <w:r>
        <w:rPr>
          <w:rFonts w:hint="eastAsia" w:ascii="宋体" w:hAnsi="宋体"/>
          <w:u w:val="single"/>
        </w:rPr>
        <w:t xml:space="preserve">                      </w:t>
      </w:r>
    </w:p>
    <w:p w14:paraId="7B0C7E9A">
      <w:pPr>
        <w:rPr>
          <w:rFonts w:ascii="宋体" w:hAnsi="宋体"/>
        </w:rPr>
      </w:pPr>
      <w:r>
        <w:rPr>
          <w:rFonts w:hint="eastAsia" w:ascii="宋体" w:hAnsi="宋体"/>
        </w:rPr>
        <w:t>三、质疑基本情况</w:t>
      </w:r>
    </w:p>
    <w:p w14:paraId="285277D5">
      <w:pPr>
        <w:ind w:firstLine="480" w:firstLineChars="200"/>
        <w:rPr>
          <w:rFonts w:ascii="宋体" w:hAnsi="宋体"/>
          <w:u w:val="dotted"/>
        </w:rPr>
      </w:pPr>
      <w:r>
        <w:rPr>
          <w:rFonts w:hint="eastAsia" w:ascii="宋体" w:hAnsi="宋体"/>
        </w:rPr>
        <w:t>投诉人于</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日,向</w:t>
      </w:r>
      <w:r>
        <w:rPr>
          <w:rFonts w:hint="eastAsia" w:ascii="宋体" w:hAnsi="宋体"/>
          <w:u w:val="single"/>
        </w:rPr>
        <w:t xml:space="preserve">                        </w:t>
      </w:r>
      <w:r>
        <w:rPr>
          <w:rFonts w:hint="eastAsia" w:ascii="宋体" w:hAnsi="宋体"/>
        </w:rPr>
        <w:t>提出质疑，质疑事项为：</w:t>
      </w:r>
      <w:r>
        <w:rPr>
          <w:rFonts w:hint="eastAsia" w:ascii="宋体" w:hAnsi="宋体"/>
          <w:u w:val="single"/>
        </w:rPr>
        <w:t xml:space="preserve">                                </w:t>
      </w:r>
    </w:p>
    <w:p w14:paraId="0D63DFB0">
      <w:pPr>
        <w:ind w:firstLine="360" w:firstLineChars="150"/>
        <w:rPr>
          <w:rFonts w:ascii="宋体" w:hAnsi="宋体"/>
        </w:rPr>
      </w:pPr>
      <w:r>
        <w:rPr>
          <w:rFonts w:hint="eastAsia" w:ascii="宋体" w:hAnsi="宋体"/>
          <w:u w:val="single"/>
        </w:rPr>
        <w:t>采购人/代理机构</w:t>
      </w:r>
      <w:r>
        <w:rPr>
          <w:rFonts w:hint="eastAsia" w:ascii="宋体" w:hAnsi="宋体"/>
        </w:rPr>
        <w:t>于</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日,就质疑事项作出了答复/没有在法定期限内作出答复。</w:t>
      </w:r>
    </w:p>
    <w:p w14:paraId="111E1C5D">
      <w:pPr>
        <w:rPr>
          <w:rFonts w:ascii="宋体" w:hAnsi="宋体"/>
        </w:rPr>
      </w:pPr>
      <w:r>
        <w:rPr>
          <w:rFonts w:hint="eastAsia" w:ascii="宋体" w:hAnsi="宋体"/>
        </w:rPr>
        <w:t>四、投诉事项具体内容</w:t>
      </w:r>
    </w:p>
    <w:p w14:paraId="17CB0F91">
      <w:pPr>
        <w:rPr>
          <w:rFonts w:ascii="宋体" w:hAnsi="宋体"/>
          <w:u w:val="single"/>
        </w:rPr>
      </w:pPr>
      <w:r>
        <w:rPr>
          <w:rFonts w:hint="eastAsia" w:ascii="宋体" w:hAnsi="宋体"/>
        </w:rPr>
        <w:t>投诉事项 1：</w:t>
      </w:r>
      <w:r>
        <w:rPr>
          <w:rFonts w:hint="eastAsia" w:ascii="宋体" w:hAnsi="宋体"/>
          <w:u w:val="single"/>
        </w:rPr>
        <w:t xml:space="preserve">                                       </w:t>
      </w:r>
    </w:p>
    <w:p w14:paraId="5B0C295E">
      <w:pPr>
        <w:rPr>
          <w:rFonts w:ascii="宋体" w:hAnsi="宋体"/>
        </w:rPr>
      </w:pPr>
      <w:r>
        <w:rPr>
          <w:rFonts w:hint="eastAsia" w:ascii="宋体" w:hAnsi="宋体"/>
        </w:rPr>
        <w:t>事实依据：</w:t>
      </w:r>
      <w:r>
        <w:rPr>
          <w:rFonts w:hint="eastAsia" w:ascii="宋体" w:hAnsi="宋体"/>
          <w:u w:val="single"/>
        </w:rPr>
        <w:t xml:space="preserve">                                         </w:t>
      </w:r>
    </w:p>
    <w:p w14:paraId="6DE49A01">
      <w:pPr>
        <w:rPr>
          <w:rFonts w:ascii="宋体" w:hAnsi="宋体"/>
          <w:u w:val="single"/>
        </w:rPr>
      </w:pPr>
      <w:r>
        <w:rPr>
          <w:rFonts w:hint="eastAsia" w:ascii="宋体" w:hAnsi="宋体"/>
        </w:rPr>
        <w:t>法律依据：</w:t>
      </w:r>
      <w:r>
        <w:rPr>
          <w:rFonts w:hint="eastAsia" w:ascii="宋体" w:hAnsi="宋体"/>
          <w:u w:val="single"/>
        </w:rPr>
        <w:t xml:space="preserve">                                         </w:t>
      </w:r>
    </w:p>
    <w:p w14:paraId="66446186">
      <w:pPr>
        <w:rPr>
          <w:rFonts w:ascii="宋体" w:hAnsi="宋体"/>
        </w:rPr>
      </w:pPr>
      <w:r>
        <w:rPr>
          <w:rFonts w:hint="eastAsia" w:ascii="宋体" w:hAnsi="宋体"/>
        </w:rPr>
        <w:t>投诉事项2</w:t>
      </w:r>
    </w:p>
    <w:p w14:paraId="6B6B407B">
      <w:pPr>
        <w:rPr>
          <w:rFonts w:ascii="宋体" w:hAnsi="宋体"/>
          <w:u w:val="dotted"/>
        </w:rPr>
      </w:pPr>
      <w:r>
        <w:rPr>
          <w:rFonts w:hint="eastAsia" w:ascii="宋体" w:hAnsi="宋体"/>
        </w:rPr>
        <w:t>……</w:t>
      </w:r>
    </w:p>
    <w:p w14:paraId="5EDBE2F1">
      <w:pPr>
        <w:rPr>
          <w:rFonts w:ascii="宋体" w:hAnsi="宋体"/>
        </w:rPr>
      </w:pPr>
      <w:r>
        <w:rPr>
          <w:rFonts w:hint="eastAsia" w:ascii="宋体" w:hAnsi="宋体"/>
        </w:rPr>
        <w:t>五、与投诉事项相关的投诉请求</w:t>
      </w:r>
    </w:p>
    <w:p w14:paraId="77A42866">
      <w:pPr>
        <w:rPr>
          <w:rFonts w:ascii="宋体" w:hAnsi="宋体"/>
        </w:rPr>
      </w:pPr>
      <w:r>
        <w:rPr>
          <w:rFonts w:hint="eastAsia" w:ascii="宋体" w:hAnsi="宋体"/>
        </w:rPr>
        <w:t>请求：</w:t>
      </w:r>
      <w:r>
        <w:rPr>
          <w:rFonts w:hint="eastAsia" w:ascii="宋体" w:hAnsi="宋体"/>
          <w:u w:val="single"/>
        </w:rPr>
        <w:t xml:space="preserve">                                             </w:t>
      </w:r>
    </w:p>
    <w:p w14:paraId="0E438F90">
      <w:pPr>
        <w:rPr>
          <w:rFonts w:ascii="宋体" w:hAnsi="宋体"/>
        </w:rPr>
      </w:pPr>
    </w:p>
    <w:p w14:paraId="361CDA9A">
      <w:pPr>
        <w:rPr>
          <w:rFonts w:ascii="宋体" w:hAnsi="宋体"/>
        </w:rPr>
      </w:pPr>
      <w:r>
        <w:rPr>
          <w:rFonts w:hint="eastAsia" w:ascii="宋体" w:hAnsi="宋体"/>
        </w:rPr>
        <w:t xml:space="preserve">签字(签章)：                   公章：                      </w:t>
      </w:r>
    </w:p>
    <w:p w14:paraId="1C96F141">
      <w:pPr>
        <w:rPr>
          <w:rFonts w:ascii="宋体" w:hAnsi="宋体"/>
          <w:b/>
        </w:rPr>
      </w:pPr>
      <w:r>
        <w:rPr>
          <w:rFonts w:hint="eastAsia" w:ascii="宋体" w:hAnsi="宋体"/>
        </w:rPr>
        <w:t xml:space="preserve">日期：    </w:t>
      </w:r>
    </w:p>
    <w:p w14:paraId="1B46DF5E">
      <w:pPr>
        <w:rPr>
          <w:rFonts w:ascii="宋体" w:hAnsi="宋体"/>
          <w:b/>
        </w:rPr>
      </w:pPr>
    </w:p>
    <w:p w14:paraId="5B650598">
      <w:pPr>
        <w:rPr>
          <w:rFonts w:ascii="宋体" w:hAnsi="宋体"/>
          <w:b/>
        </w:rPr>
      </w:pPr>
      <w:r>
        <w:rPr>
          <w:rFonts w:hint="eastAsia" w:ascii="宋体" w:hAnsi="宋体"/>
          <w:b/>
        </w:rPr>
        <w:t>投诉书制作说明：</w:t>
      </w:r>
    </w:p>
    <w:p w14:paraId="476ABF54">
      <w:pPr>
        <w:widowControl/>
        <w:ind w:firstLine="480" w:firstLineChars="200"/>
        <w:rPr>
          <w:rFonts w:ascii="宋体" w:hAnsi="宋体" w:cs="宋体"/>
          <w:kern w:val="0"/>
        </w:rPr>
      </w:pPr>
      <w:r>
        <w:rPr>
          <w:rFonts w:hint="eastAsia" w:ascii="宋体" w:hAnsi="宋体"/>
        </w:rPr>
        <w:t>1.投诉人提起投诉时，应当提交投诉书和必要的证明材料，并按照被投诉人和与投诉事项有关的投标人数量提供投诉书副本。</w:t>
      </w:r>
    </w:p>
    <w:p w14:paraId="146AFFF2">
      <w:pPr>
        <w:widowControl/>
        <w:ind w:firstLine="480" w:firstLineChars="200"/>
        <w:jc w:val="left"/>
        <w:rPr>
          <w:rFonts w:ascii="宋体" w:hAnsi="宋体" w:cs="宋体"/>
          <w:kern w:val="0"/>
        </w:rPr>
      </w:pPr>
      <w:r>
        <w:rPr>
          <w:rFonts w:hint="eastAsia" w:ascii="宋体" w:hAnsi="宋体"/>
        </w:rPr>
        <w:t>2.投诉人若委托代理人进行投诉的，投诉书应按照要求列明“授权代表”的有关内容，并在附件中提交由</w:t>
      </w:r>
      <w:r>
        <w:rPr>
          <w:rFonts w:hint="eastAsia" w:ascii="宋体" w:hAnsi="宋体" w:cs="宋体"/>
          <w:kern w:val="0"/>
        </w:rPr>
        <w:t>投诉人签署的授权委托书。授权委托书应当载明代理人的姓名或者名称、代理事项、具体权限、期限和相关事项。</w:t>
      </w:r>
    </w:p>
    <w:p w14:paraId="638896E0">
      <w:pPr>
        <w:widowControl/>
        <w:ind w:firstLine="480" w:firstLineChars="200"/>
        <w:jc w:val="left"/>
        <w:rPr>
          <w:rFonts w:ascii="宋体" w:hAnsi="宋体"/>
        </w:rPr>
      </w:pPr>
      <w:r>
        <w:rPr>
          <w:rFonts w:hint="eastAsia" w:ascii="宋体" w:hAnsi="宋体"/>
        </w:rPr>
        <w:t>3.投诉人若对项目的某一分包进行投诉，投诉书应列明具体分包号。</w:t>
      </w:r>
    </w:p>
    <w:p w14:paraId="1C014729">
      <w:pPr>
        <w:widowControl/>
        <w:ind w:firstLine="480" w:firstLineChars="200"/>
        <w:jc w:val="left"/>
        <w:rPr>
          <w:rFonts w:ascii="宋体" w:hAnsi="宋体"/>
        </w:rPr>
      </w:pPr>
      <w:r>
        <w:rPr>
          <w:rFonts w:hint="eastAsia" w:ascii="宋体" w:hAnsi="宋体"/>
        </w:rPr>
        <w:t>4.投诉书应简要列明质疑事项，质疑函、质疑答复等作为附件材料提供。</w:t>
      </w:r>
    </w:p>
    <w:p w14:paraId="0B1694E4">
      <w:pPr>
        <w:widowControl/>
        <w:ind w:firstLine="480" w:firstLineChars="200"/>
        <w:jc w:val="left"/>
        <w:rPr>
          <w:rFonts w:ascii="宋体" w:hAnsi="宋体"/>
        </w:rPr>
      </w:pPr>
      <w:r>
        <w:rPr>
          <w:rFonts w:hint="eastAsia" w:ascii="宋体" w:hAnsi="宋体"/>
        </w:rPr>
        <w:t>5.投诉书的投诉事项应具体、明确，并有必要的事实依据和法律依据。</w:t>
      </w:r>
    </w:p>
    <w:p w14:paraId="7D7D4AC4">
      <w:pPr>
        <w:widowControl/>
        <w:ind w:firstLine="480" w:firstLineChars="200"/>
        <w:jc w:val="left"/>
        <w:rPr>
          <w:rFonts w:ascii="宋体" w:hAnsi="宋体"/>
        </w:rPr>
      </w:pPr>
      <w:r>
        <w:rPr>
          <w:rFonts w:hint="eastAsia" w:ascii="宋体" w:hAnsi="宋体"/>
        </w:rPr>
        <w:t>6.投诉书的投诉请求应与投诉事项相关。</w:t>
      </w:r>
    </w:p>
    <w:p w14:paraId="10542929">
      <w:pPr>
        <w:widowControl/>
        <w:ind w:firstLine="480" w:firstLineChars="200"/>
        <w:jc w:val="left"/>
        <w:rPr>
          <w:rFonts w:ascii="宋体" w:hAnsi="宋体"/>
          <w:b/>
        </w:rPr>
      </w:pPr>
      <w:r>
        <w:rPr>
          <w:rFonts w:hint="eastAsia" w:ascii="宋体" w:hAnsi="宋体"/>
        </w:rPr>
        <w:t>7.投诉人为自然人的，投诉书应当由本人签字；投诉人为法人或者其他组织的，投诉书应当由法定代表人、主要负责人，或者其授权代表签字或者盖章，并加盖公章。</w:t>
      </w:r>
    </w:p>
    <w:p w14:paraId="2F4B2AE3">
      <w:pPr>
        <w:ind w:firstLine="482" w:firstLineChars="200"/>
        <w:rPr>
          <w:rFonts w:ascii="宋体" w:hAnsi="宋体"/>
        </w:rPr>
      </w:pPr>
      <w:r>
        <w:rPr>
          <w:rFonts w:ascii="宋体" w:hAnsi="宋体"/>
          <w:b/>
        </w:rPr>
        <w:br w:type="page"/>
      </w:r>
    </w:p>
    <w:p w14:paraId="51950262">
      <w:pPr>
        <w:pStyle w:val="3"/>
        <w:numPr>
          <w:ilvl w:val="0"/>
          <w:numId w:val="22"/>
        </w:numPr>
        <w:tabs>
          <w:tab w:val="left" w:pos="425"/>
        </w:tabs>
        <w:spacing w:line="360" w:lineRule="auto"/>
        <w:rPr>
          <w:rFonts w:ascii="宋体" w:hAnsi="宋体"/>
        </w:rPr>
      </w:pPr>
      <w:r>
        <w:rPr>
          <w:rFonts w:hint="eastAsia" w:ascii="宋体" w:hAnsi="宋体"/>
        </w:rPr>
        <w:t xml:space="preserve"> </w:t>
      </w:r>
      <w:bookmarkStart w:id="26" w:name="_Toc12631"/>
      <w:r>
        <w:rPr>
          <w:rFonts w:hint="eastAsia" w:ascii="宋体" w:hAnsi="宋体"/>
          <w:color w:val="000000"/>
        </w:rPr>
        <w:t>采购</w:t>
      </w:r>
      <w:r>
        <w:rPr>
          <w:rFonts w:hint="eastAsia" w:ascii="宋体" w:hAnsi="宋体"/>
        </w:rPr>
        <w:t>内容及要求</w:t>
      </w:r>
      <w:bookmarkEnd w:id="26"/>
    </w:p>
    <w:p w14:paraId="745EFC62">
      <w:pPr>
        <w:pStyle w:val="4"/>
        <w:jc w:val="left"/>
      </w:pPr>
      <w:bookmarkStart w:id="27" w:name="_Toc204874754"/>
      <w:bookmarkStart w:id="28" w:name="_Toc31076"/>
      <w:bookmarkStart w:id="29" w:name="_Toc16896"/>
      <w:r>
        <w:rPr>
          <w:rFonts w:hint="eastAsia"/>
        </w:rPr>
        <w:t>一、</w:t>
      </w:r>
      <w:bookmarkEnd w:id="27"/>
      <w:r>
        <w:rPr>
          <w:rFonts w:hint="eastAsia" w:cs="宋体"/>
          <w:szCs w:val="28"/>
        </w:rPr>
        <w:t>采购内容及服务要求</w:t>
      </w:r>
      <w:bookmarkEnd w:id="28"/>
      <w:bookmarkEnd w:id="29"/>
    </w:p>
    <w:tbl>
      <w:tblPr>
        <w:tblStyle w:val="8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100"/>
        <w:gridCol w:w="6677"/>
      </w:tblGrid>
      <w:tr w14:paraId="4D16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45" w:type="dxa"/>
            <w:vAlign w:val="center"/>
          </w:tcPr>
          <w:p w14:paraId="12BBB5D6">
            <w:pPr>
              <w:snapToGrid w:val="0"/>
              <w:jc w:val="center"/>
              <w:rPr>
                <w:rFonts w:ascii="宋体" w:hAnsi="宋体" w:cs="宋体"/>
                <w:b/>
                <w:bCs/>
              </w:rPr>
            </w:pPr>
            <w:bookmarkStart w:id="30" w:name="_Toc5856"/>
            <w:r>
              <w:rPr>
                <w:rFonts w:hint="eastAsia" w:ascii="宋体" w:hAnsi="宋体" w:cs="宋体"/>
                <w:b/>
                <w:bCs/>
              </w:rPr>
              <w:t>序号</w:t>
            </w:r>
          </w:p>
        </w:tc>
        <w:tc>
          <w:tcPr>
            <w:tcW w:w="1100" w:type="dxa"/>
            <w:vAlign w:val="center"/>
          </w:tcPr>
          <w:p w14:paraId="55A7E4BE">
            <w:pPr>
              <w:snapToGrid w:val="0"/>
              <w:jc w:val="center"/>
              <w:rPr>
                <w:rFonts w:ascii="宋体" w:hAnsi="宋体" w:cs="宋体"/>
                <w:b/>
                <w:bCs/>
              </w:rPr>
            </w:pPr>
            <w:r>
              <w:rPr>
                <w:rFonts w:hint="eastAsia" w:ascii="宋体" w:hAnsi="宋体" w:cs="宋体"/>
                <w:b/>
                <w:bCs/>
              </w:rPr>
              <w:t>模块</w:t>
            </w:r>
          </w:p>
        </w:tc>
        <w:tc>
          <w:tcPr>
            <w:tcW w:w="6677" w:type="dxa"/>
            <w:vAlign w:val="center"/>
          </w:tcPr>
          <w:p w14:paraId="765B39D6">
            <w:pPr>
              <w:snapToGrid w:val="0"/>
              <w:jc w:val="center"/>
              <w:rPr>
                <w:rFonts w:ascii="宋体" w:hAnsi="宋体" w:cs="宋体"/>
                <w:b/>
                <w:bCs/>
              </w:rPr>
            </w:pPr>
            <w:r>
              <w:rPr>
                <w:rFonts w:hint="eastAsia" w:ascii="宋体" w:hAnsi="宋体" w:cs="宋体"/>
                <w:b/>
                <w:bCs/>
              </w:rPr>
              <w:t>详细要求</w:t>
            </w:r>
          </w:p>
        </w:tc>
      </w:tr>
      <w:tr w14:paraId="187B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Align w:val="center"/>
          </w:tcPr>
          <w:p w14:paraId="76A30203">
            <w:pPr>
              <w:snapToGrid w:val="0"/>
              <w:jc w:val="center"/>
              <w:rPr>
                <w:rFonts w:ascii="宋体" w:hAnsi="宋体" w:cs="宋体"/>
              </w:rPr>
            </w:pPr>
            <w:r>
              <w:rPr>
                <w:rFonts w:hint="eastAsia" w:ascii="宋体" w:hAnsi="宋体" w:cs="宋体"/>
              </w:rPr>
              <w:t>1</w:t>
            </w:r>
          </w:p>
        </w:tc>
        <w:tc>
          <w:tcPr>
            <w:tcW w:w="1100" w:type="dxa"/>
            <w:vAlign w:val="center"/>
          </w:tcPr>
          <w:p w14:paraId="0851E7CC">
            <w:pPr>
              <w:snapToGrid w:val="0"/>
              <w:jc w:val="center"/>
              <w:rPr>
                <w:rFonts w:ascii="宋体" w:hAnsi="宋体" w:cs="宋体"/>
              </w:rPr>
            </w:pPr>
            <w:r>
              <w:rPr>
                <w:rFonts w:hint="eastAsia" w:ascii="宋体" w:hAnsi="宋体" w:cs="宋体"/>
              </w:rPr>
              <w:t>总体</w:t>
            </w:r>
          </w:p>
          <w:p w14:paraId="132AAEC9">
            <w:pPr>
              <w:snapToGrid w:val="0"/>
              <w:jc w:val="center"/>
              <w:rPr>
                <w:rFonts w:ascii="宋体" w:hAnsi="宋体" w:cs="宋体"/>
              </w:rPr>
            </w:pPr>
            <w:r>
              <w:rPr>
                <w:rFonts w:hint="eastAsia" w:ascii="宋体" w:hAnsi="宋体" w:cs="宋体"/>
              </w:rPr>
              <w:t>要求</w:t>
            </w:r>
          </w:p>
        </w:tc>
        <w:tc>
          <w:tcPr>
            <w:tcW w:w="6677" w:type="dxa"/>
            <w:vAlign w:val="center"/>
          </w:tcPr>
          <w:p w14:paraId="682D6FF7">
            <w:pPr>
              <w:pStyle w:val="7"/>
              <w:numPr>
                <w:ilvl w:val="3"/>
                <w:numId w:val="0"/>
              </w:numPr>
              <w:tabs>
                <w:tab w:val="left" w:pos="1680"/>
              </w:tabs>
            </w:pPr>
            <w:r>
              <w:rPr>
                <w:szCs w:val="24"/>
              </w:rPr>
              <w:t>(1)</w:t>
            </w:r>
            <w:r>
              <w:rPr>
                <w:rFonts w:hint="eastAsia"/>
              </w:rPr>
              <w:t>对接学校统一身份认证系统，与学校统一信息门户进行数据集成，实现用户统一、数据统一管理。</w:t>
            </w:r>
          </w:p>
          <w:p w14:paraId="5102838E">
            <w:pPr>
              <w:pStyle w:val="7"/>
              <w:numPr>
                <w:ilvl w:val="3"/>
                <w:numId w:val="0"/>
              </w:numPr>
              <w:tabs>
                <w:tab w:val="left" w:pos="1680"/>
              </w:tabs>
            </w:pPr>
            <w:r>
              <w:rPr>
                <w:szCs w:val="24"/>
              </w:rPr>
              <w:t>(2)</w:t>
            </w:r>
            <w:r>
              <w:rPr>
                <w:rFonts w:hint="eastAsia"/>
              </w:rPr>
              <w:t>采用B/S结构，基于J2EE架构，页面采用Web2.0 AJAX开发，不需要另行安装插件就可以需保障支持IE9及以上版本、safari、Firefox、chrome等浏览器。</w:t>
            </w:r>
          </w:p>
          <w:p w14:paraId="7F9AE2EB">
            <w:pPr>
              <w:pStyle w:val="7"/>
              <w:numPr>
                <w:ilvl w:val="3"/>
                <w:numId w:val="0"/>
              </w:numPr>
              <w:tabs>
                <w:tab w:val="left" w:pos="1680"/>
              </w:tabs>
            </w:pPr>
            <w:r>
              <w:rPr>
                <w:szCs w:val="24"/>
              </w:rPr>
              <w:t>(3)</w:t>
            </w:r>
            <w:r>
              <w:rPr>
                <w:rFonts w:hint="eastAsia"/>
              </w:rPr>
              <w:t>具有移动客户端，需保障支持iOS和Android操作系统。</w:t>
            </w:r>
          </w:p>
          <w:p w14:paraId="49C5150A">
            <w:pPr>
              <w:pStyle w:val="7"/>
              <w:numPr>
                <w:ilvl w:val="3"/>
                <w:numId w:val="0"/>
              </w:numPr>
              <w:tabs>
                <w:tab w:val="left" w:pos="1680"/>
              </w:tabs>
            </w:pPr>
            <w:r>
              <w:rPr>
                <w:szCs w:val="24"/>
              </w:rPr>
              <w:t>(4)</w:t>
            </w:r>
            <w:r>
              <w:rPr>
                <w:rFonts w:hint="eastAsia"/>
              </w:rPr>
              <w:t>微服务基座作为基础平台，各系统模块均基于微服务基座之上，最终形成一体化，具有统一的PC端门户、用户个人空间、移动端APP。</w:t>
            </w:r>
          </w:p>
          <w:p w14:paraId="726ED860">
            <w:pPr>
              <w:pStyle w:val="7"/>
              <w:numPr>
                <w:ilvl w:val="3"/>
                <w:numId w:val="0"/>
              </w:numPr>
              <w:tabs>
                <w:tab w:val="left" w:pos="1680"/>
              </w:tabs>
            </w:pPr>
            <w:r>
              <w:rPr>
                <w:szCs w:val="24"/>
              </w:rPr>
              <w:t>(5)</w:t>
            </w:r>
            <w:r>
              <w:rPr>
                <w:rFonts w:hint="eastAsia"/>
              </w:rPr>
              <w:t>系统设计满足大规模用户使用、需保障支持分布式部署，应满足万人在线学习的性能要求。</w:t>
            </w:r>
          </w:p>
          <w:p w14:paraId="29090CEB">
            <w:pPr>
              <w:pStyle w:val="7"/>
              <w:numPr>
                <w:ilvl w:val="3"/>
                <w:numId w:val="0"/>
              </w:numPr>
              <w:tabs>
                <w:tab w:val="left" w:pos="1680"/>
              </w:tabs>
            </w:pPr>
            <w:r>
              <w:rPr>
                <w:szCs w:val="24"/>
              </w:rPr>
              <w:t>(6)</w:t>
            </w:r>
            <w:r>
              <w:rPr>
                <w:rFonts w:hint="eastAsia"/>
              </w:rPr>
              <w:t>具有先进性、可移植性、开放性和兼容性，需保障支持标准化多媒体课件。需保障支持随用户使用量的增大而只需增加相应的硬件即可。</w:t>
            </w:r>
          </w:p>
          <w:p w14:paraId="0A1EBDEE">
            <w:pPr>
              <w:pStyle w:val="7"/>
              <w:numPr>
                <w:ilvl w:val="3"/>
                <w:numId w:val="0"/>
              </w:numPr>
              <w:tabs>
                <w:tab w:val="left" w:pos="1680"/>
              </w:tabs>
            </w:pPr>
            <w:r>
              <w:rPr>
                <w:szCs w:val="24"/>
              </w:rPr>
              <w:t>(7)</w:t>
            </w:r>
            <w:r>
              <w:rPr>
                <w:rFonts w:hint="eastAsia"/>
              </w:rPr>
              <w:t>需保障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tc>
      </w:tr>
      <w:tr w14:paraId="3F264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Align w:val="center"/>
          </w:tcPr>
          <w:p w14:paraId="1B05085F">
            <w:pPr>
              <w:snapToGrid w:val="0"/>
              <w:jc w:val="center"/>
              <w:rPr>
                <w:rFonts w:ascii="宋体" w:hAnsi="宋体" w:cs="宋体"/>
              </w:rPr>
            </w:pPr>
            <w:r>
              <w:rPr>
                <w:rFonts w:hint="eastAsia" w:ascii="宋体" w:hAnsi="宋体" w:cs="宋体"/>
              </w:rPr>
              <w:t>2</w:t>
            </w:r>
          </w:p>
        </w:tc>
        <w:tc>
          <w:tcPr>
            <w:tcW w:w="1100" w:type="dxa"/>
            <w:vAlign w:val="center"/>
          </w:tcPr>
          <w:p w14:paraId="7C78DB1F">
            <w:pPr>
              <w:snapToGrid w:val="0"/>
              <w:jc w:val="center"/>
              <w:rPr>
                <w:rFonts w:ascii="宋体" w:hAnsi="宋体" w:cs="宋体"/>
              </w:rPr>
            </w:pPr>
            <w:r>
              <w:rPr>
                <w:rFonts w:hint="eastAsia" w:ascii="宋体" w:hAnsi="宋体" w:cs="宋体"/>
              </w:rPr>
              <w:t>微服务基座</w:t>
            </w:r>
          </w:p>
        </w:tc>
        <w:tc>
          <w:tcPr>
            <w:tcW w:w="6677" w:type="dxa"/>
            <w:vAlign w:val="center"/>
          </w:tcPr>
          <w:p w14:paraId="286A1FA2">
            <w:pPr>
              <w:snapToGrid w:val="0"/>
              <w:jc w:val="left"/>
              <w:rPr>
                <w:rFonts w:ascii="宋体" w:hAnsi="宋体" w:cs="宋体"/>
                <w:b/>
                <w:bCs/>
              </w:rPr>
            </w:pPr>
            <w:r>
              <w:rPr>
                <w:rFonts w:hint="eastAsia" w:ascii="宋体" w:hAnsi="宋体" w:cs="宋体"/>
                <w:b/>
                <w:bCs/>
              </w:rPr>
              <w:t>2.1.用户管理</w:t>
            </w:r>
          </w:p>
          <w:p w14:paraId="27AF556D">
            <w:pPr>
              <w:pStyle w:val="7"/>
              <w:numPr>
                <w:ilvl w:val="3"/>
                <w:numId w:val="0"/>
              </w:numPr>
              <w:tabs>
                <w:tab w:val="left" w:pos="1680"/>
              </w:tabs>
            </w:pPr>
            <w:r>
              <w:rPr>
                <w:szCs w:val="24"/>
              </w:rPr>
              <w:t>(8)</w:t>
            </w:r>
            <w:r>
              <w:rPr>
                <w:rFonts w:hint="eastAsia"/>
              </w:rPr>
              <w:t>服务平台需提供用户管理模块，可以实现平台内用户数据管理和用户角色管理，需保障支持对用户基本信息、角色权限的管理，包括用户的增加、修改、移除、统一查询等。</w:t>
            </w:r>
          </w:p>
          <w:p w14:paraId="30FFE8A8">
            <w:pPr>
              <w:pStyle w:val="7"/>
              <w:numPr>
                <w:ilvl w:val="3"/>
                <w:numId w:val="0"/>
              </w:numPr>
              <w:tabs>
                <w:tab w:val="left" w:pos="1680"/>
              </w:tabs>
            </w:pPr>
            <w:r>
              <w:rPr>
                <w:szCs w:val="24"/>
              </w:rPr>
              <w:t>(9)</w:t>
            </w:r>
            <w:r>
              <w:rPr>
                <w:rFonts w:hint="eastAsia"/>
              </w:rPr>
              <w:t>需保障支持单次管理和批量管理用户数据，提供导入模板，导入用户数据。</w:t>
            </w:r>
          </w:p>
          <w:p w14:paraId="65CA9E69">
            <w:pPr>
              <w:snapToGrid w:val="0"/>
              <w:jc w:val="left"/>
              <w:rPr>
                <w:rFonts w:ascii="宋体" w:hAnsi="宋体" w:cs="宋体"/>
                <w:b/>
                <w:bCs/>
              </w:rPr>
            </w:pPr>
            <w:r>
              <w:rPr>
                <w:rFonts w:hint="eastAsia" w:ascii="宋体" w:hAnsi="宋体" w:cs="宋体"/>
                <w:b/>
                <w:bCs/>
              </w:rPr>
              <w:t>2.2.角色与组织架构管理</w:t>
            </w:r>
          </w:p>
          <w:p w14:paraId="16E5267D">
            <w:pPr>
              <w:pStyle w:val="7"/>
              <w:numPr>
                <w:ilvl w:val="3"/>
                <w:numId w:val="0"/>
              </w:numPr>
              <w:tabs>
                <w:tab w:val="left" w:pos="1680"/>
              </w:tabs>
            </w:pPr>
            <w:r>
              <w:rPr>
                <w:szCs w:val="24"/>
              </w:rPr>
              <w:t>(10)</w:t>
            </w:r>
            <w:r>
              <w:rPr>
                <w:rFonts w:hint="eastAsia"/>
              </w:rPr>
              <w:t>角色管理包括角色增加、删除、修改等，需保障支持各角色人员统一管理，单次管理或批量管理用户角色信息。</w:t>
            </w:r>
          </w:p>
          <w:p w14:paraId="1DFCA927">
            <w:pPr>
              <w:pStyle w:val="7"/>
              <w:numPr>
                <w:ilvl w:val="3"/>
                <w:numId w:val="0"/>
              </w:numPr>
              <w:tabs>
                <w:tab w:val="left" w:pos="1680"/>
              </w:tabs>
            </w:pPr>
            <w:r>
              <w:rPr>
                <w:szCs w:val="24"/>
              </w:rPr>
              <w:t>(11)</w:t>
            </w:r>
            <w:r>
              <w:rPr>
                <w:rFonts w:hint="eastAsia"/>
              </w:rPr>
              <w:t>需保障支持可对用户行为数据进行统计分析，输出活跃用户分类统计、用户留存趋势可视化图表。</w:t>
            </w:r>
          </w:p>
          <w:p w14:paraId="2C92B672">
            <w:pPr>
              <w:pStyle w:val="7"/>
              <w:numPr>
                <w:ilvl w:val="3"/>
                <w:numId w:val="0"/>
              </w:numPr>
              <w:tabs>
                <w:tab w:val="left" w:pos="1680"/>
              </w:tabs>
            </w:pPr>
            <w:r>
              <w:rPr>
                <w:szCs w:val="24"/>
              </w:rPr>
              <w:t>(12)</w:t>
            </w:r>
            <w:r>
              <w:rPr>
                <w:rFonts w:hint="eastAsia"/>
              </w:rPr>
              <w:t>系统需保障支持通过角色管理配置用户身份及对应权限，涵盖课程负责人、专业负责人、院系管理员、校级管理员等角色。需保障支持为课程负责人、专业负责人按课程或专业维度分配数据管理权限，分别在课程空间、专业工作台中开展课程数据维护与培养方案管理。</w:t>
            </w:r>
          </w:p>
          <w:p w14:paraId="7E38117E">
            <w:pPr>
              <w:pStyle w:val="7"/>
              <w:numPr>
                <w:ilvl w:val="3"/>
                <w:numId w:val="0"/>
              </w:numPr>
              <w:tabs>
                <w:tab w:val="left" w:pos="1680"/>
              </w:tabs>
            </w:pPr>
            <w:r>
              <w:rPr>
                <w:szCs w:val="24"/>
              </w:rPr>
              <w:t>(13)</w:t>
            </w:r>
            <w:r>
              <w:rPr>
                <w:rFonts w:hint="eastAsia"/>
              </w:rPr>
              <w:t>通过角色管理，可设置用户所属角色，并分配用户权限及设置管理员管理范围。</w:t>
            </w:r>
          </w:p>
          <w:p w14:paraId="38F83095">
            <w:pPr>
              <w:pStyle w:val="7"/>
              <w:numPr>
                <w:ilvl w:val="3"/>
                <w:numId w:val="0"/>
              </w:numPr>
              <w:tabs>
                <w:tab w:val="left" w:pos="1680"/>
              </w:tabs>
            </w:pPr>
            <w:r>
              <w:rPr>
                <w:szCs w:val="24"/>
              </w:rPr>
              <w:t>(14)</w:t>
            </w:r>
            <w:r>
              <w:rPr>
                <w:rFonts w:hint="eastAsia"/>
              </w:rPr>
              <w:t>需保障支持为一个用户设置多个角色。</w:t>
            </w:r>
          </w:p>
          <w:p w14:paraId="75DD238A">
            <w:pPr>
              <w:pStyle w:val="7"/>
              <w:numPr>
                <w:ilvl w:val="3"/>
                <w:numId w:val="0"/>
              </w:numPr>
              <w:tabs>
                <w:tab w:val="left" w:pos="1680"/>
              </w:tabs>
            </w:pPr>
            <w:r>
              <w:rPr>
                <w:szCs w:val="24"/>
              </w:rPr>
              <w:t>(15)</w:t>
            </w:r>
            <w:r>
              <w:rPr>
                <w:rFonts w:hint="eastAsia"/>
              </w:rPr>
              <w:t>需保障支持多套组织架构，不同的组织架构可满足不同业务下的用户框架设置，也可以根据业务系统关联组织架构实现不同业务系统对组织架构的管理。</w:t>
            </w:r>
          </w:p>
          <w:p w14:paraId="1FA62AF1">
            <w:pPr>
              <w:snapToGrid w:val="0"/>
              <w:jc w:val="left"/>
              <w:rPr>
                <w:rFonts w:ascii="宋体" w:hAnsi="宋体" w:cs="宋体"/>
                <w:b/>
                <w:bCs/>
              </w:rPr>
            </w:pPr>
            <w:r>
              <w:rPr>
                <w:rFonts w:hint="eastAsia" w:ascii="宋体" w:hAnsi="宋体" w:cs="宋体"/>
                <w:b/>
                <w:bCs/>
              </w:rPr>
              <w:t>2.3.应用管理</w:t>
            </w:r>
          </w:p>
          <w:p w14:paraId="583F6EFC">
            <w:pPr>
              <w:pStyle w:val="7"/>
              <w:numPr>
                <w:ilvl w:val="3"/>
                <w:numId w:val="0"/>
              </w:numPr>
              <w:tabs>
                <w:tab w:val="left" w:pos="1680"/>
              </w:tabs>
            </w:pPr>
            <w:r>
              <w:rPr>
                <w:szCs w:val="24"/>
              </w:rPr>
              <w:t>(16)</w:t>
            </w:r>
            <w:r>
              <w:rPr>
                <w:rFonts w:hint="eastAsia"/>
              </w:rPr>
              <w:t>需保障支持管理单位下应用信息，包括图标、名称。</w:t>
            </w:r>
          </w:p>
          <w:p w14:paraId="269C4A5F">
            <w:pPr>
              <w:pStyle w:val="7"/>
              <w:numPr>
                <w:ilvl w:val="3"/>
                <w:numId w:val="0"/>
              </w:numPr>
              <w:tabs>
                <w:tab w:val="left" w:pos="1680"/>
              </w:tabs>
            </w:pPr>
            <w:r>
              <w:rPr>
                <w:szCs w:val="24"/>
              </w:rPr>
              <w:t>(17)</w:t>
            </w:r>
            <w:r>
              <w:rPr>
                <w:rFonts w:hint="eastAsia"/>
              </w:rPr>
              <w:t>需保障支持设置应用使用角色与标签。</w:t>
            </w:r>
          </w:p>
          <w:p w14:paraId="1288999C">
            <w:pPr>
              <w:pStyle w:val="7"/>
              <w:numPr>
                <w:ilvl w:val="3"/>
                <w:numId w:val="0"/>
              </w:numPr>
              <w:tabs>
                <w:tab w:val="left" w:pos="1680"/>
              </w:tabs>
            </w:pPr>
            <w:r>
              <w:rPr>
                <w:szCs w:val="24"/>
              </w:rPr>
              <w:t>(18)</w:t>
            </w:r>
            <w:r>
              <w:rPr>
                <w:rFonts w:hint="eastAsia"/>
              </w:rPr>
              <w:t>需保障支持对接外部应用与自定义配置应用。</w:t>
            </w:r>
          </w:p>
          <w:p w14:paraId="79FE52F5">
            <w:pPr>
              <w:pStyle w:val="7"/>
              <w:numPr>
                <w:ilvl w:val="3"/>
                <w:numId w:val="0"/>
              </w:numPr>
              <w:tabs>
                <w:tab w:val="left" w:pos="1680"/>
              </w:tabs>
            </w:pPr>
            <w:r>
              <w:rPr>
                <w:szCs w:val="24"/>
              </w:rPr>
              <w:t>(19)</w:t>
            </w:r>
            <w:r>
              <w:rPr>
                <w:rFonts w:hint="eastAsia"/>
              </w:rPr>
              <w:t>根据专业应用场景需保障表单引擎、预约引擎、审批引擎、知识挑战引擎、提供图表引擎、信息查询应用引擎、资讯采集引擎、共读引擎、应用包引擎、资源引擎、网页引擎，利用引擎应用快速便捷地搭建学校需要的专业信息收集、数据采集、业务审批等功能，实现良好的使用体验。</w:t>
            </w:r>
          </w:p>
          <w:p w14:paraId="16FB7D7D">
            <w:pPr>
              <w:snapToGrid w:val="0"/>
              <w:jc w:val="left"/>
              <w:rPr>
                <w:rFonts w:ascii="宋体" w:hAnsi="宋体" w:cs="宋体"/>
                <w:b/>
                <w:bCs/>
              </w:rPr>
            </w:pPr>
            <w:r>
              <w:rPr>
                <w:rFonts w:hint="eastAsia" w:ascii="宋体" w:hAnsi="宋体" w:cs="宋体"/>
                <w:b/>
                <w:bCs/>
              </w:rPr>
              <w:t>2.4.终端管理</w:t>
            </w:r>
          </w:p>
          <w:p w14:paraId="50CE75C2">
            <w:pPr>
              <w:pStyle w:val="7"/>
              <w:numPr>
                <w:ilvl w:val="3"/>
                <w:numId w:val="0"/>
              </w:numPr>
              <w:tabs>
                <w:tab w:val="left" w:pos="1680"/>
              </w:tabs>
            </w:pPr>
            <w:r>
              <w:rPr>
                <w:szCs w:val="24"/>
              </w:rPr>
              <w:t>(20)</w:t>
            </w:r>
            <w:r>
              <w:rPr>
                <w:rFonts w:hint="eastAsia"/>
              </w:rPr>
              <w:t>具有多终端服务管理界面，实现基于同一平台轻松管理个人空间、门户、移动端、微信端、大数据屏等多个设备终端界面设计和信息展示。</w:t>
            </w:r>
          </w:p>
          <w:p w14:paraId="688BBEB0">
            <w:pPr>
              <w:pStyle w:val="7"/>
              <w:numPr>
                <w:ilvl w:val="3"/>
                <w:numId w:val="0"/>
              </w:numPr>
              <w:tabs>
                <w:tab w:val="left" w:pos="1680"/>
              </w:tabs>
            </w:pPr>
            <w:r>
              <w:rPr>
                <w:szCs w:val="24"/>
              </w:rPr>
              <w:t>(21)</w:t>
            </w:r>
            <w:r>
              <w:rPr>
                <w:rFonts w:hint="eastAsia"/>
              </w:rPr>
              <w:t>▲需保障支持创建多个角色空间，满足不同角色权限的使用，空间配置可以实现页面内容和页面样式的设置。</w:t>
            </w:r>
          </w:p>
          <w:p w14:paraId="10D28705">
            <w:pPr>
              <w:pStyle w:val="7"/>
              <w:numPr>
                <w:ilvl w:val="3"/>
                <w:numId w:val="0"/>
              </w:numPr>
              <w:tabs>
                <w:tab w:val="left" w:pos="1680"/>
              </w:tabs>
            </w:pPr>
            <w:r>
              <w:rPr>
                <w:szCs w:val="24"/>
              </w:rPr>
              <w:t>(22)</w:t>
            </w:r>
            <w:r>
              <w:rPr>
                <w:rFonts w:hint="eastAsia"/>
              </w:rPr>
              <w:t>具有可视化全功能后台，最大限度地方便管理员自主管理和个性化配置应用栏目。</w:t>
            </w:r>
          </w:p>
          <w:p w14:paraId="19B20269">
            <w:pPr>
              <w:pStyle w:val="7"/>
              <w:numPr>
                <w:ilvl w:val="3"/>
                <w:numId w:val="0"/>
              </w:numPr>
              <w:tabs>
                <w:tab w:val="left" w:pos="1680"/>
              </w:tabs>
            </w:pPr>
            <w:r>
              <w:rPr>
                <w:szCs w:val="24"/>
              </w:rPr>
              <w:t>(23)</w:t>
            </w:r>
            <w:r>
              <w:rPr>
                <w:rFonts w:hint="eastAsia"/>
                <w:szCs w:val="24"/>
              </w:rPr>
              <w:t>●</w:t>
            </w:r>
            <w:r>
              <w:rPr>
                <w:rFonts w:hint="eastAsia"/>
              </w:rPr>
              <w:t>移动端页面需保障支持按照角色进行设置，针对不同角色可设置不同版式的页面展示效果；不同角色的页面中可添加不同的微服务应用，满足不同用户的个性化需求，提高用户的使用体验。需保障支持自定义设置移动端首页，提供三种首页模版供其选择使用。需保障支持自定义首页布局，提供5种以上布局样式，在布局中，需保障支持添加管理和教学所需要的应用模块，可以通过拖拽方式嵌入基础应用如轮播图、搜索、多图列表等应用，对应用进行详细的设置，需保障支持添加管理和教学所需要的应用模块。（现场演示）</w:t>
            </w:r>
          </w:p>
        </w:tc>
      </w:tr>
      <w:tr w14:paraId="0B7D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Align w:val="center"/>
          </w:tcPr>
          <w:p w14:paraId="41AD58DF">
            <w:pPr>
              <w:snapToGrid w:val="0"/>
              <w:jc w:val="center"/>
              <w:rPr>
                <w:rFonts w:ascii="宋体" w:hAnsi="宋体" w:cs="宋体"/>
              </w:rPr>
            </w:pPr>
            <w:r>
              <w:rPr>
                <w:rFonts w:hint="eastAsia" w:ascii="宋体" w:hAnsi="宋体" w:cs="宋体"/>
              </w:rPr>
              <w:t>3</w:t>
            </w:r>
          </w:p>
        </w:tc>
        <w:tc>
          <w:tcPr>
            <w:tcW w:w="1100" w:type="dxa"/>
            <w:vAlign w:val="center"/>
          </w:tcPr>
          <w:p w14:paraId="5621C371">
            <w:pPr>
              <w:snapToGrid w:val="0"/>
              <w:jc w:val="center"/>
              <w:rPr>
                <w:rFonts w:ascii="宋体" w:hAnsi="宋体" w:cs="宋体"/>
              </w:rPr>
            </w:pPr>
            <w:bookmarkStart w:id="31" w:name="_Toc5164"/>
            <w:bookmarkStart w:id="32" w:name="_Toc31219"/>
            <w:bookmarkStart w:id="33" w:name="_Toc30122"/>
            <w:bookmarkStart w:id="34" w:name="_Toc8278"/>
            <w:r>
              <w:rPr>
                <w:rFonts w:hint="eastAsia" w:ascii="宋体" w:hAnsi="宋体" w:cs="宋体"/>
              </w:rPr>
              <w:t>平台</w:t>
            </w:r>
          </w:p>
          <w:p w14:paraId="2E4ED310">
            <w:pPr>
              <w:snapToGrid w:val="0"/>
              <w:jc w:val="center"/>
              <w:rPr>
                <w:rFonts w:ascii="宋体" w:hAnsi="宋体" w:cs="宋体"/>
              </w:rPr>
            </w:pPr>
            <w:r>
              <w:rPr>
                <w:rFonts w:hint="eastAsia" w:ascii="宋体" w:hAnsi="宋体" w:cs="宋体"/>
              </w:rPr>
              <w:t>要求</w:t>
            </w:r>
            <w:bookmarkEnd w:id="31"/>
            <w:bookmarkEnd w:id="32"/>
            <w:bookmarkEnd w:id="33"/>
            <w:bookmarkEnd w:id="34"/>
          </w:p>
        </w:tc>
        <w:tc>
          <w:tcPr>
            <w:tcW w:w="6677" w:type="dxa"/>
            <w:vAlign w:val="center"/>
          </w:tcPr>
          <w:p w14:paraId="00C35AC1">
            <w:pPr>
              <w:snapToGrid w:val="0"/>
              <w:jc w:val="left"/>
              <w:rPr>
                <w:rFonts w:ascii="宋体" w:hAnsi="宋体" w:cs="宋体"/>
                <w:b/>
                <w:bCs/>
              </w:rPr>
            </w:pPr>
            <w:r>
              <w:rPr>
                <w:rFonts w:hint="eastAsia" w:ascii="宋体" w:hAnsi="宋体" w:cs="宋体"/>
                <w:b/>
                <w:bCs/>
              </w:rPr>
              <w:t>3.1.智汇陕邮一体化平台门户</w:t>
            </w:r>
          </w:p>
          <w:p w14:paraId="4D8536C7">
            <w:pPr>
              <w:pStyle w:val="7"/>
              <w:numPr>
                <w:ilvl w:val="3"/>
                <w:numId w:val="0"/>
              </w:numPr>
              <w:tabs>
                <w:tab w:val="left" w:pos="1680"/>
              </w:tabs>
            </w:pPr>
            <w:r>
              <w:rPr>
                <w:szCs w:val="24"/>
              </w:rPr>
              <w:t>(24)</w:t>
            </w:r>
            <w:r>
              <w:rPr>
                <w:rFonts w:hint="eastAsia"/>
              </w:rPr>
              <w:t>需保障支持学校建设个性化门户网站，展示学校精品课程，发布新闻公告，名师风采展示等，需保障支持自定义配置个性化导航栏、组件、应用、数据源，本项目系统所需搭建门户的，都应基于本模块搭建。</w:t>
            </w:r>
          </w:p>
          <w:p w14:paraId="4B6332C9">
            <w:pPr>
              <w:pStyle w:val="7"/>
              <w:numPr>
                <w:ilvl w:val="3"/>
                <w:numId w:val="0"/>
              </w:numPr>
              <w:tabs>
                <w:tab w:val="left" w:pos="1680"/>
              </w:tabs>
            </w:pPr>
            <w:r>
              <w:rPr>
                <w:szCs w:val="24"/>
              </w:rPr>
              <w:t>(25)</w:t>
            </w:r>
            <w:r>
              <w:rPr>
                <w:rFonts w:hint="eastAsia"/>
                <w:szCs w:val="24"/>
              </w:rPr>
              <w:t>●</w:t>
            </w:r>
            <w:r>
              <w:rPr>
                <w:rFonts w:hint="eastAsia"/>
              </w:rPr>
              <w:t>页面需保障支持用户自定义模块布局，需保障支持拖拽式调整同一模块内不同栏目的位置，需保障支持用户自定义对页面背景、音乐、主题色及简体或繁体字的转换设置。每一个模块内的数据来源均需保障支持人工培植；可以是外部数据接入，直接复用已有接口，也可以直接从数据中心抽调。（现场演示）</w:t>
            </w:r>
          </w:p>
          <w:p w14:paraId="0ADA5DE0">
            <w:pPr>
              <w:pStyle w:val="7"/>
              <w:numPr>
                <w:ilvl w:val="3"/>
                <w:numId w:val="0"/>
              </w:numPr>
              <w:tabs>
                <w:tab w:val="left" w:pos="1680"/>
              </w:tabs>
            </w:pPr>
            <w:r>
              <w:rPr>
                <w:szCs w:val="24"/>
              </w:rPr>
              <w:t>(26)</w:t>
            </w:r>
            <w:r>
              <w:rPr>
                <w:rFonts w:hint="eastAsia"/>
              </w:rPr>
              <w:t>提供多种网页模板，选择模板后可快速生新网站。</w:t>
            </w:r>
          </w:p>
          <w:p w14:paraId="161770AF">
            <w:pPr>
              <w:pStyle w:val="7"/>
              <w:numPr>
                <w:ilvl w:val="3"/>
                <w:numId w:val="0"/>
              </w:numPr>
              <w:tabs>
                <w:tab w:val="left" w:pos="1680"/>
              </w:tabs>
            </w:pPr>
            <w:r>
              <w:rPr>
                <w:szCs w:val="24"/>
              </w:rPr>
              <w:t>(27)</w:t>
            </w:r>
            <w:r>
              <w:rPr>
                <w:rFonts w:hint="eastAsia"/>
              </w:rPr>
              <w:t>需保障支持自定义网站主题颜色，统一页面上的应用、图标等相关视觉元素。</w:t>
            </w:r>
          </w:p>
          <w:p w14:paraId="7DB57D48">
            <w:pPr>
              <w:pStyle w:val="7"/>
              <w:numPr>
                <w:ilvl w:val="3"/>
                <w:numId w:val="0"/>
              </w:numPr>
              <w:tabs>
                <w:tab w:val="left" w:pos="1680"/>
              </w:tabs>
            </w:pPr>
            <w:r>
              <w:rPr>
                <w:szCs w:val="24"/>
              </w:rPr>
              <w:t>(28)</w:t>
            </w:r>
            <w:r>
              <w:rPr>
                <w:rFonts w:hint="eastAsia"/>
              </w:rPr>
              <w:t>需保障支持添加和编辑布局模块，可实现快速将网页分隔为固定比例的布局，放入布局中的模块自适应布局的宽高。</w:t>
            </w:r>
          </w:p>
          <w:p w14:paraId="0FB0EFBA">
            <w:pPr>
              <w:pStyle w:val="7"/>
              <w:numPr>
                <w:ilvl w:val="3"/>
                <w:numId w:val="0"/>
              </w:numPr>
              <w:tabs>
                <w:tab w:val="left" w:pos="1680"/>
              </w:tabs>
            </w:pPr>
            <w:r>
              <w:rPr>
                <w:szCs w:val="24"/>
              </w:rPr>
              <w:t>(29)</w:t>
            </w:r>
            <w:r>
              <w:rPr>
                <w:rFonts w:hint="eastAsia"/>
              </w:rPr>
              <w:t>▲需保障支持添加和设置应用基础模块，包含图标列表、图文列表、轮播图、多图列表、搜索、文本列表、图表、表格、搜索列表、文本、图片、按钮、视频、搜索条、天气、日期、插件、IP、地图等多种基础模块用以生成网站应用模块和页面，满足绝大部分网站内容的展现形式。</w:t>
            </w:r>
          </w:p>
          <w:p w14:paraId="7DC33E7C">
            <w:pPr>
              <w:pStyle w:val="7"/>
              <w:numPr>
                <w:ilvl w:val="3"/>
                <w:numId w:val="0"/>
              </w:numPr>
              <w:tabs>
                <w:tab w:val="left" w:pos="1680"/>
              </w:tabs>
            </w:pPr>
            <w:r>
              <w:rPr>
                <w:szCs w:val="24"/>
              </w:rPr>
              <w:t>(30)</w:t>
            </w:r>
            <w:r>
              <w:rPr>
                <w:rFonts w:hint="eastAsia"/>
              </w:rPr>
              <w:t>需保障支持设置全局模块，包含头部、全局轮播图、底部、飘窗、快捷入口等模块，需保障支持隐藏或开启全局模块。</w:t>
            </w:r>
          </w:p>
          <w:p w14:paraId="6B092784">
            <w:pPr>
              <w:pStyle w:val="7"/>
              <w:numPr>
                <w:ilvl w:val="3"/>
                <w:numId w:val="0"/>
              </w:numPr>
              <w:tabs>
                <w:tab w:val="left" w:pos="1680"/>
              </w:tabs>
            </w:pPr>
            <w:r>
              <w:rPr>
                <w:szCs w:val="24"/>
              </w:rPr>
              <w:t>(31)</w:t>
            </w:r>
            <w:r>
              <w:rPr>
                <w:rFonts w:hint="eastAsia"/>
              </w:rPr>
              <w:t>需保障支持网站内增加、修改、删除新页面。新页面包含所有的编辑功能，可拖拽式编辑的页面、内容页、侧边导航页等，建设多个新页面可快速实现专业、学科分页、分站点等需求。</w:t>
            </w:r>
          </w:p>
          <w:p w14:paraId="579F6860">
            <w:pPr>
              <w:pStyle w:val="7"/>
              <w:numPr>
                <w:ilvl w:val="3"/>
                <w:numId w:val="0"/>
              </w:numPr>
              <w:tabs>
                <w:tab w:val="left" w:pos="1680"/>
              </w:tabs>
            </w:pPr>
            <w:r>
              <w:rPr>
                <w:szCs w:val="24"/>
              </w:rPr>
              <w:t>(32)</w:t>
            </w:r>
            <w:r>
              <w:rPr>
                <w:rFonts w:hint="eastAsia"/>
              </w:rPr>
              <w:t>个性化配置各业务网站门户登陆页面，需保障支持多种登陆方式，需保障支持自定义域名或使用学校域名。</w:t>
            </w:r>
          </w:p>
          <w:p w14:paraId="6125326D">
            <w:pPr>
              <w:pStyle w:val="7"/>
              <w:numPr>
                <w:ilvl w:val="3"/>
                <w:numId w:val="0"/>
              </w:numPr>
              <w:tabs>
                <w:tab w:val="left" w:pos="1680"/>
              </w:tabs>
            </w:pPr>
            <w:r>
              <w:rPr>
                <w:szCs w:val="24"/>
              </w:rPr>
              <w:t>(33)</w:t>
            </w:r>
            <w:r>
              <w:rPr>
                <w:rFonts w:hint="eastAsia"/>
              </w:rPr>
              <w:t>需保障支持配置微服务架构基座中应用、数据、接口至门户中显示；需保障支持自定义搭建PC端、移动端、H5个性化门户，满足不同场景下使用需求。</w:t>
            </w:r>
          </w:p>
          <w:p w14:paraId="4210F584">
            <w:pPr>
              <w:pStyle w:val="7"/>
              <w:numPr>
                <w:ilvl w:val="3"/>
                <w:numId w:val="0"/>
              </w:numPr>
              <w:tabs>
                <w:tab w:val="left" w:pos="1680"/>
              </w:tabs>
            </w:pPr>
            <w:r>
              <w:rPr>
                <w:szCs w:val="24"/>
              </w:rPr>
              <w:t>(34)</w:t>
            </w:r>
            <w:r>
              <w:rPr>
                <w:rFonts w:hint="eastAsia"/>
              </w:rPr>
              <w:t>须提供专题宣传和展示功能，展示高技能人才集群培养新闻、通知、会议、成果等。至少包含专业、课程、教材、教师、实习实训开发5个项目模块，展示每个项目的建设成果。</w:t>
            </w:r>
          </w:p>
          <w:p w14:paraId="0827A29C">
            <w:pPr>
              <w:pStyle w:val="7"/>
              <w:numPr>
                <w:ilvl w:val="3"/>
                <w:numId w:val="0"/>
              </w:numPr>
              <w:tabs>
                <w:tab w:val="left" w:pos="1680"/>
              </w:tabs>
            </w:pPr>
            <w:r>
              <w:rPr>
                <w:szCs w:val="24"/>
              </w:rPr>
              <w:t>(35)</w:t>
            </w:r>
            <w:r>
              <w:rPr>
                <w:rFonts w:hint="eastAsia"/>
              </w:rPr>
              <w:t>需保障支持系统对移动端APP的门户进行配置，配置操作需要简单明了。模拟手机界面采用可视化拖拽的形式添加如图片、检索、推荐、功能等。并能根据我校不同身份的用户配置不同的移动端APP门户界面。</w:t>
            </w:r>
          </w:p>
          <w:p w14:paraId="218B16F8">
            <w:pPr>
              <w:snapToGrid w:val="0"/>
              <w:jc w:val="left"/>
              <w:rPr>
                <w:rFonts w:ascii="宋体" w:hAnsi="宋体" w:cs="宋体"/>
                <w:b/>
                <w:bCs/>
              </w:rPr>
            </w:pPr>
            <w:r>
              <w:rPr>
                <w:rFonts w:hint="eastAsia" w:ascii="宋体" w:hAnsi="宋体" w:cs="宋体"/>
                <w:b/>
                <w:bCs/>
              </w:rPr>
              <w:t>3.2.智慧教学平台</w:t>
            </w:r>
          </w:p>
          <w:p w14:paraId="73A8993B">
            <w:pPr>
              <w:snapToGrid w:val="0"/>
              <w:jc w:val="left"/>
              <w:rPr>
                <w:rFonts w:ascii="宋体" w:hAnsi="宋体" w:cs="宋体"/>
                <w:b/>
                <w:bCs/>
              </w:rPr>
            </w:pPr>
            <w:r>
              <w:rPr>
                <w:rFonts w:hint="eastAsia" w:ascii="宋体" w:hAnsi="宋体" w:cs="宋体"/>
                <w:b/>
                <w:bCs/>
              </w:rPr>
              <w:t>3.2.1.课程建设服务</w:t>
            </w:r>
          </w:p>
          <w:p w14:paraId="12F13BE4">
            <w:pPr>
              <w:pStyle w:val="7"/>
              <w:numPr>
                <w:ilvl w:val="3"/>
                <w:numId w:val="0"/>
              </w:numPr>
              <w:tabs>
                <w:tab w:val="left" w:pos="1680"/>
              </w:tabs>
            </w:pPr>
            <w:r>
              <w:rPr>
                <w:szCs w:val="24"/>
              </w:rPr>
              <w:t>(36)</w:t>
            </w:r>
            <w:r>
              <w:rPr>
                <w:rFonts w:hint="eastAsia"/>
              </w:rPr>
              <w:t>需保障支持制作富媒体课程，提供多套精美网络课程建课模板</w:t>
            </w:r>
          </w:p>
          <w:p w14:paraId="2F319B6D">
            <w:pPr>
              <w:pStyle w:val="7"/>
              <w:numPr>
                <w:ilvl w:val="3"/>
                <w:numId w:val="0"/>
              </w:numPr>
              <w:tabs>
                <w:tab w:val="left" w:pos="1680"/>
              </w:tabs>
            </w:pPr>
            <w:r>
              <w:rPr>
                <w:szCs w:val="24"/>
              </w:rPr>
              <w:t>(37)</w:t>
            </w:r>
            <w:r>
              <w:rPr>
                <w:rFonts w:hint="eastAsia"/>
              </w:rPr>
              <w:t>需保障支持使用课程资源包建课，课程资源包需整合本科、中高职、基础教育等各层次院校，各学科、专业的资源，教师可以在建课时引用课程资源包中的章节、课件、资料、题库、作业、试卷等内容</w:t>
            </w:r>
          </w:p>
          <w:p w14:paraId="36242EC5">
            <w:pPr>
              <w:pStyle w:val="7"/>
              <w:numPr>
                <w:ilvl w:val="3"/>
                <w:numId w:val="0"/>
              </w:numPr>
              <w:tabs>
                <w:tab w:val="left" w:pos="1680"/>
              </w:tabs>
            </w:pPr>
            <w:r>
              <w:rPr>
                <w:szCs w:val="24"/>
              </w:rPr>
              <w:t>(38)</w:t>
            </w:r>
            <w:r>
              <w:rPr>
                <w:rFonts w:hint="eastAsia"/>
              </w:rPr>
              <w:t>需保障支持可以自定义课程的介绍、课程封面、教学要求、教师团队等</w:t>
            </w:r>
          </w:p>
          <w:p w14:paraId="691D0C77">
            <w:pPr>
              <w:pStyle w:val="7"/>
              <w:numPr>
                <w:ilvl w:val="3"/>
                <w:numId w:val="0"/>
              </w:numPr>
              <w:tabs>
                <w:tab w:val="left" w:pos="1680"/>
              </w:tabs>
            </w:pPr>
            <w:r>
              <w:rPr>
                <w:szCs w:val="24"/>
              </w:rPr>
              <w:t>(39)</w:t>
            </w:r>
            <w:r>
              <w:rPr>
                <w:rFonts w:hint="eastAsia"/>
              </w:rPr>
              <w:t>需保障支持课程虚拟展厅一站式创建与动态管理：</w:t>
            </w:r>
          </w:p>
          <w:p w14:paraId="3B40FDE6">
            <w:pPr>
              <w:pStyle w:val="7"/>
              <w:numPr>
                <w:ilvl w:val="3"/>
                <w:numId w:val="0"/>
              </w:numPr>
              <w:tabs>
                <w:tab w:val="left" w:pos="1680"/>
              </w:tabs>
            </w:pPr>
            <w:r>
              <w:rPr>
                <w:szCs w:val="24"/>
              </w:rPr>
              <w:t>(40)</w:t>
            </w:r>
            <w:r>
              <w:rPr>
                <w:rFonts w:hint="eastAsia"/>
              </w:rPr>
              <w:t>通过填写基础课程信息并选用预设三维空间模板，即可高效生成标准化虚拟展厅，并自动嵌入课程门户页面。需保障支持网页端免插件访问。提供多模式沉浸式交互，包括：自由探索；智能导览；多媒体内容融合展示；AI伴学服务</w:t>
            </w:r>
          </w:p>
          <w:p w14:paraId="070CC260">
            <w:pPr>
              <w:pStyle w:val="7"/>
              <w:numPr>
                <w:ilvl w:val="3"/>
                <w:numId w:val="0"/>
              </w:numPr>
              <w:tabs>
                <w:tab w:val="left" w:pos="1680"/>
              </w:tabs>
            </w:pPr>
            <w:r>
              <w:rPr>
                <w:szCs w:val="24"/>
              </w:rPr>
              <w:t>(41)</w:t>
            </w:r>
            <w:r>
              <w:rPr>
                <w:rFonts w:hint="eastAsia"/>
              </w:rPr>
              <w:t>课程展厅灵活编辑与管理：需保障专属课程虚拟展厅可视化编辑后台，需保障支持用户对已生成展厅进行动态内容维护，包括：1）实时更新文案/图文/音视频等素材；模块化编排：通过可视化拖拽进行增删或调整内容模块（如课程大纲、师资团队、成果展示等）；3）平台需内置几十种不同风格的展板样式及公共3D模型库，需保障支持自定义上传3D模型。4）需保障支持配置语音讲解和设置区域触发，实现个性化展厅建设与持续内容维护</w:t>
            </w:r>
          </w:p>
          <w:p w14:paraId="7952A1D8">
            <w:pPr>
              <w:pStyle w:val="7"/>
              <w:numPr>
                <w:ilvl w:val="3"/>
                <w:numId w:val="0"/>
              </w:numPr>
              <w:tabs>
                <w:tab w:val="left" w:pos="1680"/>
              </w:tabs>
            </w:pPr>
            <w:r>
              <w:rPr>
                <w:szCs w:val="24"/>
              </w:rPr>
              <w:t>(42)</w:t>
            </w:r>
            <w:r>
              <w:rPr>
                <w:rFonts w:hint="eastAsia"/>
              </w:rPr>
              <w:t>需保障支持教师通过平台上传课程所需要的视频、文档、图片、音频、图书、公式、符号、附件、网页、动画等资源。需保障支持添加平台提供的海量图书、期刊、视频等资源</w:t>
            </w:r>
          </w:p>
          <w:p w14:paraId="0C35E006">
            <w:pPr>
              <w:pStyle w:val="7"/>
              <w:numPr>
                <w:ilvl w:val="3"/>
                <w:numId w:val="0"/>
              </w:numPr>
              <w:tabs>
                <w:tab w:val="left" w:pos="1680"/>
              </w:tabs>
            </w:pPr>
            <w:r>
              <w:rPr>
                <w:szCs w:val="24"/>
              </w:rPr>
              <w:t>(43)</w:t>
            </w:r>
            <w:r>
              <w:rPr>
                <w:rFonts w:hint="eastAsia"/>
              </w:rPr>
              <w:t>需保障支持课程教学流程管理，在课程章节学习过程中添加讨论、章节测验、投票问卷等</w:t>
            </w:r>
          </w:p>
          <w:p w14:paraId="02ED6B0E">
            <w:pPr>
              <w:pStyle w:val="7"/>
              <w:numPr>
                <w:ilvl w:val="3"/>
                <w:numId w:val="0"/>
              </w:numPr>
              <w:tabs>
                <w:tab w:val="left" w:pos="1680"/>
              </w:tabs>
            </w:pPr>
            <w:r>
              <w:rPr>
                <w:szCs w:val="24"/>
              </w:rPr>
              <w:t>(44)</w:t>
            </w:r>
            <w:r>
              <w:rPr>
                <w:rFonts w:hint="eastAsia"/>
              </w:rPr>
              <w:t>需保障支持实现课程知识单元化，每个知识单元聚合富媒体教学资源，并在同一个页面中进行显示。每个课程单元可设置多个标签页</w:t>
            </w:r>
          </w:p>
          <w:p w14:paraId="0B565C78">
            <w:pPr>
              <w:pStyle w:val="7"/>
              <w:numPr>
                <w:ilvl w:val="3"/>
                <w:numId w:val="0"/>
              </w:numPr>
              <w:tabs>
                <w:tab w:val="left" w:pos="1680"/>
              </w:tabs>
            </w:pPr>
            <w:r>
              <w:rPr>
                <w:szCs w:val="24"/>
              </w:rPr>
              <w:t>(45)</w:t>
            </w:r>
            <w:r>
              <w:rPr>
                <w:rFonts w:hint="eastAsia"/>
              </w:rPr>
              <w:t>需保障支持rmvb、3gp、mpg、mpeg、mov、wmv、avi、mkv、mp4、flv、vob、f4v等高清和网络格式视频上传，视频上传后自动转码，无需下载可以直接在线进行播放</w:t>
            </w:r>
          </w:p>
          <w:p w14:paraId="0FF4EFBC">
            <w:pPr>
              <w:pStyle w:val="7"/>
              <w:numPr>
                <w:ilvl w:val="3"/>
                <w:numId w:val="0"/>
              </w:numPr>
              <w:tabs>
                <w:tab w:val="left" w:pos="1680"/>
              </w:tabs>
            </w:pPr>
            <w:r>
              <w:rPr>
                <w:szCs w:val="24"/>
              </w:rPr>
              <w:t>(46)</w:t>
            </w:r>
            <w:r>
              <w:rPr>
                <w:rFonts w:hint="eastAsia"/>
              </w:rPr>
              <w:t>需保障支持多种文档格式的上传，包括DOC、PPT、PDF、TXT、XLSX等格式，上传后自动转码，无需下载可以直接在线阅读</w:t>
            </w:r>
          </w:p>
          <w:p w14:paraId="5B3D6F24">
            <w:pPr>
              <w:pStyle w:val="7"/>
              <w:numPr>
                <w:ilvl w:val="3"/>
                <w:numId w:val="0"/>
              </w:numPr>
              <w:tabs>
                <w:tab w:val="left" w:pos="1680"/>
              </w:tabs>
            </w:pPr>
            <w:r>
              <w:rPr>
                <w:szCs w:val="24"/>
              </w:rPr>
              <w:t>(47)</w:t>
            </w:r>
            <w:r>
              <w:rPr>
                <w:rFonts w:hint="eastAsia"/>
              </w:rPr>
              <w:t>需保障支持将资源先批量上传至个人云盘中，然后在课程中引用；需保障支持超大文件（2G以上）上传</w:t>
            </w:r>
          </w:p>
          <w:p w14:paraId="2FA07626">
            <w:pPr>
              <w:pStyle w:val="7"/>
              <w:numPr>
                <w:ilvl w:val="3"/>
                <w:numId w:val="0"/>
              </w:numPr>
              <w:tabs>
                <w:tab w:val="left" w:pos="1680"/>
              </w:tabs>
            </w:pPr>
            <w:r>
              <w:rPr>
                <w:szCs w:val="24"/>
              </w:rPr>
              <w:t>(48)</w:t>
            </w:r>
            <w:r>
              <w:rPr>
                <w:rFonts w:hint="eastAsia"/>
              </w:rPr>
              <w:t>需保障支持视频中任意时间点插入互动测验：上传视频后，可以在任意时间点插入测试题，包含单选题、多选题和判断题；需保障支持测验题目从题库选题；需保障支持设置答错是否允许继续观看视频，如果答错，需保障支持设置回看多少分钟，或者设置回看时间段；需保障支持学生作答后查看答案</w:t>
            </w:r>
          </w:p>
          <w:p w14:paraId="60B3C9EC">
            <w:pPr>
              <w:pStyle w:val="7"/>
              <w:numPr>
                <w:ilvl w:val="3"/>
                <w:numId w:val="0"/>
              </w:numPr>
              <w:tabs>
                <w:tab w:val="left" w:pos="1680"/>
              </w:tabs>
            </w:pPr>
            <w:r>
              <w:rPr>
                <w:szCs w:val="24"/>
              </w:rPr>
              <w:t>(49)</w:t>
            </w:r>
            <w:r>
              <w:rPr>
                <w:rFonts w:hint="eastAsia"/>
              </w:rPr>
              <w:t>需保障支持视频任意时间点插入图片、插入知识点、插入批注、插入测验、导入字幕、插入PPT。需保障支持插入的图片、知识点、批注、测验、PPT在时间轴上任意拖动。需保障支持插入的PPT可以任意拖动位置，并可以跟视频窗口进行切换。需保障支持观看视频时的弹幕功能</w:t>
            </w:r>
          </w:p>
          <w:p w14:paraId="3A8FF6EE">
            <w:pPr>
              <w:pStyle w:val="7"/>
              <w:numPr>
                <w:ilvl w:val="3"/>
                <w:numId w:val="0"/>
              </w:numPr>
              <w:tabs>
                <w:tab w:val="left" w:pos="1680"/>
              </w:tabs>
            </w:pPr>
            <w:r>
              <w:rPr>
                <w:szCs w:val="24"/>
              </w:rPr>
              <w:t>(50)</w:t>
            </w:r>
            <w:r>
              <w:rPr>
                <w:rFonts w:hint="eastAsia"/>
              </w:rPr>
              <w:t>需保障支持视频的虚拟剪辑，可拖动视频播放的起始点、终止点将视频文件按照课程要求剪辑成适当长度，教师可手动输入时间点，进行视频在线虚拟剪辑</w:t>
            </w:r>
          </w:p>
          <w:p w14:paraId="186703C2">
            <w:pPr>
              <w:pStyle w:val="7"/>
              <w:numPr>
                <w:ilvl w:val="3"/>
                <w:numId w:val="0"/>
              </w:numPr>
              <w:tabs>
                <w:tab w:val="left" w:pos="1680"/>
              </w:tabs>
            </w:pPr>
            <w:r>
              <w:rPr>
                <w:szCs w:val="24"/>
              </w:rPr>
              <w:t>(51)</w:t>
            </w:r>
            <w:r>
              <w:rPr>
                <w:rFonts w:hint="eastAsia"/>
              </w:rPr>
              <w:t>需保障支持视频替换功能，替换学习视频后，不影响学生已产生的学习记录和成绩</w:t>
            </w:r>
          </w:p>
          <w:p w14:paraId="4BEE5049">
            <w:pPr>
              <w:pStyle w:val="7"/>
              <w:numPr>
                <w:ilvl w:val="3"/>
                <w:numId w:val="0"/>
              </w:numPr>
              <w:tabs>
                <w:tab w:val="left" w:pos="1680"/>
              </w:tabs>
            </w:pPr>
            <w:r>
              <w:rPr>
                <w:szCs w:val="24"/>
              </w:rPr>
              <w:t>(52)</w:t>
            </w:r>
            <w:r>
              <w:rPr>
                <w:rFonts w:hint="eastAsia"/>
              </w:rPr>
              <w:t>需保障支持可视化的公式编辑器，可在线进行公式的录入与编辑</w:t>
            </w:r>
          </w:p>
          <w:p w14:paraId="7499F9CA">
            <w:pPr>
              <w:pStyle w:val="7"/>
              <w:numPr>
                <w:ilvl w:val="3"/>
                <w:numId w:val="0"/>
              </w:numPr>
              <w:tabs>
                <w:tab w:val="left" w:pos="1680"/>
              </w:tabs>
            </w:pPr>
            <w:r>
              <w:rPr>
                <w:szCs w:val="24"/>
              </w:rPr>
              <w:t>(53)</w:t>
            </w:r>
            <w:r>
              <w:rPr>
                <w:rFonts w:hint="eastAsia"/>
              </w:rPr>
              <w:t>需保障支持在线录音功能，录完的声音可直接在线播放</w:t>
            </w:r>
          </w:p>
          <w:p w14:paraId="4CAF4399">
            <w:pPr>
              <w:pStyle w:val="7"/>
              <w:numPr>
                <w:ilvl w:val="3"/>
                <w:numId w:val="0"/>
              </w:numPr>
              <w:tabs>
                <w:tab w:val="left" w:pos="1680"/>
              </w:tabs>
            </w:pPr>
            <w:r>
              <w:rPr>
                <w:szCs w:val="24"/>
              </w:rPr>
              <w:t>(54)</w:t>
            </w:r>
            <w:r>
              <w:rPr>
                <w:rFonts w:hint="eastAsia"/>
                <w:szCs w:val="24"/>
              </w:rPr>
              <w:t>●</w:t>
            </w:r>
            <w:r>
              <w:rPr>
                <w:rFonts w:hint="eastAsia"/>
              </w:rPr>
              <w:t>需保障支持知识点拓展阅读功能，可以根据一个关键词自动生成相关知识点的知识树，插入到课程单元中，并自动推送知识点相关的图书、期刊、报纸等资料。（现场演示）</w:t>
            </w:r>
          </w:p>
          <w:p w14:paraId="247DBECE">
            <w:pPr>
              <w:pStyle w:val="7"/>
              <w:numPr>
                <w:ilvl w:val="3"/>
                <w:numId w:val="0"/>
              </w:numPr>
              <w:tabs>
                <w:tab w:val="left" w:pos="1680"/>
              </w:tabs>
            </w:pPr>
            <w:r>
              <w:rPr>
                <w:szCs w:val="24"/>
              </w:rPr>
              <w:t>(55)</w:t>
            </w:r>
            <w:r>
              <w:rPr>
                <w:rFonts w:hint="eastAsia"/>
              </w:rPr>
              <w:t>需保障支持将录制好的速课插入到课程章节内，并需保障支持设置为任务点</w:t>
            </w:r>
          </w:p>
          <w:p w14:paraId="7181D112">
            <w:pPr>
              <w:pStyle w:val="7"/>
              <w:numPr>
                <w:ilvl w:val="3"/>
                <w:numId w:val="0"/>
              </w:numPr>
              <w:tabs>
                <w:tab w:val="left" w:pos="1680"/>
              </w:tabs>
            </w:pPr>
            <w:r>
              <w:rPr>
                <w:szCs w:val="24"/>
              </w:rPr>
              <w:t>(56)</w:t>
            </w:r>
            <w:r>
              <w:rPr>
                <w:rFonts w:hint="eastAsia"/>
              </w:rPr>
              <w:t>需保障支持将直播插入课程章节中作为任务点</w:t>
            </w:r>
          </w:p>
          <w:p w14:paraId="400235EF">
            <w:pPr>
              <w:snapToGrid w:val="0"/>
              <w:jc w:val="left"/>
              <w:rPr>
                <w:rFonts w:ascii="宋体" w:hAnsi="宋体" w:cs="宋体"/>
                <w:b/>
                <w:bCs/>
              </w:rPr>
            </w:pPr>
            <w:r>
              <w:rPr>
                <w:rFonts w:hint="eastAsia" w:ascii="宋体" w:hAnsi="宋体" w:cs="宋体"/>
                <w:b/>
                <w:bCs/>
              </w:rPr>
              <w:t>3.2.2.教学管理</w:t>
            </w:r>
          </w:p>
          <w:p w14:paraId="28E35913">
            <w:pPr>
              <w:pStyle w:val="7"/>
              <w:numPr>
                <w:ilvl w:val="3"/>
                <w:numId w:val="0"/>
              </w:numPr>
              <w:tabs>
                <w:tab w:val="left" w:pos="1680"/>
              </w:tabs>
            </w:pPr>
            <w:r>
              <w:rPr>
                <w:szCs w:val="24"/>
              </w:rPr>
              <w:t>(57)</w:t>
            </w:r>
            <w:r>
              <w:rPr>
                <w:rFonts w:hint="eastAsia"/>
              </w:rPr>
              <w:t>需保障支持辅助教学、混合式教学、纯网络教学、直播课等多种教学模式。</w:t>
            </w:r>
          </w:p>
          <w:p w14:paraId="41430D1A">
            <w:pPr>
              <w:pStyle w:val="7"/>
              <w:numPr>
                <w:ilvl w:val="3"/>
                <w:numId w:val="0"/>
              </w:numPr>
              <w:tabs>
                <w:tab w:val="left" w:pos="1680"/>
              </w:tabs>
            </w:pPr>
            <w:r>
              <w:rPr>
                <w:szCs w:val="24"/>
              </w:rPr>
              <w:t>(58)</w:t>
            </w:r>
            <w:r>
              <w:rPr>
                <w:rFonts w:hint="eastAsia"/>
              </w:rPr>
              <w:t>教师端需保障班级管理、教师团队管理、助教管理、课程管理、操作日志、课程评审、统计等</w:t>
            </w:r>
          </w:p>
          <w:p w14:paraId="1323796F">
            <w:pPr>
              <w:pStyle w:val="7"/>
              <w:numPr>
                <w:ilvl w:val="3"/>
                <w:numId w:val="0"/>
              </w:numPr>
              <w:tabs>
                <w:tab w:val="left" w:pos="1680"/>
              </w:tabs>
            </w:pPr>
            <w:r>
              <w:rPr>
                <w:szCs w:val="24"/>
              </w:rPr>
              <w:t>(59)</w:t>
            </w:r>
            <w:r>
              <w:rPr>
                <w:rFonts w:hint="eastAsia"/>
              </w:rPr>
              <w:t>需保障支持提供当前学习过程实时监管。提供学习进度统计功能、成绩统计并需保障支持导出</w:t>
            </w:r>
          </w:p>
          <w:p w14:paraId="0CC52E80">
            <w:pPr>
              <w:pStyle w:val="7"/>
              <w:numPr>
                <w:ilvl w:val="3"/>
                <w:numId w:val="0"/>
              </w:numPr>
              <w:tabs>
                <w:tab w:val="left" w:pos="1680"/>
              </w:tabs>
            </w:pPr>
            <w:r>
              <w:rPr>
                <w:szCs w:val="24"/>
              </w:rPr>
              <w:t>(60)</w:t>
            </w:r>
            <w:r>
              <w:rPr>
                <w:rFonts w:hint="eastAsia"/>
              </w:rPr>
              <w:t>需保障支持辅助教学活动功能，包括发布作业、在线考试、讨论、发布课堂活动：投票、选人、分组任务等</w:t>
            </w:r>
          </w:p>
          <w:p w14:paraId="13D588DB">
            <w:pPr>
              <w:pStyle w:val="7"/>
              <w:numPr>
                <w:ilvl w:val="3"/>
                <w:numId w:val="0"/>
              </w:numPr>
              <w:tabs>
                <w:tab w:val="left" w:pos="1680"/>
              </w:tabs>
            </w:pPr>
            <w:r>
              <w:rPr>
                <w:szCs w:val="24"/>
              </w:rPr>
              <w:t>(61)</w:t>
            </w:r>
            <w:r>
              <w:rPr>
                <w:rFonts w:hint="eastAsia"/>
              </w:rPr>
              <w:t>需保障支持上传ppt，并基于PPT的某一页内容添加课堂互动及资源进行展示</w:t>
            </w:r>
          </w:p>
          <w:p w14:paraId="5DE6A118">
            <w:pPr>
              <w:pStyle w:val="7"/>
              <w:numPr>
                <w:ilvl w:val="3"/>
                <w:numId w:val="0"/>
              </w:numPr>
              <w:tabs>
                <w:tab w:val="left" w:pos="1680"/>
              </w:tabs>
            </w:pPr>
            <w:r>
              <w:rPr>
                <w:szCs w:val="24"/>
              </w:rPr>
              <w:t>(62)</w:t>
            </w:r>
            <w:r>
              <w:rPr>
                <w:rFonts w:hint="eastAsia"/>
              </w:rPr>
              <w:t>需保障支持进行备课教案的填写并插入课堂活动</w:t>
            </w:r>
          </w:p>
          <w:p w14:paraId="5D925BAA">
            <w:pPr>
              <w:pStyle w:val="7"/>
              <w:numPr>
                <w:ilvl w:val="3"/>
                <w:numId w:val="0"/>
              </w:numPr>
              <w:tabs>
                <w:tab w:val="left" w:pos="1680"/>
              </w:tabs>
            </w:pPr>
            <w:r>
              <w:rPr>
                <w:szCs w:val="24"/>
              </w:rPr>
              <w:t>(63)</w:t>
            </w:r>
            <w:r>
              <w:rPr>
                <w:rFonts w:hint="eastAsia"/>
              </w:rPr>
              <w:t>需保障支持班级管理，包括新建班级，班级重命名、删除班级、分配班级、添加学生、导出班级学生名单等</w:t>
            </w:r>
          </w:p>
          <w:p w14:paraId="6B97F618">
            <w:pPr>
              <w:pStyle w:val="7"/>
              <w:numPr>
                <w:ilvl w:val="3"/>
                <w:numId w:val="0"/>
              </w:numPr>
              <w:tabs>
                <w:tab w:val="left" w:pos="1680"/>
              </w:tabs>
            </w:pPr>
            <w:r>
              <w:rPr>
                <w:szCs w:val="24"/>
              </w:rPr>
              <w:t>(64)</w:t>
            </w:r>
            <w:r>
              <w:rPr>
                <w:rFonts w:hint="eastAsia"/>
              </w:rPr>
              <w:t>需保障支持对课程中的视频、作业、考试、测验、章节学习次数、直播课观看时长、线下考试成绩等做权重设置</w:t>
            </w:r>
          </w:p>
          <w:p w14:paraId="62CC3A13">
            <w:pPr>
              <w:pStyle w:val="7"/>
              <w:numPr>
                <w:ilvl w:val="3"/>
                <w:numId w:val="0"/>
              </w:numPr>
              <w:tabs>
                <w:tab w:val="left" w:pos="1680"/>
              </w:tabs>
            </w:pPr>
            <w:r>
              <w:rPr>
                <w:szCs w:val="24"/>
              </w:rPr>
              <w:t>(65)</w:t>
            </w:r>
            <w:r>
              <w:rPr>
                <w:rFonts w:hint="eastAsia"/>
              </w:rPr>
              <w:t>需保障支持针对作业、考试、分组任务模块进行成绩明细分配</w:t>
            </w:r>
          </w:p>
          <w:p w14:paraId="7B6D0E17">
            <w:pPr>
              <w:pStyle w:val="7"/>
              <w:numPr>
                <w:ilvl w:val="3"/>
                <w:numId w:val="0"/>
              </w:numPr>
              <w:tabs>
                <w:tab w:val="left" w:pos="1680"/>
              </w:tabs>
            </w:pPr>
            <w:r>
              <w:rPr>
                <w:szCs w:val="24"/>
              </w:rPr>
              <w:t>(66)</w:t>
            </w:r>
            <w:r>
              <w:rPr>
                <w:rFonts w:hint="eastAsia"/>
              </w:rPr>
              <w:t>需保障支持课程负责人添加教师团队成员或者助教共建同一门课程，并且可以对共建教师或者助教的权限进行设置</w:t>
            </w:r>
          </w:p>
          <w:p w14:paraId="469F2BB3">
            <w:pPr>
              <w:pStyle w:val="7"/>
              <w:numPr>
                <w:ilvl w:val="3"/>
                <w:numId w:val="0"/>
              </w:numPr>
              <w:tabs>
                <w:tab w:val="left" w:pos="1680"/>
              </w:tabs>
            </w:pPr>
            <w:r>
              <w:rPr>
                <w:szCs w:val="24"/>
              </w:rPr>
              <w:t>(67)</w:t>
            </w:r>
            <w:r>
              <w:rPr>
                <w:rFonts w:hint="eastAsia"/>
              </w:rPr>
              <w:t>需保障支持课程管理，设置课程基本信息、教师端配置、学生端配置、课程设置</w:t>
            </w:r>
          </w:p>
          <w:p w14:paraId="0CB56526">
            <w:pPr>
              <w:pStyle w:val="7"/>
              <w:numPr>
                <w:ilvl w:val="3"/>
                <w:numId w:val="0"/>
              </w:numPr>
              <w:tabs>
                <w:tab w:val="left" w:pos="1680"/>
              </w:tabs>
            </w:pPr>
            <w:r>
              <w:rPr>
                <w:szCs w:val="24"/>
              </w:rPr>
              <w:t>(68)</w:t>
            </w:r>
            <w:r>
              <w:rPr>
                <w:rFonts w:hint="eastAsia"/>
              </w:rPr>
              <w:t>需保障课程编辑的详细操作日志和学生退课日志，便于追溯问题、查找原因</w:t>
            </w:r>
          </w:p>
          <w:p w14:paraId="5E019CF5">
            <w:pPr>
              <w:pStyle w:val="7"/>
              <w:numPr>
                <w:ilvl w:val="3"/>
                <w:numId w:val="0"/>
              </w:numPr>
              <w:tabs>
                <w:tab w:val="left" w:pos="1680"/>
              </w:tabs>
            </w:pPr>
            <w:r>
              <w:rPr>
                <w:szCs w:val="24"/>
              </w:rPr>
              <w:t>(69)</w:t>
            </w:r>
            <w:r>
              <w:rPr>
                <w:rFonts w:hint="eastAsia"/>
              </w:rPr>
              <w:t>需保障支持导出课程评审材料，包括课程评审链接、申报数据表、课程评审报告等</w:t>
            </w:r>
          </w:p>
          <w:p w14:paraId="0EE097C6">
            <w:pPr>
              <w:snapToGrid w:val="0"/>
              <w:jc w:val="left"/>
              <w:rPr>
                <w:rFonts w:ascii="宋体" w:hAnsi="宋体" w:cs="宋体"/>
                <w:b/>
                <w:bCs/>
              </w:rPr>
            </w:pPr>
            <w:r>
              <w:rPr>
                <w:rFonts w:hint="eastAsia" w:ascii="宋体" w:hAnsi="宋体" w:cs="宋体"/>
                <w:b/>
                <w:bCs/>
              </w:rPr>
              <w:t>3.2.3.作业管理</w:t>
            </w:r>
          </w:p>
          <w:p w14:paraId="0D15450C">
            <w:pPr>
              <w:pStyle w:val="7"/>
              <w:numPr>
                <w:ilvl w:val="3"/>
                <w:numId w:val="0"/>
              </w:numPr>
              <w:tabs>
                <w:tab w:val="left" w:pos="1680"/>
              </w:tabs>
            </w:pPr>
            <w:r>
              <w:rPr>
                <w:szCs w:val="24"/>
              </w:rPr>
              <w:t>(70)</w:t>
            </w:r>
            <w:r>
              <w:rPr>
                <w:rFonts w:hint="eastAsia"/>
              </w:rPr>
              <w:t>需保障支持新建作业，作业题目可以在作业库自定义、题库调用或者智能导入，每次布置作业，自定义的题目具有保存到题库的功能</w:t>
            </w:r>
          </w:p>
          <w:p w14:paraId="44699933">
            <w:pPr>
              <w:pStyle w:val="7"/>
              <w:numPr>
                <w:ilvl w:val="3"/>
                <w:numId w:val="0"/>
              </w:numPr>
              <w:tabs>
                <w:tab w:val="left" w:pos="1680"/>
              </w:tabs>
            </w:pPr>
            <w:r>
              <w:rPr>
                <w:szCs w:val="24"/>
              </w:rPr>
              <w:t>(71)</w:t>
            </w:r>
            <w:r>
              <w:rPr>
                <w:rFonts w:hint="eastAsia"/>
              </w:rPr>
              <w:t>需保障支持教师随时查看学生作业的完成情况并对作业进行线上批阅打分，学生在线提交作业后，对于客观题系统能自动判分</w:t>
            </w:r>
          </w:p>
          <w:p w14:paraId="43B707BC">
            <w:pPr>
              <w:pStyle w:val="7"/>
              <w:numPr>
                <w:ilvl w:val="3"/>
                <w:numId w:val="0"/>
              </w:numPr>
              <w:tabs>
                <w:tab w:val="left" w:pos="1680"/>
              </w:tabs>
            </w:pPr>
            <w:r>
              <w:rPr>
                <w:szCs w:val="24"/>
              </w:rPr>
              <w:t>(72)</w:t>
            </w:r>
            <w:r>
              <w:rPr>
                <w:rFonts w:hint="eastAsia"/>
              </w:rPr>
              <w:t>需保障支持作业生生互评的功能，作业需保障支持设置教师批阅得分、学生批阅得分、互评参与情况之间占比。需保障支持设置学生批语字数限制、学生主观题评分范围、允许学生下载附件</w:t>
            </w:r>
          </w:p>
          <w:p w14:paraId="6C6B7025">
            <w:pPr>
              <w:pStyle w:val="7"/>
              <w:numPr>
                <w:ilvl w:val="3"/>
                <w:numId w:val="0"/>
              </w:numPr>
              <w:tabs>
                <w:tab w:val="left" w:pos="1680"/>
              </w:tabs>
            </w:pPr>
            <w:r>
              <w:rPr>
                <w:szCs w:val="24"/>
              </w:rPr>
              <w:t>(73)</w:t>
            </w:r>
            <w:r>
              <w:rPr>
                <w:rFonts w:hint="eastAsia"/>
              </w:rPr>
              <w:t>作业需保障支持文档、附件、视频、音频等形式，同时音视频需保障支持在线播放功能</w:t>
            </w:r>
          </w:p>
          <w:p w14:paraId="2CEC45B5">
            <w:pPr>
              <w:pStyle w:val="7"/>
              <w:numPr>
                <w:ilvl w:val="3"/>
                <w:numId w:val="0"/>
              </w:numPr>
              <w:tabs>
                <w:tab w:val="left" w:pos="1680"/>
              </w:tabs>
            </w:pPr>
            <w:r>
              <w:rPr>
                <w:szCs w:val="24"/>
              </w:rPr>
              <w:t>(74)</w:t>
            </w:r>
            <w:r>
              <w:rPr>
                <w:rFonts w:hint="eastAsia"/>
              </w:rPr>
              <w:t>需保障支持设置填空题是否为客观题的设定，当设填空题为客观题，系统可自动对其批阅</w:t>
            </w:r>
          </w:p>
          <w:p w14:paraId="77F9C2A4">
            <w:pPr>
              <w:pStyle w:val="7"/>
              <w:numPr>
                <w:ilvl w:val="3"/>
                <w:numId w:val="0"/>
              </w:numPr>
              <w:tabs>
                <w:tab w:val="left" w:pos="1680"/>
              </w:tabs>
            </w:pPr>
            <w:r>
              <w:rPr>
                <w:szCs w:val="24"/>
              </w:rPr>
              <w:t>(75)</w:t>
            </w:r>
            <w:r>
              <w:rPr>
                <w:rFonts w:hint="eastAsia"/>
              </w:rPr>
              <w:t>教师可随时设定作业答案是否公开、作业分数是否公开，可设定学生答案的字数范围及是否防止粘贴的功能</w:t>
            </w:r>
          </w:p>
          <w:p w14:paraId="477E67CD">
            <w:pPr>
              <w:pStyle w:val="7"/>
              <w:numPr>
                <w:ilvl w:val="3"/>
                <w:numId w:val="0"/>
              </w:numPr>
              <w:tabs>
                <w:tab w:val="left" w:pos="1680"/>
              </w:tabs>
            </w:pPr>
            <w:r>
              <w:rPr>
                <w:szCs w:val="24"/>
              </w:rPr>
              <w:t>(76)</w:t>
            </w:r>
            <w:r>
              <w:rPr>
                <w:rFonts w:hint="eastAsia"/>
              </w:rPr>
              <w:t>需保障支持对于未提交作业的学生发放督促通知</w:t>
            </w:r>
          </w:p>
          <w:p w14:paraId="6E48E089">
            <w:pPr>
              <w:pStyle w:val="7"/>
              <w:numPr>
                <w:ilvl w:val="3"/>
                <w:numId w:val="0"/>
              </w:numPr>
              <w:tabs>
                <w:tab w:val="left" w:pos="1680"/>
              </w:tabs>
            </w:pPr>
            <w:r>
              <w:rPr>
                <w:szCs w:val="24"/>
              </w:rPr>
              <w:t>(77)</w:t>
            </w:r>
            <w:r>
              <w:rPr>
                <w:rFonts w:hint="eastAsia"/>
              </w:rPr>
              <w:t>需保障支持作业按人发放，按班级发放，按组发放的功能</w:t>
            </w:r>
          </w:p>
          <w:p w14:paraId="364277F9">
            <w:pPr>
              <w:pStyle w:val="7"/>
              <w:numPr>
                <w:ilvl w:val="3"/>
                <w:numId w:val="0"/>
              </w:numPr>
              <w:tabs>
                <w:tab w:val="left" w:pos="1680"/>
              </w:tabs>
            </w:pPr>
            <w:r>
              <w:rPr>
                <w:szCs w:val="24"/>
              </w:rPr>
              <w:t>(78)</w:t>
            </w:r>
            <w:r>
              <w:rPr>
                <w:rFonts w:hint="eastAsia"/>
              </w:rPr>
              <w:t>需保障支持教师按人、按题目批阅、打回重做</w:t>
            </w:r>
          </w:p>
          <w:p w14:paraId="66288C32">
            <w:pPr>
              <w:pStyle w:val="7"/>
              <w:numPr>
                <w:ilvl w:val="3"/>
                <w:numId w:val="0"/>
              </w:numPr>
              <w:tabs>
                <w:tab w:val="left" w:pos="1680"/>
              </w:tabs>
            </w:pPr>
            <w:r>
              <w:rPr>
                <w:szCs w:val="24"/>
              </w:rPr>
              <w:t>(79)</w:t>
            </w:r>
            <w:r>
              <w:rPr>
                <w:rFonts w:hint="eastAsia"/>
              </w:rPr>
              <w:t>需保障支持导出作业成绩、导出作业附件</w:t>
            </w:r>
          </w:p>
          <w:p w14:paraId="15C99424">
            <w:pPr>
              <w:pStyle w:val="7"/>
              <w:numPr>
                <w:ilvl w:val="3"/>
                <w:numId w:val="0"/>
              </w:numPr>
              <w:tabs>
                <w:tab w:val="left" w:pos="1680"/>
              </w:tabs>
            </w:pPr>
            <w:r>
              <w:rPr>
                <w:szCs w:val="24"/>
              </w:rPr>
              <w:t>(80)</w:t>
            </w:r>
            <w:r>
              <w:rPr>
                <w:rFonts w:hint="eastAsia"/>
              </w:rPr>
              <w:t>需保障支持查看作业的每道题的正确率情况和答题详情并需保障支持导出</w:t>
            </w:r>
          </w:p>
          <w:p w14:paraId="6F922F42">
            <w:pPr>
              <w:pStyle w:val="7"/>
              <w:numPr>
                <w:ilvl w:val="3"/>
                <w:numId w:val="0"/>
              </w:numPr>
              <w:tabs>
                <w:tab w:val="left" w:pos="1680"/>
              </w:tabs>
            </w:pPr>
            <w:r>
              <w:rPr>
                <w:szCs w:val="24"/>
              </w:rPr>
              <w:t>(81)</w:t>
            </w:r>
            <w:r>
              <w:rPr>
                <w:rFonts w:hint="eastAsia"/>
              </w:rPr>
              <w:t>需保障支持设置任务学习完成的情况作为完成作业的条件</w:t>
            </w:r>
          </w:p>
          <w:p w14:paraId="106B8A61">
            <w:pPr>
              <w:pStyle w:val="7"/>
              <w:numPr>
                <w:ilvl w:val="3"/>
                <w:numId w:val="0"/>
              </w:numPr>
              <w:tabs>
                <w:tab w:val="left" w:pos="1680"/>
              </w:tabs>
            </w:pPr>
            <w:r>
              <w:rPr>
                <w:szCs w:val="24"/>
              </w:rPr>
              <w:t>(82)</w:t>
            </w:r>
            <w:r>
              <w:rPr>
                <w:rFonts w:hint="eastAsia"/>
              </w:rPr>
              <w:t>需保障支持在作业模块发起错题重练，需保障支持根据题目得分率筛选题目组成作业。</w:t>
            </w:r>
          </w:p>
          <w:p w14:paraId="378972E4">
            <w:pPr>
              <w:pStyle w:val="7"/>
              <w:numPr>
                <w:ilvl w:val="3"/>
                <w:numId w:val="0"/>
              </w:numPr>
              <w:tabs>
                <w:tab w:val="left" w:pos="1680"/>
              </w:tabs>
              <w:rPr>
                <w:szCs w:val="24"/>
              </w:rPr>
            </w:pPr>
            <w:r>
              <w:rPr>
                <w:szCs w:val="24"/>
              </w:rPr>
              <w:t>(83)</w:t>
            </w:r>
            <w:r>
              <w:rPr>
                <w:rFonts w:hint="eastAsia"/>
                <w:szCs w:val="24"/>
              </w:rPr>
              <w:t>●</w:t>
            </w:r>
            <w:r>
              <w:rPr>
                <w:rFonts w:hint="eastAsia"/>
              </w:rPr>
              <w:t>需保障支持简答题作业查重，需保障支持学生提交作业与正确答案对比，为阅卷教师提供参考。需保障支持班级内学生与学生之间的简答题作业答案重复率的对比。需保障支持老师在批改简答题时通过相似度查询系统，跟海量资源库文档内容进行比对，得出查重率，也可以给出查重报告，给老师提供作业打分依据。（现场演示）</w:t>
            </w:r>
          </w:p>
          <w:p w14:paraId="330DEC47">
            <w:pPr>
              <w:snapToGrid w:val="0"/>
              <w:jc w:val="left"/>
              <w:rPr>
                <w:rFonts w:ascii="宋体" w:hAnsi="宋体" w:cs="宋体"/>
                <w:b/>
                <w:bCs/>
              </w:rPr>
            </w:pPr>
            <w:r>
              <w:rPr>
                <w:rFonts w:hint="eastAsia" w:ascii="宋体" w:hAnsi="宋体" w:cs="宋体"/>
                <w:b/>
                <w:bCs/>
              </w:rPr>
              <w:t>3.2.4.考试管理</w:t>
            </w:r>
          </w:p>
          <w:p w14:paraId="29F42017">
            <w:pPr>
              <w:pStyle w:val="7"/>
              <w:numPr>
                <w:ilvl w:val="3"/>
                <w:numId w:val="0"/>
              </w:numPr>
              <w:tabs>
                <w:tab w:val="left" w:pos="1680"/>
              </w:tabs>
            </w:pPr>
            <w:r>
              <w:rPr>
                <w:szCs w:val="24"/>
              </w:rPr>
              <w:t>(84)</w:t>
            </w:r>
            <w:r>
              <w:rPr>
                <w:rFonts w:hint="eastAsia"/>
              </w:rPr>
              <w:t>需保障支持设置考试开始和结束时间、考试限时、限时提交规则、限时进入等</w:t>
            </w:r>
          </w:p>
          <w:p w14:paraId="25450A9E">
            <w:pPr>
              <w:pStyle w:val="7"/>
              <w:numPr>
                <w:ilvl w:val="3"/>
                <w:numId w:val="0"/>
              </w:numPr>
              <w:tabs>
                <w:tab w:val="left" w:pos="1680"/>
              </w:tabs>
            </w:pPr>
            <w:r>
              <w:rPr>
                <w:szCs w:val="24"/>
              </w:rPr>
              <w:t>(85)</w:t>
            </w:r>
            <w:r>
              <w:rPr>
                <w:rFonts w:hint="eastAsia"/>
              </w:rPr>
              <w:t>需保障支持手动创建试卷和随机组卷功能，随机组卷可以随机组若干套试卷发放给学生</w:t>
            </w:r>
          </w:p>
          <w:p w14:paraId="1841D588">
            <w:pPr>
              <w:pStyle w:val="7"/>
              <w:numPr>
                <w:ilvl w:val="3"/>
                <w:numId w:val="0"/>
              </w:numPr>
              <w:tabs>
                <w:tab w:val="left" w:pos="1680"/>
              </w:tabs>
            </w:pPr>
            <w:r>
              <w:rPr>
                <w:szCs w:val="24"/>
              </w:rPr>
              <w:t>(86)</w:t>
            </w:r>
            <w:r>
              <w:rPr>
                <w:rFonts w:hint="eastAsia"/>
              </w:rPr>
              <w:t>需保障支持设置任务学习完成的情况作为是否能参加考试的条件；需保障支持设置综合成绩达标情况作为是否能参加考试的条件</w:t>
            </w:r>
          </w:p>
          <w:p w14:paraId="4EF89D2F">
            <w:pPr>
              <w:pStyle w:val="7"/>
              <w:numPr>
                <w:ilvl w:val="3"/>
                <w:numId w:val="0"/>
              </w:numPr>
              <w:tabs>
                <w:tab w:val="left" w:pos="1680"/>
              </w:tabs>
            </w:pPr>
            <w:r>
              <w:rPr>
                <w:szCs w:val="24"/>
              </w:rPr>
              <w:t>(87)</w:t>
            </w:r>
            <w:r>
              <w:rPr>
                <w:rFonts w:hint="eastAsia"/>
              </w:rPr>
              <w:t>需保障支持设置学生端作答时上传的附件类型</w:t>
            </w:r>
          </w:p>
          <w:p w14:paraId="2A124310">
            <w:pPr>
              <w:pStyle w:val="7"/>
              <w:numPr>
                <w:ilvl w:val="3"/>
                <w:numId w:val="0"/>
              </w:numPr>
              <w:tabs>
                <w:tab w:val="left" w:pos="1680"/>
              </w:tabs>
            </w:pPr>
            <w:r>
              <w:rPr>
                <w:szCs w:val="24"/>
              </w:rPr>
              <w:t>(88)</w:t>
            </w:r>
            <w:r>
              <w:rPr>
                <w:rFonts w:hint="eastAsia"/>
              </w:rPr>
              <w:t>需保障支持考试客户端功能，需保障支持客户端独立进行考试</w:t>
            </w:r>
          </w:p>
          <w:p w14:paraId="06CB44BF">
            <w:pPr>
              <w:pStyle w:val="7"/>
              <w:numPr>
                <w:ilvl w:val="3"/>
                <w:numId w:val="0"/>
              </w:numPr>
              <w:tabs>
                <w:tab w:val="left" w:pos="1680"/>
              </w:tabs>
            </w:pPr>
            <w:r>
              <w:rPr>
                <w:szCs w:val="24"/>
              </w:rPr>
              <w:t>(89)</w:t>
            </w:r>
            <w:r>
              <w:rPr>
                <w:rFonts w:hint="eastAsia"/>
              </w:rPr>
              <w:t>需保障支持考试过程抓拍：开启后在考生的整个答题过程进行抓拍</w:t>
            </w:r>
          </w:p>
          <w:p w14:paraId="4E998FDF">
            <w:pPr>
              <w:pStyle w:val="7"/>
              <w:numPr>
                <w:ilvl w:val="3"/>
                <w:numId w:val="0"/>
              </w:numPr>
              <w:tabs>
                <w:tab w:val="left" w:pos="1680"/>
              </w:tabs>
            </w:pPr>
            <w:r>
              <w:rPr>
                <w:szCs w:val="24"/>
              </w:rPr>
              <w:t>(90)</w:t>
            </w:r>
            <w:r>
              <w:rPr>
                <w:rFonts w:hint="eastAsia"/>
              </w:rPr>
              <w:t>需保障支持考试过程切屏监控：在考生考试过程中全程监控考生的答题界面</w:t>
            </w:r>
          </w:p>
          <w:p w14:paraId="4AE72215">
            <w:pPr>
              <w:pStyle w:val="7"/>
              <w:numPr>
                <w:ilvl w:val="3"/>
                <w:numId w:val="0"/>
              </w:numPr>
              <w:tabs>
                <w:tab w:val="left" w:pos="1680"/>
              </w:tabs>
            </w:pPr>
            <w:r>
              <w:rPr>
                <w:szCs w:val="24"/>
              </w:rPr>
              <w:t>(91)</w:t>
            </w:r>
            <w:r>
              <w:rPr>
                <w:rFonts w:hint="eastAsia"/>
              </w:rPr>
              <w:t>需保障支持考试码设置，考试码在教师端显示，学生需输入考试码后才能参加考试</w:t>
            </w:r>
          </w:p>
          <w:p w14:paraId="13E82FC9">
            <w:pPr>
              <w:pStyle w:val="7"/>
              <w:numPr>
                <w:ilvl w:val="3"/>
                <w:numId w:val="0"/>
              </w:numPr>
              <w:tabs>
                <w:tab w:val="left" w:pos="1680"/>
              </w:tabs>
            </w:pPr>
            <w:r>
              <w:rPr>
                <w:szCs w:val="24"/>
              </w:rPr>
              <w:t>(92)</w:t>
            </w:r>
            <w:r>
              <w:rPr>
                <w:rFonts w:hint="eastAsia"/>
              </w:rPr>
              <w:t>需保障支持人脸识别，开启后考生在考试前需进行人脸核对，保证本人参考</w:t>
            </w:r>
          </w:p>
          <w:p w14:paraId="2F160A7E">
            <w:pPr>
              <w:pStyle w:val="7"/>
              <w:numPr>
                <w:ilvl w:val="3"/>
                <w:numId w:val="0"/>
              </w:numPr>
              <w:tabs>
                <w:tab w:val="left" w:pos="1680"/>
              </w:tabs>
            </w:pPr>
            <w:r>
              <w:rPr>
                <w:szCs w:val="24"/>
              </w:rPr>
              <w:t>(93)</w:t>
            </w:r>
            <w:r>
              <w:rPr>
                <w:rFonts w:hint="eastAsia"/>
              </w:rPr>
              <w:t>需保障支持设置考前多长时间可以进行考前准备</w:t>
            </w:r>
          </w:p>
          <w:p w14:paraId="2473B4E0">
            <w:pPr>
              <w:pStyle w:val="7"/>
              <w:numPr>
                <w:ilvl w:val="3"/>
                <w:numId w:val="0"/>
              </w:numPr>
              <w:tabs>
                <w:tab w:val="left" w:pos="1680"/>
              </w:tabs>
            </w:pPr>
            <w:r>
              <w:rPr>
                <w:szCs w:val="24"/>
              </w:rPr>
              <w:t>(94)</w:t>
            </w:r>
            <w:r>
              <w:rPr>
                <w:rFonts w:hint="eastAsia"/>
              </w:rPr>
              <w:t>需保障支持发布考试须知，可自定义编辑</w:t>
            </w:r>
          </w:p>
          <w:p w14:paraId="3D68EAD1">
            <w:pPr>
              <w:pStyle w:val="7"/>
              <w:numPr>
                <w:ilvl w:val="3"/>
                <w:numId w:val="0"/>
              </w:numPr>
              <w:tabs>
                <w:tab w:val="left" w:pos="1680"/>
              </w:tabs>
            </w:pPr>
            <w:r>
              <w:rPr>
                <w:szCs w:val="24"/>
              </w:rPr>
              <w:t>(95)</w:t>
            </w:r>
            <w:r>
              <w:rPr>
                <w:rFonts w:hint="eastAsia"/>
              </w:rPr>
              <w:t>需保障支持设置题目乱序、选项乱序；需保障支持设置指定IP参加考试、可以单题限时作答</w:t>
            </w:r>
          </w:p>
          <w:p w14:paraId="76DF4FCD">
            <w:pPr>
              <w:pStyle w:val="7"/>
              <w:numPr>
                <w:ilvl w:val="3"/>
                <w:numId w:val="0"/>
              </w:numPr>
              <w:tabs>
                <w:tab w:val="left" w:pos="1680"/>
              </w:tabs>
            </w:pPr>
            <w:r>
              <w:rPr>
                <w:szCs w:val="24"/>
              </w:rPr>
              <w:t>(96)</w:t>
            </w:r>
            <w:r>
              <w:rPr>
                <w:rFonts w:hint="eastAsia"/>
              </w:rPr>
              <w:t>需保障支持自动随机组卷，组多套试卷时，可设置试卷试题重复率为0或自定义重复率不高于1%到80%区间任意值</w:t>
            </w:r>
          </w:p>
          <w:p w14:paraId="3FF517A7">
            <w:pPr>
              <w:pStyle w:val="7"/>
              <w:numPr>
                <w:ilvl w:val="3"/>
                <w:numId w:val="0"/>
              </w:numPr>
              <w:tabs>
                <w:tab w:val="left" w:pos="1680"/>
              </w:tabs>
            </w:pPr>
            <w:r>
              <w:rPr>
                <w:szCs w:val="24"/>
              </w:rPr>
              <w:t>(97)</w:t>
            </w:r>
            <w:r>
              <w:rPr>
                <w:rFonts w:hint="eastAsia"/>
              </w:rPr>
              <w:t>允许学生考后查看试卷、允许学生查看题目对错、允许学生查看分数、允许学生查看题型分数、允许学生查看考试等级、允许学生查看排名、允许自定义设置学生考试完成后展示的提示信息</w:t>
            </w:r>
          </w:p>
          <w:p w14:paraId="4AAE6F53">
            <w:pPr>
              <w:pStyle w:val="7"/>
              <w:numPr>
                <w:ilvl w:val="3"/>
                <w:numId w:val="0"/>
              </w:numPr>
              <w:tabs>
                <w:tab w:val="left" w:pos="1680"/>
              </w:tabs>
            </w:pPr>
            <w:r>
              <w:rPr>
                <w:szCs w:val="24"/>
              </w:rPr>
              <w:t>(98)</w:t>
            </w:r>
            <w:r>
              <w:rPr>
                <w:rFonts w:hint="eastAsia"/>
              </w:rPr>
              <w:t>需保障支持设置考试及格标准以及重做设置</w:t>
            </w:r>
          </w:p>
          <w:p w14:paraId="61D27D18">
            <w:pPr>
              <w:pStyle w:val="7"/>
              <w:numPr>
                <w:ilvl w:val="3"/>
                <w:numId w:val="0"/>
              </w:numPr>
              <w:tabs>
                <w:tab w:val="left" w:pos="1680"/>
              </w:tabs>
            </w:pPr>
            <w:r>
              <w:rPr>
                <w:szCs w:val="24"/>
              </w:rPr>
              <w:t>(99)</w:t>
            </w:r>
            <w:r>
              <w:rPr>
                <w:rFonts w:hint="eastAsia"/>
              </w:rPr>
              <w:t>需保障支持生生互评的功能，设为互评的考试，需保障支持设置互评指标、互评时间、互评设置、匿名设置</w:t>
            </w:r>
          </w:p>
          <w:p w14:paraId="58822407">
            <w:pPr>
              <w:pStyle w:val="7"/>
              <w:numPr>
                <w:ilvl w:val="3"/>
                <w:numId w:val="0"/>
              </w:numPr>
              <w:tabs>
                <w:tab w:val="left" w:pos="1680"/>
              </w:tabs>
            </w:pPr>
            <w:r>
              <w:rPr>
                <w:szCs w:val="24"/>
              </w:rPr>
              <w:t>(100)</w:t>
            </w:r>
            <w:r>
              <w:rPr>
                <w:rFonts w:hint="eastAsia"/>
              </w:rPr>
              <w:t>需保障支持针对考试发布补考的功能；</w:t>
            </w:r>
          </w:p>
          <w:p w14:paraId="21119325">
            <w:pPr>
              <w:pStyle w:val="7"/>
              <w:numPr>
                <w:ilvl w:val="3"/>
                <w:numId w:val="0"/>
              </w:numPr>
              <w:tabs>
                <w:tab w:val="left" w:pos="1680"/>
              </w:tabs>
            </w:pPr>
            <w:r>
              <w:rPr>
                <w:szCs w:val="24"/>
              </w:rPr>
              <w:t>(101)</w:t>
            </w:r>
            <w:r>
              <w:rPr>
                <w:rFonts w:hint="eastAsia"/>
              </w:rPr>
              <w:t>需保障支持生成试卷分析报告，报告中需至少包含试卷难度、区分度统计，成绩正态分布，成绩标准差、方差等分析数据项</w:t>
            </w:r>
          </w:p>
          <w:p w14:paraId="52DED84C">
            <w:pPr>
              <w:pStyle w:val="7"/>
              <w:numPr>
                <w:ilvl w:val="3"/>
                <w:numId w:val="0"/>
              </w:numPr>
              <w:tabs>
                <w:tab w:val="left" w:pos="1680"/>
              </w:tabs>
            </w:pPr>
            <w:r>
              <w:rPr>
                <w:szCs w:val="24"/>
              </w:rPr>
              <w:t>(102)</w:t>
            </w:r>
            <w:r>
              <w:rPr>
                <w:rFonts w:hint="eastAsia"/>
              </w:rPr>
              <w:t>需保障支持在线阅卷，阅卷教师可在线打分、写评语，需保障支持在图片上进行批注</w:t>
            </w:r>
          </w:p>
          <w:p w14:paraId="1DE979E4">
            <w:pPr>
              <w:pStyle w:val="7"/>
              <w:numPr>
                <w:ilvl w:val="3"/>
                <w:numId w:val="0"/>
              </w:numPr>
              <w:tabs>
                <w:tab w:val="left" w:pos="1680"/>
              </w:tabs>
            </w:pPr>
            <w:r>
              <w:rPr>
                <w:szCs w:val="24"/>
              </w:rPr>
              <w:t>(103)</w:t>
            </w:r>
            <w:r>
              <w:rPr>
                <w:rFonts w:hint="eastAsia"/>
              </w:rPr>
              <w:t>需保障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p>
          <w:p w14:paraId="2ED54DE6">
            <w:pPr>
              <w:pStyle w:val="7"/>
              <w:numPr>
                <w:ilvl w:val="3"/>
                <w:numId w:val="0"/>
              </w:numPr>
              <w:tabs>
                <w:tab w:val="left" w:pos="1680"/>
              </w:tabs>
            </w:pPr>
            <w:r>
              <w:rPr>
                <w:szCs w:val="24"/>
              </w:rPr>
              <w:t>(104)</w:t>
            </w:r>
            <w:r>
              <w:rPr>
                <w:rFonts w:hint="eastAsia"/>
              </w:rPr>
              <w:t>需保障支持查看考生详情：监考教师可随时查看每位考生的考试行为记录，详情以时间轴形式呈现</w:t>
            </w:r>
          </w:p>
          <w:p w14:paraId="7C863B21">
            <w:pPr>
              <w:pStyle w:val="7"/>
              <w:numPr>
                <w:ilvl w:val="3"/>
                <w:numId w:val="0"/>
              </w:numPr>
              <w:tabs>
                <w:tab w:val="left" w:pos="1680"/>
              </w:tabs>
              <w:rPr>
                <w:szCs w:val="24"/>
              </w:rPr>
            </w:pPr>
            <w:r>
              <w:rPr>
                <w:szCs w:val="24"/>
              </w:rPr>
              <w:t>(105)</w:t>
            </w:r>
            <w:r>
              <w:rPr>
                <w:rFonts w:hint="eastAsia"/>
              </w:rPr>
              <w:t>需保障支持导出考试成绩、导出考试附件</w:t>
            </w:r>
          </w:p>
          <w:p w14:paraId="164153F3">
            <w:pPr>
              <w:snapToGrid w:val="0"/>
              <w:jc w:val="left"/>
              <w:rPr>
                <w:rFonts w:ascii="宋体" w:hAnsi="宋体" w:cs="宋体"/>
                <w:b/>
                <w:bCs/>
              </w:rPr>
            </w:pPr>
            <w:r>
              <w:rPr>
                <w:rFonts w:hint="eastAsia" w:ascii="宋体" w:hAnsi="宋体" w:cs="宋体"/>
                <w:b/>
                <w:bCs/>
              </w:rPr>
              <w:t>3.2.5.教学互动</w:t>
            </w:r>
          </w:p>
          <w:p w14:paraId="32B0E069">
            <w:pPr>
              <w:pStyle w:val="7"/>
              <w:numPr>
                <w:ilvl w:val="3"/>
                <w:numId w:val="0"/>
              </w:numPr>
              <w:tabs>
                <w:tab w:val="left" w:pos="1680"/>
              </w:tabs>
            </w:pPr>
            <w:r>
              <w:rPr>
                <w:szCs w:val="24"/>
              </w:rPr>
              <w:t>(106)</w:t>
            </w:r>
            <w:r>
              <w:rPr>
                <w:rFonts w:hint="eastAsia"/>
                <w:szCs w:val="24"/>
              </w:rPr>
              <w:t>●</w:t>
            </w:r>
            <w:r>
              <w:rPr>
                <w:rFonts w:hint="eastAsia"/>
              </w:rPr>
              <w:t>通知：可以在移动客户端选择给指定的人发送通知，并统计已读和未读名单。并与pc端无缝对接。针对未读通知，需保障支持短信提醒、电话提醒、微信提醒等提醒方式。（现场演示）</w:t>
            </w:r>
          </w:p>
          <w:p w14:paraId="2E2D5800">
            <w:pPr>
              <w:pStyle w:val="7"/>
              <w:numPr>
                <w:ilvl w:val="3"/>
                <w:numId w:val="0"/>
              </w:numPr>
              <w:tabs>
                <w:tab w:val="left" w:pos="1680"/>
              </w:tabs>
            </w:pPr>
            <w:r>
              <w:rPr>
                <w:szCs w:val="24"/>
              </w:rPr>
              <w:t>(107)</w:t>
            </w:r>
            <w:r>
              <w:rPr>
                <w:rFonts w:hint="eastAsia"/>
              </w:rPr>
              <w:t>学生和教师可以在讨论区中发起讨论，对非法讨论进行删除</w:t>
            </w:r>
          </w:p>
          <w:p w14:paraId="5943F8F8">
            <w:pPr>
              <w:pStyle w:val="7"/>
              <w:numPr>
                <w:ilvl w:val="3"/>
                <w:numId w:val="0"/>
              </w:numPr>
              <w:tabs>
                <w:tab w:val="left" w:pos="1680"/>
              </w:tabs>
            </w:pPr>
            <w:r>
              <w:rPr>
                <w:szCs w:val="24"/>
              </w:rPr>
              <w:t>(108)</w:t>
            </w:r>
            <w:r>
              <w:rPr>
                <w:rFonts w:hint="eastAsia"/>
              </w:rPr>
              <w:t>需保障支持教师导出讨论详情</w:t>
            </w:r>
          </w:p>
          <w:p w14:paraId="1C945E84">
            <w:pPr>
              <w:pStyle w:val="7"/>
              <w:numPr>
                <w:ilvl w:val="3"/>
                <w:numId w:val="0"/>
              </w:numPr>
              <w:tabs>
                <w:tab w:val="left" w:pos="1680"/>
              </w:tabs>
            </w:pPr>
            <w:r>
              <w:rPr>
                <w:szCs w:val="24"/>
              </w:rPr>
              <w:t>(109)</w:t>
            </w:r>
            <w:r>
              <w:rPr>
                <w:rFonts w:hint="eastAsia"/>
              </w:rPr>
              <w:t>需保障支持教师进行讨论设置，包括允许学生匿名发帖、只允许教师发帖、学生回复话题不允许粘贴等</w:t>
            </w:r>
          </w:p>
          <w:p w14:paraId="3B14CD2B">
            <w:pPr>
              <w:pStyle w:val="7"/>
              <w:numPr>
                <w:ilvl w:val="3"/>
                <w:numId w:val="0"/>
              </w:numPr>
              <w:tabs>
                <w:tab w:val="left" w:pos="1680"/>
              </w:tabs>
            </w:pPr>
            <w:r>
              <w:rPr>
                <w:szCs w:val="24"/>
              </w:rPr>
              <w:t>(110)</w:t>
            </w:r>
            <w:r>
              <w:rPr>
                <w:rFonts w:hint="eastAsia"/>
              </w:rPr>
              <w:t>需保障支持针对讨论话题生成AI智能总结</w:t>
            </w:r>
          </w:p>
          <w:p w14:paraId="3CA77D08">
            <w:pPr>
              <w:pStyle w:val="7"/>
              <w:numPr>
                <w:ilvl w:val="3"/>
                <w:numId w:val="0"/>
              </w:numPr>
              <w:tabs>
                <w:tab w:val="left" w:pos="1680"/>
              </w:tabs>
              <w:rPr>
                <w:szCs w:val="24"/>
              </w:rPr>
            </w:pPr>
            <w:r>
              <w:rPr>
                <w:szCs w:val="24"/>
              </w:rPr>
              <w:t>(111)</w:t>
            </w:r>
            <w:r>
              <w:rPr>
                <w:rFonts w:hint="eastAsia"/>
              </w:rPr>
              <w:t>需保障支持教师针对班级发布教学活动，如签到、选人、随堂测试、分组任务、投票等。需保障支持发布的各项活动进行数据导出。</w:t>
            </w:r>
          </w:p>
          <w:p w14:paraId="6805C2D6">
            <w:pPr>
              <w:snapToGrid w:val="0"/>
              <w:jc w:val="left"/>
              <w:rPr>
                <w:rFonts w:ascii="宋体" w:hAnsi="宋体" w:cs="宋体"/>
                <w:b/>
                <w:bCs/>
              </w:rPr>
            </w:pPr>
            <w:r>
              <w:rPr>
                <w:rFonts w:hint="eastAsia" w:ascii="宋体" w:hAnsi="宋体" w:cs="宋体"/>
                <w:b/>
                <w:bCs/>
              </w:rPr>
              <w:t>3.2.6.学习过程监控与管理</w:t>
            </w:r>
          </w:p>
          <w:p w14:paraId="44572CD6">
            <w:pPr>
              <w:pStyle w:val="7"/>
              <w:numPr>
                <w:ilvl w:val="3"/>
                <w:numId w:val="0"/>
              </w:numPr>
              <w:tabs>
                <w:tab w:val="left" w:pos="1680"/>
              </w:tabs>
            </w:pPr>
            <w:r>
              <w:rPr>
                <w:szCs w:val="24"/>
              </w:rPr>
              <w:t>(112)</w:t>
            </w:r>
            <w:r>
              <w:rPr>
                <w:rFonts w:hint="eastAsia"/>
              </w:rPr>
              <w:t>需保障支持学生进入课程、观看视频时进行人脸识别和抓拍。识别失败需保障支持记录并继续学习和不允许学习的配置</w:t>
            </w:r>
          </w:p>
          <w:p w14:paraId="4C9587D9">
            <w:pPr>
              <w:pStyle w:val="7"/>
              <w:numPr>
                <w:ilvl w:val="3"/>
                <w:numId w:val="0"/>
              </w:numPr>
              <w:tabs>
                <w:tab w:val="left" w:pos="1680"/>
              </w:tabs>
            </w:pPr>
            <w:r>
              <w:rPr>
                <w:szCs w:val="24"/>
              </w:rPr>
              <w:t>(113)</w:t>
            </w:r>
            <w:r>
              <w:rPr>
                <w:rFonts w:hint="eastAsia"/>
              </w:rPr>
              <w:t>需保障支持教师针对每一个教学班对每个章节学习内容进行“开放、定时开放、闯关模式开放、隐藏模式、复习模式”等设置</w:t>
            </w:r>
          </w:p>
          <w:p w14:paraId="6C08181F">
            <w:pPr>
              <w:pStyle w:val="7"/>
              <w:numPr>
                <w:ilvl w:val="3"/>
                <w:numId w:val="0"/>
              </w:numPr>
              <w:tabs>
                <w:tab w:val="left" w:pos="1680"/>
              </w:tabs>
            </w:pPr>
            <w:r>
              <w:rPr>
                <w:szCs w:val="24"/>
              </w:rPr>
              <w:t>(114)</w:t>
            </w:r>
            <w:r>
              <w:rPr>
                <w:rFonts w:hint="eastAsia"/>
              </w:rPr>
              <w:t>需保障支持教师将课程章节内视频、图书、章节测验等内容设置为任务点，灵活控制学生学习的情况</w:t>
            </w:r>
          </w:p>
          <w:p w14:paraId="3A22D61E">
            <w:pPr>
              <w:pStyle w:val="7"/>
              <w:numPr>
                <w:ilvl w:val="3"/>
                <w:numId w:val="0"/>
              </w:numPr>
              <w:tabs>
                <w:tab w:val="left" w:pos="1680"/>
              </w:tabs>
            </w:pPr>
            <w:r>
              <w:rPr>
                <w:szCs w:val="24"/>
              </w:rPr>
              <w:t>(115)</w:t>
            </w:r>
            <w:r>
              <w:rPr>
                <w:rFonts w:hint="eastAsia"/>
              </w:rPr>
              <w:t>需保障支持跟踪记录并统计基于每个学生的学习进度、学习资料浏览和下载详情、作业和测试完成情况、视频观看的详情、参加答疑讨论的情况等多项学习考核指标</w:t>
            </w:r>
          </w:p>
          <w:p w14:paraId="27F3D889">
            <w:pPr>
              <w:pStyle w:val="7"/>
              <w:numPr>
                <w:ilvl w:val="3"/>
                <w:numId w:val="0"/>
              </w:numPr>
              <w:tabs>
                <w:tab w:val="left" w:pos="1680"/>
              </w:tabs>
            </w:pPr>
            <w:r>
              <w:rPr>
                <w:szCs w:val="24"/>
              </w:rPr>
              <w:t>(116)</w:t>
            </w:r>
            <w:r>
              <w:rPr>
                <w:rFonts w:hint="eastAsia"/>
              </w:rPr>
              <w:t>课程的教学视频文件需保障支持防拖拽、防窗口切换、是否允许倍速等设置</w:t>
            </w:r>
          </w:p>
          <w:p w14:paraId="61E140BD">
            <w:pPr>
              <w:pStyle w:val="7"/>
              <w:numPr>
                <w:ilvl w:val="3"/>
                <w:numId w:val="0"/>
              </w:numPr>
              <w:tabs>
                <w:tab w:val="left" w:pos="1680"/>
              </w:tabs>
            </w:pPr>
            <w:r>
              <w:rPr>
                <w:szCs w:val="24"/>
              </w:rPr>
              <w:t>(117)</w:t>
            </w:r>
            <w:r>
              <w:rPr>
                <w:rFonts w:hint="eastAsia"/>
              </w:rPr>
              <w:t>证书需保障支持多种模板选择，需保障支持自定义在线编辑证书内容。系统需保障支持自动发放证书和选人发放。自动发放证书需保障支持定时发放，学生可以将证书下载并打印</w:t>
            </w:r>
          </w:p>
          <w:p w14:paraId="300EEFA1">
            <w:pPr>
              <w:pStyle w:val="7"/>
              <w:numPr>
                <w:ilvl w:val="3"/>
                <w:numId w:val="0"/>
              </w:numPr>
              <w:tabs>
                <w:tab w:val="left" w:pos="1680"/>
              </w:tabs>
            </w:pPr>
            <w:r>
              <w:rPr>
                <w:szCs w:val="24"/>
              </w:rPr>
              <w:t>(118)</w:t>
            </w:r>
            <w:r>
              <w:rPr>
                <w:rFonts w:hint="eastAsia"/>
              </w:rPr>
              <w:t>教师在开课时需保障支持设定课程的开课时间和结课时间，并且在课程结束后，需保障支持自动开启复习模式，在复习模式中，学习记录不记入总成绩</w:t>
            </w:r>
          </w:p>
          <w:p w14:paraId="5E97FA98">
            <w:pPr>
              <w:pStyle w:val="7"/>
              <w:numPr>
                <w:ilvl w:val="3"/>
                <w:numId w:val="0"/>
              </w:numPr>
              <w:tabs>
                <w:tab w:val="left" w:pos="1680"/>
              </w:tabs>
            </w:pPr>
            <w:r>
              <w:rPr>
                <w:szCs w:val="24"/>
              </w:rPr>
              <w:t>(119)</w:t>
            </w:r>
            <w:r>
              <w:rPr>
                <w:rFonts w:hint="eastAsia"/>
              </w:rPr>
              <w:t>需保障支持章节视频任务点、作业、考试异常行为监控。需保障支持教师查看学生学习监控数据，若有异常学习行为，可清除其学习记录</w:t>
            </w:r>
          </w:p>
          <w:p w14:paraId="5017DFFA">
            <w:pPr>
              <w:snapToGrid w:val="0"/>
              <w:jc w:val="left"/>
              <w:rPr>
                <w:rFonts w:ascii="宋体" w:hAnsi="宋体" w:cs="宋体"/>
                <w:b/>
                <w:bCs/>
              </w:rPr>
            </w:pPr>
            <w:r>
              <w:rPr>
                <w:rFonts w:hint="eastAsia" w:ascii="宋体" w:hAnsi="宋体" w:cs="宋体"/>
                <w:b/>
                <w:bCs/>
              </w:rPr>
              <w:t>3.2.7.统计督学</w:t>
            </w:r>
          </w:p>
          <w:p w14:paraId="019DB7EC">
            <w:pPr>
              <w:pStyle w:val="7"/>
              <w:numPr>
                <w:ilvl w:val="3"/>
                <w:numId w:val="0"/>
              </w:numPr>
              <w:tabs>
                <w:tab w:val="left" w:pos="1680"/>
              </w:tabs>
            </w:pPr>
            <w:r>
              <w:rPr>
                <w:szCs w:val="24"/>
              </w:rPr>
              <w:t>(120)</w:t>
            </w:r>
            <w:r>
              <w:rPr>
                <w:rFonts w:hint="eastAsia"/>
              </w:rPr>
              <w:t>需保障支持对课程学生人数、学习任务、班级个数、作业次数、考试次数、课堂活动数、讨论区话题数、课程章节个数、视频、文档等资源个数、题库题数、课程知识点数 、任务引擎发放人次、课程资料数、知识库数以及AI使用数量进行统计。</w:t>
            </w:r>
          </w:p>
          <w:p w14:paraId="7F6D4246">
            <w:pPr>
              <w:pStyle w:val="7"/>
              <w:numPr>
                <w:ilvl w:val="3"/>
                <w:numId w:val="0"/>
              </w:numPr>
              <w:tabs>
                <w:tab w:val="left" w:pos="1680"/>
              </w:tabs>
            </w:pPr>
            <w:r>
              <w:rPr>
                <w:szCs w:val="24"/>
              </w:rPr>
              <w:t>(121)</w:t>
            </w:r>
            <w:r>
              <w:rPr>
                <w:rFonts w:hint="eastAsia"/>
              </w:rPr>
              <w:t>需保障支持以班级和教师筛选展示整个课程的课堂活动发放情况、签到情况、课堂回顾。需保障支持按日筛选查看不同日期课堂报告并导出课堂报告。</w:t>
            </w:r>
          </w:p>
          <w:p w14:paraId="0858E04E">
            <w:pPr>
              <w:pStyle w:val="7"/>
              <w:numPr>
                <w:ilvl w:val="3"/>
                <w:numId w:val="0"/>
              </w:numPr>
              <w:tabs>
                <w:tab w:val="left" w:pos="1680"/>
              </w:tabs>
            </w:pPr>
            <w:r>
              <w:rPr>
                <w:szCs w:val="24"/>
              </w:rPr>
              <w:t>(122)</w:t>
            </w:r>
            <w:r>
              <w:rPr>
                <w:rFonts w:hint="eastAsia"/>
              </w:rPr>
              <w:t>需保障支持展示课程当中学生的学习情况，从多个维度展示学情，包括学习动态监测、章节学习次数、章节任务点、签到、课程积分、作业、章节测验、考试、讨论、教学预警、课程目标、知识点、AI会话、互动测验、分组任务等学习情况并导出学生详细学习情况。</w:t>
            </w:r>
          </w:p>
          <w:p w14:paraId="10B01536">
            <w:pPr>
              <w:pStyle w:val="7"/>
              <w:numPr>
                <w:ilvl w:val="3"/>
                <w:numId w:val="0"/>
              </w:numPr>
              <w:tabs>
                <w:tab w:val="left" w:pos="1680"/>
              </w:tabs>
            </w:pPr>
            <w:r>
              <w:rPr>
                <w:szCs w:val="24"/>
              </w:rPr>
              <w:t>(123)</w:t>
            </w:r>
            <w:r>
              <w:rPr>
                <w:rFonts w:hint="eastAsia"/>
              </w:rPr>
              <w:t>需保障支持按照条件进行预警设置。需保障支持按照条件筛选，并执行提醒、查看督学记录。</w:t>
            </w:r>
          </w:p>
          <w:p w14:paraId="04C0404F">
            <w:pPr>
              <w:snapToGrid w:val="0"/>
              <w:jc w:val="left"/>
              <w:rPr>
                <w:rFonts w:ascii="宋体" w:hAnsi="宋体" w:cs="宋体"/>
                <w:b/>
                <w:bCs/>
              </w:rPr>
            </w:pPr>
            <w:r>
              <w:rPr>
                <w:rFonts w:hint="eastAsia" w:ascii="宋体" w:hAnsi="宋体" w:cs="宋体"/>
                <w:b/>
                <w:bCs/>
              </w:rPr>
              <w:t>学生成绩：</w:t>
            </w:r>
          </w:p>
          <w:p w14:paraId="1A8B6DF5">
            <w:pPr>
              <w:pStyle w:val="7"/>
              <w:numPr>
                <w:ilvl w:val="3"/>
                <w:numId w:val="0"/>
              </w:numPr>
              <w:tabs>
                <w:tab w:val="left" w:pos="1680"/>
              </w:tabs>
            </w:pPr>
            <w:r>
              <w:rPr>
                <w:szCs w:val="24"/>
              </w:rPr>
              <w:t>(124)</w:t>
            </w:r>
            <w:r>
              <w:rPr>
                <w:rFonts w:hint="eastAsia"/>
              </w:rPr>
              <w:t>需保障支持查看课程下每个班级综合成绩平均分、查看每个学生综合成绩、各分项成绩及权重占比，需保障支持教师手动修改成绩。</w:t>
            </w:r>
          </w:p>
          <w:p w14:paraId="3AF1C381">
            <w:pPr>
              <w:pStyle w:val="7"/>
              <w:numPr>
                <w:ilvl w:val="3"/>
                <w:numId w:val="0"/>
              </w:numPr>
              <w:tabs>
                <w:tab w:val="left" w:pos="1680"/>
              </w:tabs>
            </w:pPr>
            <w:r>
              <w:rPr>
                <w:szCs w:val="24"/>
              </w:rPr>
              <w:t>(125)</w:t>
            </w:r>
            <w:r>
              <w:rPr>
                <w:rFonts w:hint="eastAsia"/>
              </w:rPr>
              <w:t>需保障支持设置是否允许学生查看成绩。</w:t>
            </w:r>
          </w:p>
          <w:p w14:paraId="3B635A31">
            <w:pPr>
              <w:snapToGrid w:val="0"/>
              <w:jc w:val="left"/>
              <w:rPr>
                <w:rFonts w:ascii="宋体" w:hAnsi="宋体" w:cs="宋体"/>
                <w:b/>
                <w:bCs/>
              </w:rPr>
            </w:pPr>
            <w:r>
              <w:rPr>
                <w:rFonts w:hint="eastAsia" w:ascii="宋体" w:hAnsi="宋体" w:cs="宋体"/>
                <w:b/>
                <w:bCs/>
              </w:rPr>
              <w:t>3.2.8.课程图谱建设服务</w:t>
            </w:r>
          </w:p>
          <w:p w14:paraId="54277031">
            <w:pPr>
              <w:snapToGrid w:val="0"/>
              <w:jc w:val="left"/>
              <w:rPr>
                <w:rFonts w:ascii="宋体" w:hAnsi="宋体" w:cs="宋体"/>
                <w:b/>
                <w:bCs/>
              </w:rPr>
            </w:pPr>
            <w:r>
              <w:rPr>
                <w:rFonts w:hint="eastAsia" w:ascii="宋体" w:hAnsi="宋体" w:cs="宋体"/>
                <w:b/>
                <w:bCs/>
              </w:rPr>
              <w:t>3.2.8.1.知识图谱</w:t>
            </w:r>
            <w:r>
              <w:rPr>
                <w:rFonts w:hint="eastAsia" w:ascii="宋体" w:hAnsi="宋体" w:cs="宋体"/>
                <w:b/>
                <w:bCs/>
              </w:rPr>
              <w:tab/>
            </w:r>
          </w:p>
          <w:p w14:paraId="7BD97F8A">
            <w:pPr>
              <w:pStyle w:val="7"/>
              <w:numPr>
                <w:ilvl w:val="3"/>
                <w:numId w:val="0"/>
              </w:numPr>
              <w:tabs>
                <w:tab w:val="left" w:pos="1680"/>
              </w:tabs>
            </w:pPr>
            <w:r>
              <w:rPr>
                <w:szCs w:val="24"/>
              </w:rPr>
              <w:t>(126)</w:t>
            </w:r>
            <w:r>
              <w:rPr>
                <w:rFonts w:hint="eastAsia"/>
              </w:rPr>
              <w:t>需保障两种知识图谱首页显示模式：导航模式、全局模式</w:t>
            </w:r>
          </w:p>
          <w:p w14:paraId="330A70F5">
            <w:pPr>
              <w:pStyle w:val="7"/>
              <w:numPr>
                <w:ilvl w:val="3"/>
                <w:numId w:val="0"/>
              </w:numPr>
              <w:tabs>
                <w:tab w:val="left" w:pos="1680"/>
              </w:tabs>
            </w:pPr>
            <w:r>
              <w:rPr>
                <w:szCs w:val="24"/>
              </w:rPr>
              <w:t>(127)</w:t>
            </w:r>
            <w:r>
              <w:rPr>
                <w:rFonts w:hint="eastAsia"/>
              </w:rPr>
              <w:t>导航模式下，需保障支持通过交互进一步探索其子级和它们之间的联系</w:t>
            </w:r>
          </w:p>
          <w:p w14:paraId="2F37B87C">
            <w:pPr>
              <w:pStyle w:val="7"/>
              <w:numPr>
                <w:ilvl w:val="3"/>
                <w:numId w:val="0"/>
              </w:numPr>
              <w:tabs>
                <w:tab w:val="left" w:pos="1680"/>
              </w:tabs>
            </w:pPr>
            <w:r>
              <w:rPr>
                <w:szCs w:val="24"/>
              </w:rPr>
              <w:t>(128)</w:t>
            </w:r>
            <w:r>
              <w:rPr>
                <w:rFonts w:hint="eastAsia"/>
              </w:rPr>
              <w:t>全局模式下，需保障宏观视角，能够一目了然地理解整个知识体系的结构</w:t>
            </w:r>
          </w:p>
          <w:p w14:paraId="71C4DE8F">
            <w:pPr>
              <w:pStyle w:val="7"/>
              <w:numPr>
                <w:ilvl w:val="3"/>
                <w:numId w:val="0"/>
              </w:numPr>
              <w:tabs>
                <w:tab w:val="left" w:pos="1680"/>
              </w:tabs>
            </w:pPr>
            <w:r>
              <w:rPr>
                <w:szCs w:val="24"/>
              </w:rPr>
              <w:t>(129)</w:t>
            </w:r>
            <w:r>
              <w:rPr>
                <w:rFonts w:hint="eastAsia"/>
              </w:rPr>
              <w:t>需保障支持六种配色方案，包括标准配色、自定义配色、知识单元配色、层级配色、掌握率配色、完成率配色，以增强视觉区分和层次感</w:t>
            </w:r>
          </w:p>
          <w:p w14:paraId="1F9C4651">
            <w:pPr>
              <w:pStyle w:val="7"/>
              <w:numPr>
                <w:ilvl w:val="3"/>
                <w:numId w:val="0"/>
              </w:numPr>
              <w:tabs>
                <w:tab w:val="left" w:pos="1680"/>
              </w:tabs>
            </w:pPr>
            <w:r>
              <w:rPr>
                <w:szCs w:val="24"/>
              </w:rPr>
              <w:t>(130)</w:t>
            </w:r>
            <w:r>
              <w:rPr>
                <w:rFonts w:hint="eastAsia"/>
              </w:rPr>
              <w:t>需保障支持根据个人喜好定制节点的外观，包括形状、颜色、字体样式</w:t>
            </w:r>
          </w:p>
          <w:p w14:paraId="70EFB2B9">
            <w:pPr>
              <w:pStyle w:val="7"/>
              <w:numPr>
                <w:ilvl w:val="3"/>
                <w:numId w:val="0"/>
              </w:numPr>
              <w:tabs>
                <w:tab w:val="left" w:pos="1680"/>
              </w:tabs>
            </w:pPr>
            <w:r>
              <w:rPr>
                <w:szCs w:val="24"/>
              </w:rPr>
              <w:t>(131)</w:t>
            </w:r>
            <w:r>
              <w:rPr>
                <w:rFonts w:hint="eastAsia"/>
              </w:rPr>
              <w:t>需保障支持自由绘制图谱，并通过视觉高亮的方式突出重点区域</w:t>
            </w:r>
          </w:p>
          <w:p w14:paraId="28B97E15">
            <w:pPr>
              <w:pStyle w:val="7"/>
              <w:numPr>
                <w:ilvl w:val="3"/>
                <w:numId w:val="0"/>
              </w:numPr>
              <w:tabs>
                <w:tab w:val="left" w:pos="1680"/>
              </w:tabs>
            </w:pPr>
            <w:r>
              <w:rPr>
                <w:szCs w:val="24"/>
              </w:rPr>
              <w:t>(132)</w:t>
            </w:r>
            <w:r>
              <w:rPr>
                <w:rFonts w:hint="eastAsia"/>
              </w:rPr>
              <w:t>需保障支持设置展示图谱集合标识，帮助快速识别和定位一级节点集合，提升学习体验</w:t>
            </w:r>
          </w:p>
          <w:p w14:paraId="77B903EC">
            <w:pPr>
              <w:pStyle w:val="7"/>
              <w:numPr>
                <w:ilvl w:val="3"/>
                <w:numId w:val="0"/>
              </w:numPr>
              <w:tabs>
                <w:tab w:val="left" w:pos="1680"/>
              </w:tabs>
            </w:pPr>
            <w:r>
              <w:rPr>
                <w:szCs w:val="24"/>
              </w:rPr>
              <w:t>(133)</w:t>
            </w:r>
            <w:r>
              <w:rPr>
                <w:rFonts w:hint="eastAsia"/>
              </w:rPr>
              <w:t>需保障支持根据个人喜好或需求切换图谱的背景色，需保障支持自定义背景</w:t>
            </w:r>
          </w:p>
          <w:p w14:paraId="30C89E9B">
            <w:pPr>
              <w:pStyle w:val="7"/>
              <w:numPr>
                <w:ilvl w:val="3"/>
                <w:numId w:val="0"/>
              </w:numPr>
              <w:tabs>
                <w:tab w:val="left" w:pos="1680"/>
              </w:tabs>
            </w:pPr>
            <w:r>
              <w:rPr>
                <w:szCs w:val="24"/>
              </w:rPr>
              <w:t>(134)</w:t>
            </w:r>
            <w:r>
              <w:rPr>
                <w:rFonts w:hint="eastAsia"/>
              </w:rPr>
              <w:t>需保障四种知识点布局方式，包括放射性、树状层级、环形布局和自定义布局</w:t>
            </w:r>
          </w:p>
          <w:p w14:paraId="73C6072C">
            <w:pPr>
              <w:pStyle w:val="7"/>
              <w:numPr>
                <w:ilvl w:val="3"/>
                <w:numId w:val="0"/>
              </w:numPr>
              <w:tabs>
                <w:tab w:val="left" w:pos="1680"/>
              </w:tabs>
            </w:pPr>
            <w:r>
              <w:rPr>
                <w:szCs w:val="24"/>
              </w:rPr>
              <w:t>(135)</w:t>
            </w:r>
            <w:r>
              <w:rPr>
                <w:rFonts w:hint="eastAsia"/>
              </w:rPr>
              <w:t>需保障支持清晰展示分类与知识点、分类与分类之间的关系，如父子级、前后置和关联关系以及自定义关系</w:t>
            </w:r>
          </w:p>
          <w:p w14:paraId="17BFBDF3">
            <w:pPr>
              <w:pStyle w:val="7"/>
              <w:numPr>
                <w:ilvl w:val="3"/>
                <w:numId w:val="0"/>
              </w:numPr>
              <w:tabs>
                <w:tab w:val="left" w:pos="1680"/>
              </w:tabs>
            </w:pPr>
            <w:r>
              <w:rPr>
                <w:szCs w:val="24"/>
              </w:rPr>
              <w:t>(136)</w:t>
            </w:r>
            <w:r>
              <w:rPr>
                <w:rFonts w:hint="eastAsia"/>
              </w:rPr>
              <w:t>提供节点关系样式与连线颜色的个性化设置功能，需保障支持多样化图谱展示</w:t>
            </w:r>
          </w:p>
          <w:p w14:paraId="7E5B6629">
            <w:pPr>
              <w:pStyle w:val="7"/>
              <w:numPr>
                <w:ilvl w:val="3"/>
                <w:numId w:val="0"/>
              </w:numPr>
              <w:tabs>
                <w:tab w:val="left" w:pos="1680"/>
              </w:tabs>
            </w:pPr>
            <w:r>
              <w:rPr>
                <w:szCs w:val="24"/>
              </w:rPr>
              <w:t>(137)</w:t>
            </w:r>
            <w:r>
              <w:rPr>
                <w:rFonts w:hint="eastAsia"/>
              </w:rPr>
              <w:t>在图谱的导航区域以列表形式展示所有一级分类和知识点，并需保障支持快速定位和展开子级节点</w:t>
            </w:r>
          </w:p>
          <w:p w14:paraId="4F6F3769">
            <w:pPr>
              <w:pStyle w:val="7"/>
              <w:numPr>
                <w:ilvl w:val="3"/>
                <w:numId w:val="0"/>
              </w:numPr>
              <w:tabs>
                <w:tab w:val="left" w:pos="1680"/>
              </w:tabs>
            </w:pPr>
            <w:r>
              <w:rPr>
                <w:szCs w:val="24"/>
              </w:rPr>
              <w:t>(138)</w:t>
            </w:r>
            <w:r>
              <w:rPr>
                <w:rFonts w:hint="eastAsia"/>
              </w:rPr>
              <w:t>需保障支持根据关键字搜索或模糊匹配进行检索，帮助用户快速定位特定知识点或分类</w:t>
            </w:r>
          </w:p>
          <w:p w14:paraId="063ABE6B">
            <w:pPr>
              <w:pStyle w:val="7"/>
              <w:numPr>
                <w:ilvl w:val="3"/>
                <w:numId w:val="0"/>
              </w:numPr>
              <w:tabs>
                <w:tab w:val="left" w:pos="1680"/>
              </w:tabs>
            </w:pPr>
            <w:r>
              <w:rPr>
                <w:szCs w:val="24"/>
              </w:rPr>
              <w:t>(139)</w:t>
            </w:r>
            <w:r>
              <w:rPr>
                <w:rFonts w:hint="eastAsia"/>
              </w:rPr>
              <w:t>需保障支持将图谱以图片、Excel文件或xmind格式导出</w:t>
            </w:r>
          </w:p>
          <w:p w14:paraId="0A838EEC">
            <w:pPr>
              <w:pStyle w:val="7"/>
              <w:numPr>
                <w:ilvl w:val="3"/>
                <w:numId w:val="0"/>
              </w:numPr>
              <w:tabs>
                <w:tab w:val="left" w:pos="1680"/>
              </w:tabs>
            </w:pPr>
            <w:r>
              <w:rPr>
                <w:szCs w:val="24"/>
              </w:rPr>
              <w:t>(140)</w:t>
            </w:r>
            <w:r>
              <w:rPr>
                <w:rFonts w:hint="eastAsia"/>
              </w:rPr>
              <w:t>需保障支持在视频内容中智能标记知识点，并以词云形式展示涉及的知识点</w:t>
            </w:r>
          </w:p>
          <w:p w14:paraId="4B4667EB">
            <w:pPr>
              <w:pStyle w:val="7"/>
              <w:numPr>
                <w:ilvl w:val="3"/>
                <w:numId w:val="0"/>
              </w:numPr>
              <w:tabs>
                <w:tab w:val="left" w:pos="1680"/>
              </w:tabs>
            </w:pPr>
            <w:r>
              <w:rPr>
                <w:szCs w:val="24"/>
              </w:rPr>
              <w:t>(141)</w:t>
            </w:r>
            <w:r>
              <w:rPr>
                <w:rFonts w:hint="eastAsia"/>
              </w:rPr>
              <w:t>允许学生在视频播放时定位到特定知识点的讲解</w:t>
            </w:r>
          </w:p>
          <w:p w14:paraId="5526FA9B">
            <w:pPr>
              <w:pStyle w:val="7"/>
              <w:numPr>
                <w:ilvl w:val="3"/>
                <w:numId w:val="0"/>
              </w:numPr>
              <w:tabs>
                <w:tab w:val="left" w:pos="1680"/>
              </w:tabs>
            </w:pPr>
            <w:r>
              <w:rPr>
                <w:szCs w:val="24"/>
              </w:rPr>
              <w:t>(142)</w:t>
            </w:r>
            <w:r>
              <w:rPr>
                <w:rFonts w:hint="eastAsia"/>
              </w:rPr>
              <w:t>需保障支持8种图谱样式</w:t>
            </w:r>
          </w:p>
          <w:p w14:paraId="21C1C21F">
            <w:pPr>
              <w:pStyle w:val="7"/>
              <w:numPr>
                <w:ilvl w:val="3"/>
                <w:numId w:val="0"/>
              </w:numPr>
              <w:tabs>
                <w:tab w:val="left" w:pos="1680"/>
              </w:tabs>
            </w:pPr>
            <w:r>
              <w:rPr>
                <w:szCs w:val="24"/>
              </w:rPr>
              <w:t>(143)</w:t>
            </w:r>
            <w:r>
              <w:rPr>
                <w:rFonts w:hint="eastAsia"/>
              </w:rPr>
              <w:t>需保障支持一键布局功能，包括放射、树状层级、环状、齿轮、原子、螺旋</w:t>
            </w:r>
          </w:p>
          <w:p w14:paraId="2AF7A514">
            <w:pPr>
              <w:pStyle w:val="7"/>
              <w:numPr>
                <w:ilvl w:val="3"/>
                <w:numId w:val="0"/>
              </w:numPr>
              <w:tabs>
                <w:tab w:val="left" w:pos="1680"/>
              </w:tabs>
            </w:pPr>
            <w:r>
              <w:rPr>
                <w:szCs w:val="24"/>
              </w:rPr>
              <w:t>(144)</w:t>
            </w:r>
            <w:r>
              <w:rPr>
                <w:rFonts w:hint="eastAsia"/>
              </w:rPr>
              <w:t>需保障支持完成率/掌握率自定义权重设置</w:t>
            </w:r>
          </w:p>
          <w:p w14:paraId="6BBA69C0">
            <w:pPr>
              <w:pStyle w:val="7"/>
              <w:numPr>
                <w:ilvl w:val="3"/>
                <w:numId w:val="0"/>
              </w:numPr>
              <w:tabs>
                <w:tab w:val="left" w:pos="1680"/>
              </w:tabs>
            </w:pPr>
            <w:r>
              <w:rPr>
                <w:szCs w:val="24"/>
              </w:rPr>
              <w:t>(145)</w:t>
            </w:r>
            <w:r>
              <w:rPr>
                <w:rFonts w:hint="eastAsia"/>
              </w:rPr>
              <w:t>需保障支持五种图谱展现形式，包括常规图谱、环图、树图、地图、3D图谱</w:t>
            </w:r>
          </w:p>
          <w:p w14:paraId="433F5767">
            <w:pPr>
              <w:pStyle w:val="7"/>
              <w:numPr>
                <w:ilvl w:val="3"/>
                <w:numId w:val="0"/>
              </w:numPr>
              <w:tabs>
                <w:tab w:val="left" w:pos="1680"/>
              </w:tabs>
            </w:pPr>
            <w:r>
              <w:rPr>
                <w:szCs w:val="24"/>
              </w:rPr>
              <w:t>(146)</w:t>
            </w:r>
            <w:r>
              <w:rPr>
                <w:rFonts w:hint="eastAsia"/>
              </w:rPr>
              <w:t>树图需保障多种结构选项，用户能够根据需求选择不同的视觉表示方法，包括组织架构图、目录结构图、逻辑结构图、时间轴、鱼骨图等</w:t>
            </w:r>
          </w:p>
          <w:p w14:paraId="18BC4C82">
            <w:pPr>
              <w:pStyle w:val="7"/>
              <w:numPr>
                <w:ilvl w:val="3"/>
                <w:numId w:val="0"/>
              </w:numPr>
              <w:tabs>
                <w:tab w:val="left" w:pos="1680"/>
              </w:tabs>
            </w:pPr>
            <w:r>
              <w:rPr>
                <w:szCs w:val="24"/>
              </w:rPr>
              <w:t>(147)</w:t>
            </w:r>
            <w:r>
              <w:rPr>
                <w:rFonts w:hint="eastAsia"/>
              </w:rPr>
              <w:t>需保障支持树图一键回到中心或根节点</w:t>
            </w:r>
          </w:p>
          <w:p w14:paraId="7FE9FB2B">
            <w:pPr>
              <w:pStyle w:val="7"/>
              <w:numPr>
                <w:ilvl w:val="3"/>
                <w:numId w:val="0"/>
              </w:numPr>
              <w:tabs>
                <w:tab w:val="left" w:pos="1680"/>
              </w:tabs>
            </w:pPr>
            <w:r>
              <w:rPr>
                <w:szCs w:val="24"/>
              </w:rPr>
              <w:t>(148)</w:t>
            </w:r>
            <w:r>
              <w:rPr>
                <w:rFonts w:hint="eastAsia"/>
                <w:szCs w:val="24"/>
              </w:rPr>
              <w:t>●</w:t>
            </w:r>
            <w:r>
              <w:rPr>
                <w:rFonts w:hint="eastAsia"/>
              </w:rPr>
              <w:t>需保障支持对课程建设系统中的视频进行智能分析，自动匹配课程中的知识点，并在视频对应的时间点进行自动打点，同时基于人工智能技术生成知识点词云分析并展示；视频播放时学生可以定位到时间点观看对应知识点的视频讲解。（现场演示）</w:t>
            </w:r>
          </w:p>
          <w:p w14:paraId="18D3029E">
            <w:pPr>
              <w:snapToGrid w:val="0"/>
              <w:jc w:val="left"/>
              <w:rPr>
                <w:rFonts w:ascii="宋体" w:hAnsi="宋体" w:cs="宋体"/>
                <w:b/>
                <w:bCs/>
              </w:rPr>
            </w:pPr>
            <w:r>
              <w:rPr>
                <w:rFonts w:hint="eastAsia" w:ascii="宋体" w:hAnsi="宋体" w:cs="宋体"/>
                <w:b/>
                <w:bCs/>
              </w:rPr>
              <w:t>3.2.8.2.问题图谱</w:t>
            </w:r>
            <w:r>
              <w:rPr>
                <w:rFonts w:hint="eastAsia" w:ascii="宋体" w:hAnsi="宋体" w:cs="宋体"/>
                <w:b/>
                <w:bCs/>
              </w:rPr>
              <w:tab/>
            </w:r>
          </w:p>
          <w:p w14:paraId="26A5EC1B">
            <w:pPr>
              <w:pStyle w:val="7"/>
              <w:numPr>
                <w:ilvl w:val="3"/>
                <w:numId w:val="0"/>
              </w:numPr>
              <w:tabs>
                <w:tab w:val="left" w:pos="1680"/>
              </w:tabs>
            </w:pPr>
            <w:r>
              <w:rPr>
                <w:szCs w:val="24"/>
              </w:rPr>
              <w:t>(149)</w:t>
            </w:r>
            <w:r>
              <w:rPr>
                <w:rFonts w:hint="eastAsia"/>
              </w:rPr>
              <w:t>需保障支持用户自定义板块名称以及板块内容</w:t>
            </w:r>
          </w:p>
          <w:p w14:paraId="4978119A">
            <w:pPr>
              <w:pStyle w:val="7"/>
              <w:numPr>
                <w:ilvl w:val="3"/>
                <w:numId w:val="0"/>
              </w:numPr>
              <w:tabs>
                <w:tab w:val="left" w:pos="1680"/>
              </w:tabs>
            </w:pPr>
            <w:r>
              <w:rPr>
                <w:szCs w:val="24"/>
              </w:rPr>
              <w:t>(150)</w:t>
            </w:r>
            <w:r>
              <w:rPr>
                <w:rFonts w:hint="eastAsia"/>
              </w:rPr>
              <w:t>需保障支持通过图谱形式展现自定义内容与知识点的关联</w:t>
            </w:r>
          </w:p>
          <w:p w14:paraId="4BE9931C">
            <w:pPr>
              <w:pStyle w:val="7"/>
              <w:numPr>
                <w:ilvl w:val="3"/>
                <w:numId w:val="0"/>
              </w:numPr>
              <w:tabs>
                <w:tab w:val="left" w:pos="1680"/>
              </w:tabs>
            </w:pPr>
            <w:r>
              <w:rPr>
                <w:szCs w:val="24"/>
              </w:rPr>
              <w:t>(151)</w:t>
            </w:r>
            <w:r>
              <w:rPr>
                <w:rFonts w:hint="eastAsia"/>
              </w:rPr>
              <w:t>需保障支持用户对栏目中节点的名称、描述、教师参考、标签和知识点进行修改</w:t>
            </w:r>
          </w:p>
          <w:p w14:paraId="19147ED3">
            <w:pPr>
              <w:pStyle w:val="7"/>
              <w:numPr>
                <w:ilvl w:val="3"/>
                <w:numId w:val="0"/>
              </w:numPr>
              <w:tabs>
                <w:tab w:val="left" w:pos="1680"/>
              </w:tabs>
            </w:pPr>
            <w:r>
              <w:rPr>
                <w:szCs w:val="24"/>
              </w:rPr>
              <w:t>(152)</w:t>
            </w:r>
            <w:r>
              <w:rPr>
                <w:rFonts w:hint="eastAsia"/>
              </w:rPr>
              <w:t>需保障两种子级问题关联方式，包括层级连线和板块关联功能</w:t>
            </w:r>
          </w:p>
          <w:p w14:paraId="63F5CF9C">
            <w:pPr>
              <w:pStyle w:val="7"/>
              <w:numPr>
                <w:ilvl w:val="3"/>
                <w:numId w:val="0"/>
              </w:numPr>
              <w:tabs>
                <w:tab w:val="left" w:pos="1680"/>
              </w:tabs>
            </w:pPr>
            <w:r>
              <w:rPr>
                <w:szCs w:val="24"/>
              </w:rPr>
              <w:t>(153)</w:t>
            </w:r>
            <w:r>
              <w:rPr>
                <w:rFonts w:hint="eastAsia"/>
              </w:rPr>
              <w:t>需保障支持对板块内容的删除和批量删除</w:t>
            </w:r>
          </w:p>
          <w:p w14:paraId="2AD0132F">
            <w:pPr>
              <w:pStyle w:val="7"/>
              <w:numPr>
                <w:ilvl w:val="3"/>
                <w:numId w:val="0"/>
              </w:numPr>
              <w:tabs>
                <w:tab w:val="left" w:pos="1680"/>
              </w:tabs>
            </w:pPr>
            <w:r>
              <w:rPr>
                <w:szCs w:val="24"/>
              </w:rPr>
              <w:t>(154)</w:t>
            </w:r>
            <w:r>
              <w:rPr>
                <w:rFonts w:hint="eastAsia"/>
              </w:rPr>
              <w:t>需保障支持批量导入自定义内容</w:t>
            </w:r>
          </w:p>
          <w:p w14:paraId="389CAD73">
            <w:pPr>
              <w:pStyle w:val="7"/>
              <w:numPr>
                <w:ilvl w:val="3"/>
                <w:numId w:val="0"/>
              </w:numPr>
              <w:tabs>
                <w:tab w:val="left" w:pos="1680"/>
              </w:tabs>
            </w:pPr>
            <w:r>
              <w:rPr>
                <w:szCs w:val="24"/>
              </w:rPr>
              <w:t>(155)</w:t>
            </w:r>
            <w:r>
              <w:rPr>
                <w:rFonts w:hint="eastAsia"/>
              </w:rPr>
              <w:t>提供一键展开或收起自定义内容间的层级连线的功能</w:t>
            </w:r>
          </w:p>
          <w:p w14:paraId="7189C56F">
            <w:pPr>
              <w:pStyle w:val="7"/>
              <w:numPr>
                <w:ilvl w:val="3"/>
                <w:numId w:val="0"/>
              </w:numPr>
              <w:tabs>
                <w:tab w:val="left" w:pos="1680"/>
              </w:tabs>
            </w:pPr>
            <w:r>
              <w:rPr>
                <w:szCs w:val="24"/>
              </w:rPr>
              <w:t>(156)</w:t>
            </w:r>
            <w:r>
              <w:rPr>
                <w:rFonts w:hint="eastAsia"/>
              </w:rPr>
              <w:t>需保障支持开启探索模式，包括连线、匹配和简答</w:t>
            </w:r>
          </w:p>
          <w:p w14:paraId="0602EC5B">
            <w:pPr>
              <w:pStyle w:val="7"/>
              <w:numPr>
                <w:ilvl w:val="3"/>
                <w:numId w:val="0"/>
              </w:numPr>
              <w:tabs>
                <w:tab w:val="left" w:pos="1680"/>
              </w:tabs>
            </w:pPr>
            <w:r>
              <w:rPr>
                <w:szCs w:val="24"/>
              </w:rPr>
              <w:t>(157)</w:t>
            </w:r>
            <w:r>
              <w:rPr>
                <w:rFonts w:hint="eastAsia"/>
              </w:rPr>
              <w:t>需保障支持用户在图谱讨论区发起新话题</w:t>
            </w:r>
          </w:p>
          <w:p w14:paraId="2E0B4CC4">
            <w:pPr>
              <w:pStyle w:val="7"/>
              <w:numPr>
                <w:ilvl w:val="3"/>
                <w:numId w:val="0"/>
              </w:numPr>
              <w:tabs>
                <w:tab w:val="left" w:pos="1680"/>
              </w:tabs>
              <w:rPr>
                <w:szCs w:val="24"/>
              </w:rPr>
            </w:pPr>
            <w:r>
              <w:rPr>
                <w:szCs w:val="24"/>
              </w:rPr>
              <w:t>(158)</w:t>
            </w:r>
            <w:r>
              <w:rPr>
                <w:rFonts w:hint="eastAsia"/>
              </w:rPr>
              <w:t>需保障支持增加或删减层级及设置层级的显隐状态，最多需保障支持五个层级，最少需保留一个层级</w:t>
            </w:r>
          </w:p>
          <w:p w14:paraId="38BCE1DD">
            <w:pPr>
              <w:snapToGrid w:val="0"/>
              <w:jc w:val="left"/>
              <w:rPr>
                <w:rFonts w:ascii="宋体" w:hAnsi="宋体" w:cs="宋体"/>
                <w:b/>
                <w:bCs/>
              </w:rPr>
            </w:pPr>
            <w:r>
              <w:rPr>
                <w:rFonts w:hint="eastAsia" w:ascii="宋体" w:hAnsi="宋体" w:cs="宋体"/>
                <w:b/>
                <w:bCs/>
              </w:rPr>
              <w:t>3.2.8.3.目标图谱</w:t>
            </w:r>
            <w:r>
              <w:rPr>
                <w:rFonts w:hint="eastAsia" w:ascii="宋体" w:hAnsi="宋体" w:cs="宋体"/>
                <w:b/>
                <w:bCs/>
              </w:rPr>
              <w:tab/>
            </w:r>
          </w:p>
          <w:p w14:paraId="663EB8CE">
            <w:pPr>
              <w:pStyle w:val="7"/>
              <w:numPr>
                <w:ilvl w:val="3"/>
                <w:numId w:val="0"/>
              </w:numPr>
              <w:tabs>
                <w:tab w:val="left" w:pos="1680"/>
              </w:tabs>
            </w:pPr>
            <w:r>
              <w:rPr>
                <w:szCs w:val="24"/>
              </w:rPr>
              <w:t>(159)</w:t>
            </w:r>
            <w:r>
              <w:rPr>
                <w:rFonts w:hint="eastAsia"/>
              </w:rPr>
              <w:t>需保障支持以课程目标为导向进行教学设计，需保障支持添加课程目标并与知识点建立关联关系</w:t>
            </w:r>
          </w:p>
          <w:p w14:paraId="4AAC8040">
            <w:pPr>
              <w:pStyle w:val="7"/>
              <w:numPr>
                <w:ilvl w:val="3"/>
                <w:numId w:val="0"/>
              </w:numPr>
              <w:tabs>
                <w:tab w:val="left" w:pos="1680"/>
              </w:tabs>
            </w:pPr>
            <w:r>
              <w:rPr>
                <w:szCs w:val="24"/>
              </w:rPr>
              <w:t>(160)</w:t>
            </w:r>
            <w:r>
              <w:rPr>
                <w:rFonts w:hint="eastAsia"/>
              </w:rPr>
              <w:t>需保障支持单条或模版导入方式批量添加课程目标，编辑目标内容</w:t>
            </w:r>
          </w:p>
          <w:p w14:paraId="2C325B45">
            <w:pPr>
              <w:pStyle w:val="7"/>
              <w:numPr>
                <w:ilvl w:val="3"/>
                <w:numId w:val="0"/>
              </w:numPr>
              <w:tabs>
                <w:tab w:val="left" w:pos="1680"/>
              </w:tabs>
            </w:pPr>
            <w:r>
              <w:rPr>
                <w:szCs w:val="24"/>
              </w:rPr>
              <w:t>(161)</w:t>
            </w:r>
            <w:r>
              <w:rPr>
                <w:rFonts w:hint="eastAsia"/>
              </w:rPr>
              <w:t>需保障支持将课程打上教务课标记，从关联的教务课中选择课程目标添加至网络课，从教务课中引用的课程目标能获取课程达成度和课程目标达成度数据，在页面中以雷达图形式展示</w:t>
            </w:r>
          </w:p>
          <w:p w14:paraId="31A31B33">
            <w:pPr>
              <w:pStyle w:val="7"/>
              <w:numPr>
                <w:ilvl w:val="3"/>
                <w:numId w:val="0"/>
              </w:numPr>
              <w:tabs>
                <w:tab w:val="left" w:pos="1680"/>
              </w:tabs>
            </w:pPr>
            <w:r>
              <w:rPr>
                <w:szCs w:val="24"/>
              </w:rPr>
              <w:t>(162)</w:t>
            </w:r>
            <w:r>
              <w:rPr>
                <w:rFonts w:hint="eastAsia"/>
              </w:rPr>
              <w:t>柱形图展示每个目标关联的知识点数量</w:t>
            </w:r>
          </w:p>
          <w:p w14:paraId="2EC0E603">
            <w:pPr>
              <w:pStyle w:val="7"/>
              <w:numPr>
                <w:ilvl w:val="3"/>
                <w:numId w:val="0"/>
              </w:numPr>
              <w:tabs>
                <w:tab w:val="left" w:pos="1680"/>
              </w:tabs>
              <w:rPr>
                <w:szCs w:val="24"/>
              </w:rPr>
            </w:pPr>
            <w:r>
              <w:rPr>
                <w:szCs w:val="24"/>
              </w:rPr>
              <w:t>(163)</w:t>
            </w:r>
            <w:r>
              <w:rPr>
                <w:rFonts w:hint="eastAsia"/>
              </w:rPr>
              <w:t>需保障支持将已创建的课程目标开放给不同班级</w:t>
            </w:r>
          </w:p>
          <w:p w14:paraId="029E9EC6">
            <w:pPr>
              <w:snapToGrid w:val="0"/>
              <w:jc w:val="left"/>
              <w:rPr>
                <w:rFonts w:ascii="宋体" w:hAnsi="宋体" w:cs="宋体"/>
                <w:b/>
                <w:bCs/>
              </w:rPr>
            </w:pPr>
            <w:r>
              <w:rPr>
                <w:rFonts w:hint="eastAsia" w:ascii="宋体" w:hAnsi="宋体" w:cs="宋体"/>
                <w:b/>
                <w:bCs/>
              </w:rPr>
              <w:t>3.2.8.4.思政图谱</w:t>
            </w:r>
            <w:r>
              <w:rPr>
                <w:rFonts w:hint="eastAsia" w:ascii="宋体" w:hAnsi="宋体" w:cs="宋体"/>
                <w:b/>
                <w:bCs/>
              </w:rPr>
              <w:tab/>
            </w:r>
          </w:p>
          <w:p w14:paraId="107DCC15">
            <w:pPr>
              <w:pStyle w:val="7"/>
              <w:numPr>
                <w:ilvl w:val="3"/>
                <w:numId w:val="0"/>
              </w:numPr>
              <w:tabs>
                <w:tab w:val="left" w:pos="1680"/>
              </w:tabs>
            </w:pPr>
            <w:r>
              <w:rPr>
                <w:szCs w:val="24"/>
              </w:rPr>
              <w:t>(164)</w:t>
            </w:r>
            <w:r>
              <w:rPr>
                <w:rFonts w:hint="eastAsia"/>
              </w:rPr>
              <w:t>以花朵形状突出展示相对重要的知识点，需保障支持将某几类标签的知识点设置为花朵的形状</w:t>
            </w:r>
          </w:p>
          <w:p w14:paraId="14BACFA9">
            <w:pPr>
              <w:pStyle w:val="7"/>
              <w:numPr>
                <w:ilvl w:val="3"/>
                <w:numId w:val="0"/>
              </w:numPr>
              <w:tabs>
                <w:tab w:val="left" w:pos="1680"/>
              </w:tabs>
            </w:pPr>
            <w:r>
              <w:rPr>
                <w:szCs w:val="24"/>
              </w:rPr>
              <w:t>(165)</w:t>
            </w:r>
            <w:r>
              <w:rPr>
                <w:rFonts w:hint="eastAsia"/>
              </w:rPr>
              <w:t>需保障支持拖拽调整元素位置</w:t>
            </w:r>
          </w:p>
          <w:p w14:paraId="5FE672F1">
            <w:pPr>
              <w:pStyle w:val="7"/>
              <w:numPr>
                <w:ilvl w:val="3"/>
                <w:numId w:val="0"/>
              </w:numPr>
              <w:tabs>
                <w:tab w:val="left" w:pos="1680"/>
              </w:tabs>
            </w:pPr>
            <w:r>
              <w:rPr>
                <w:szCs w:val="24"/>
              </w:rPr>
              <w:t>(166)</w:t>
            </w:r>
            <w:r>
              <w:rPr>
                <w:rFonts w:hint="eastAsia"/>
              </w:rPr>
              <w:t>灵活丰富的色彩设置功能，需保障支持按形状、知识点完成率、知识点掌握率配色，完成率/掌握率区间范围可自定义，设置每个区间/形状对应的颜色</w:t>
            </w:r>
          </w:p>
          <w:p w14:paraId="180D7F76">
            <w:pPr>
              <w:pStyle w:val="7"/>
              <w:numPr>
                <w:ilvl w:val="3"/>
                <w:numId w:val="0"/>
              </w:numPr>
              <w:tabs>
                <w:tab w:val="left" w:pos="1680"/>
              </w:tabs>
            </w:pPr>
            <w:r>
              <w:rPr>
                <w:szCs w:val="24"/>
              </w:rPr>
              <w:t>(167)</w:t>
            </w:r>
            <w:r>
              <w:rPr>
                <w:rFonts w:hint="eastAsia"/>
              </w:rPr>
              <w:t>需保障支持根据知识点名称或标签模糊检索知识点</w:t>
            </w:r>
          </w:p>
          <w:p w14:paraId="6DBA4F07">
            <w:pPr>
              <w:pStyle w:val="7"/>
              <w:numPr>
                <w:ilvl w:val="3"/>
                <w:numId w:val="0"/>
              </w:numPr>
              <w:tabs>
                <w:tab w:val="left" w:pos="1680"/>
              </w:tabs>
              <w:rPr>
                <w:szCs w:val="24"/>
              </w:rPr>
            </w:pPr>
            <w:r>
              <w:rPr>
                <w:szCs w:val="24"/>
              </w:rPr>
              <w:t>(168)</w:t>
            </w:r>
            <w:r>
              <w:rPr>
                <w:rFonts w:hint="eastAsia"/>
              </w:rPr>
              <w:t>需保障支持根据知识点关系筛选查看</w:t>
            </w:r>
          </w:p>
          <w:p w14:paraId="32B44E9B">
            <w:pPr>
              <w:snapToGrid w:val="0"/>
              <w:jc w:val="left"/>
              <w:rPr>
                <w:rFonts w:ascii="宋体" w:hAnsi="宋体" w:cs="宋体"/>
                <w:b/>
                <w:bCs/>
              </w:rPr>
            </w:pPr>
            <w:r>
              <w:rPr>
                <w:rFonts w:hint="eastAsia" w:ascii="宋体" w:hAnsi="宋体" w:cs="宋体"/>
                <w:b/>
                <w:bCs/>
              </w:rPr>
              <w:t>3.2.8.5.图谱统计</w:t>
            </w:r>
            <w:r>
              <w:rPr>
                <w:rFonts w:hint="eastAsia" w:ascii="宋体" w:hAnsi="宋体" w:cs="宋体"/>
                <w:b/>
                <w:bCs/>
              </w:rPr>
              <w:tab/>
            </w:r>
          </w:p>
          <w:p w14:paraId="47D16C96">
            <w:pPr>
              <w:pStyle w:val="7"/>
              <w:numPr>
                <w:ilvl w:val="3"/>
                <w:numId w:val="0"/>
              </w:numPr>
              <w:tabs>
                <w:tab w:val="left" w:pos="1680"/>
              </w:tabs>
            </w:pPr>
            <w:r>
              <w:rPr>
                <w:szCs w:val="24"/>
              </w:rPr>
              <w:t>(169)</w:t>
            </w:r>
            <w:r>
              <w:rPr>
                <w:rFonts w:hint="eastAsia"/>
              </w:rPr>
              <w:t>需保障支持知识点建设情况数据化展示，包括图谱知识点总数、已关联资源的知识点总数、已设置标签的知识点总数、未关联资源的知识点总数、知识点建设率，需保障支持未关联资源知识点详情展示。</w:t>
            </w:r>
          </w:p>
          <w:p w14:paraId="55EDF58E">
            <w:pPr>
              <w:pStyle w:val="7"/>
              <w:numPr>
                <w:ilvl w:val="3"/>
                <w:numId w:val="0"/>
              </w:numPr>
              <w:tabs>
                <w:tab w:val="left" w:pos="1680"/>
              </w:tabs>
            </w:pPr>
            <w:r>
              <w:rPr>
                <w:szCs w:val="24"/>
              </w:rPr>
              <w:t>(170)</w:t>
            </w:r>
            <w:r>
              <w:rPr>
                <w:rFonts w:hint="eastAsia"/>
              </w:rPr>
              <w:t>需保障支持查看不同知识点属性概况数据，需保障支持不同属性标签图表展示。</w:t>
            </w:r>
          </w:p>
          <w:p w14:paraId="0F0FFAFE">
            <w:pPr>
              <w:pStyle w:val="7"/>
              <w:numPr>
                <w:ilvl w:val="3"/>
                <w:numId w:val="0"/>
              </w:numPr>
              <w:tabs>
                <w:tab w:val="left" w:pos="1680"/>
              </w:tabs>
            </w:pPr>
            <w:r>
              <w:rPr>
                <w:szCs w:val="24"/>
              </w:rPr>
              <w:t>(171)</w:t>
            </w:r>
            <w:r>
              <w:rPr>
                <w:rFonts w:hint="eastAsia"/>
              </w:rPr>
              <w:t>需保障支持查看关联资源总数及下属不同类型资源数量，需保障支持视频时长统计、题型分布情况统计、其他资源来源分布、图表展示。</w:t>
            </w:r>
          </w:p>
          <w:p w14:paraId="0AB63F62">
            <w:pPr>
              <w:pStyle w:val="7"/>
              <w:numPr>
                <w:ilvl w:val="3"/>
                <w:numId w:val="0"/>
              </w:numPr>
              <w:tabs>
                <w:tab w:val="left" w:pos="1680"/>
              </w:tabs>
            </w:pPr>
            <w:r>
              <w:rPr>
                <w:szCs w:val="24"/>
              </w:rPr>
              <w:t>(172)</w:t>
            </w:r>
            <w:r>
              <w:rPr>
                <w:rFonts w:hint="eastAsia"/>
              </w:rPr>
              <w:t>需保障支持知识点关联资源数量排行展示，需保障支持正序、倒序、顺序排布。</w:t>
            </w:r>
          </w:p>
          <w:p w14:paraId="755B68BB">
            <w:pPr>
              <w:pStyle w:val="7"/>
              <w:numPr>
                <w:ilvl w:val="3"/>
                <w:numId w:val="0"/>
              </w:numPr>
              <w:tabs>
                <w:tab w:val="left" w:pos="1680"/>
              </w:tabs>
            </w:pPr>
            <w:r>
              <w:rPr>
                <w:szCs w:val="24"/>
              </w:rPr>
              <w:t>(173)</w:t>
            </w:r>
            <w:r>
              <w:rPr>
                <w:rFonts w:hint="eastAsia"/>
              </w:rPr>
              <w:t>需保障支持班级维度统计知识点完成与掌握情况。</w:t>
            </w:r>
          </w:p>
          <w:p w14:paraId="5D6C4520">
            <w:pPr>
              <w:pStyle w:val="7"/>
              <w:numPr>
                <w:ilvl w:val="3"/>
                <w:numId w:val="0"/>
              </w:numPr>
              <w:tabs>
                <w:tab w:val="left" w:pos="1680"/>
              </w:tabs>
            </w:pPr>
            <w:r>
              <w:rPr>
                <w:szCs w:val="24"/>
              </w:rPr>
              <w:t>(174)</w:t>
            </w:r>
            <w:r>
              <w:rPr>
                <w:rFonts w:hint="eastAsia"/>
              </w:rPr>
              <w:t>需保障支持班级维度统计知识点热度正序、倒序、顺序排行。</w:t>
            </w:r>
          </w:p>
          <w:p w14:paraId="4299EF1D">
            <w:pPr>
              <w:pStyle w:val="7"/>
              <w:numPr>
                <w:ilvl w:val="3"/>
                <w:numId w:val="0"/>
              </w:numPr>
              <w:tabs>
                <w:tab w:val="left" w:pos="1680"/>
              </w:tabs>
            </w:pPr>
            <w:r>
              <w:rPr>
                <w:szCs w:val="24"/>
              </w:rPr>
              <w:t>(175)</w:t>
            </w:r>
            <w:r>
              <w:rPr>
                <w:rFonts w:hint="eastAsia"/>
              </w:rPr>
              <w:t>需保障支持班级维度统计各分段人数，需保障支持完成率、掌握率两种展现形式</w:t>
            </w:r>
          </w:p>
          <w:p w14:paraId="17D3AB5A">
            <w:pPr>
              <w:pStyle w:val="7"/>
              <w:numPr>
                <w:ilvl w:val="3"/>
                <w:numId w:val="0"/>
              </w:numPr>
              <w:tabs>
                <w:tab w:val="left" w:pos="1680"/>
              </w:tabs>
            </w:pPr>
            <w:r>
              <w:rPr>
                <w:szCs w:val="24"/>
              </w:rPr>
              <w:t>(176)</w:t>
            </w:r>
            <w:r>
              <w:rPr>
                <w:rFonts w:hint="eastAsia"/>
              </w:rPr>
              <w:t>需保障支持学生完成与掌握情况排行展示。</w:t>
            </w:r>
          </w:p>
          <w:p w14:paraId="6670AA7F">
            <w:pPr>
              <w:pStyle w:val="7"/>
              <w:numPr>
                <w:ilvl w:val="3"/>
                <w:numId w:val="0"/>
              </w:numPr>
              <w:tabs>
                <w:tab w:val="left" w:pos="1680"/>
              </w:tabs>
            </w:pPr>
            <w:r>
              <w:rPr>
                <w:szCs w:val="24"/>
              </w:rPr>
              <w:t>(177)</w:t>
            </w:r>
            <w:r>
              <w:rPr>
                <w:rFonts w:hint="eastAsia"/>
              </w:rPr>
              <w:t>需保障支持教师选择多个不同班级进行学情数据对比，最少需保障支持2个班级，最多需保障支持8个班级，对比内容包括班级掌握率、班级完成率、完成率区间比例对比与掌握率区间比例对比。</w:t>
            </w:r>
          </w:p>
          <w:p w14:paraId="3067ECAF">
            <w:pPr>
              <w:pStyle w:val="7"/>
              <w:numPr>
                <w:ilvl w:val="3"/>
                <w:numId w:val="0"/>
              </w:numPr>
              <w:tabs>
                <w:tab w:val="left" w:pos="1680"/>
              </w:tabs>
            </w:pPr>
            <w:r>
              <w:rPr>
                <w:szCs w:val="24"/>
              </w:rPr>
              <w:t>(178)</w:t>
            </w:r>
            <w:r>
              <w:rPr>
                <w:rFonts w:hint="eastAsia"/>
              </w:rPr>
              <w:t>需保障支持教师依据知识点的属性、分类层级或课程目标，灵活选取多个维度，可选择3-12个维度，进而生成学生或班级学情雷达图。</w:t>
            </w:r>
          </w:p>
          <w:p w14:paraId="0D5CE9FD">
            <w:pPr>
              <w:pStyle w:val="7"/>
              <w:numPr>
                <w:ilvl w:val="3"/>
                <w:numId w:val="0"/>
              </w:numPr>
              <w:tabs>
                <w:tab w:val="left" w:pos="1680"/>
              </w:tabs>
            </w:pPr>
            <w:r>
              <w:rPr>
                <w:szCs w:val="24"/>
              </w:rPr>
              <w:t>(179)</w:t>
            </w:r>
            <w:r>
              <w:rPr>
                <w:rFonts w:hint="eastAsia"/>
              </w:rPr>
              <w:t>需保障支持根据班级或学生维度生成学习记录与趋势日历图。</w:t>
            </w:r>
          </w:p>
          <w:p w14:paraId="7C64E4D6">
            <w:pPr>
              <w:pStyle w:val="7"/>
              <w:numPr>
                <w:ilvl w:val="3"/>
                <w:numId w:val="0"/>
              </w:numPr>
              <w:tabs>
                <w:tab w:val="left" w:pos="1680"/>
              </w:tabs>
            </w:pPr>
            <w:r>
              <w:rPr>
                <w:szCs w:val="24"/>
              </w:rPr>
              <w:t>(180)</w:t>
            </w:r>
            <w:r>
              <w:rPr>
                <w:rFonts w:hint="eastAsia"/>
                <w:szCs w:val="24"/>
              </w:rPr>
              <w:t>●</w:t>
            </w:r>
            <w:r>
              <w:rPr>
                <w:rFonts w:hint="eastAsia"/>
              </w:rPr>
              <w:t>需保障支持教师查看学生平均完成率、平均掌握率，并通过详情查看每个学生对知识点的完成与掌握情况。包括学生知识点的完成情况、掌握情况、知识点关联的学习任务完成详情等以及查看此知识点的课程资源和系统推荐的图书、期刊、报纸、课程等拓展资源。（现场演示）</w:t>
            </w:r>
          </w:p>
          <w:p w14:paraId="7ED66BDE">
            <w:pPr>
              <w:snapToGrid w:val="0"/>
              <w:jc w:val="left"/>
              <w:rPr>
                <w:rFonts w:ascii="宋体" w:hAnsi="宋体" w:cs="宋体"/>
                <w:b/>
                <w:bCs/>
              </w:rPr>
            </w:pPr>
            <w:r>
              <w:rPr>
                <w:rFonts w:hint="eastAsia" w:ascii="宋体" w:hAnsi="宋体" w:cs="宋体"/>
                <w:b/>
                <w:bCs/>
              </w:rPr>
              <w:t>3.2.8.6.学生端学习</w:t>
            </w:r>
            <w:r>
              <w:rPr>
                <w:rFonts w:hint="eastAsia" w:ascii="宋体" w:hAnsi="宋体" w:cs="宋体"/>
                <w:b/>
                <w:bCs/>
              </w:rPr>
              <w:tab/>
            </w:r>
          </w:p>
          <w:p w14:paraId="45208B55">
            <w:pPr>
              <w:pStyle w:val="7"/>
              <w:numPr>
                <w:ilvl w:val="3"/>
                <w:numId w:val="0"/>
              </w:numPr>
              <w:tabs>
                <w:tab w:val="left" w:pos="1680"/>
              </w:tabs>
            </w:pPr>
            <w:r>
              <w:rPr>
                <w:szCs w:val="24"/>
              </w:rPr>
              <w:t>(181)</w:t>
            </w:r>
            <w:r>
              <w:rPr>
                <w:rFonts w:hint="eastAsia"/>
              </w:rPr>
              <w:t>微课平台需保障支持多个子板块，如学习内容、自测、资料、错题集、推荐资源、讨论区等</w:t>
            </w:r>
          </w:p>
          <w:p w14:paraId="1A34CECA">
            <w:pPr>
              <w:pStyle w:val="7"/>
              <w:numPr>
                <w:ilvl w:val="3"/>
                <w:numId w:val="0"/>
              </w:numPr>
              <w:tabs>
                <w:tab w:val="left" w:pos="1680"/>
              </w:tabs>
            </w:pPr>
            <w:r>
              <w:rPr>
                <w:szCs w:val="24"/>
              </w:rPr>
              <w:t>(182)</w:t>
            </w:r>
            <w:r>
              <w:rPr>
                <w:rFonts w:hint="eastAsia"/>
              </w:rPr>
              <w:t>需保障支持根据需求自定义自测模式、时间限制和题目来源</w:t>
            </w:r>
          </w:p>
          <w:p w14:paraId="6EAF1595">
            <w:pPr>
              <w:pStyle w:val="7"/>
              <w:numPr>
                <w:ilvl w:val="3"/>
                <w:numId w:val="0"/>
              </w:numPr>
              <w:tabs>
                <w:tab w:val="left" w:pos="1680"/>
              </w:tabs>
            </w:pPr>
            <w:r>
              <w:rPr>
                <w:szCs w:val="24"/>
              </w:rPr>
              <w:t>(183)</w:t>
            </w:r>
            <w:r>
              <w:rPr>
                <w:rFonts w:hint="eastAsia"/>
              </w:rPr>
              <w:t>题库中抽题需保障支持四种模式抽题：难度选题、随机抽题、从文件夹选题以及按题型选题</w:t>
            </w:r>
          </w:p>
          <w:p w14:paraId="664ECF19">
            <w:pPr>
              <w:pStyle w:val="7"/>
              <w:numPr>
                <w:ilvl w:val="3"/>
                <w:numId w:val="0"/>
              </w:numPr>
              <w:tabs>
                <w:tab w:val="left" w:pos="1680"/>
              </w:tabs>
            </w:pPr>
            <w:r>
              <w:rPr>
                <w:szCs w:val="24"/>
              </w:rPr>
              <w:t>(184)</w:t>
            </w:r>
            <w:r>
              <w:rPr>
                <w:rFonts w:hint="eastAsia"/>
              </w:rPr>
              <w:t>创建自测时需保障支持按题型抽取，包括但不限于单选题、多选题、填空题、判断题、简答题、名词解释、阅读理解等以及教师自定义题目</w:t>
            </w:r>
          </w:p>
          <w:p w14:paraId="70A3A631">
            <w:pPr>
              <w:pStyle w:val="7"/>
              <w:numPr>
                <w:ilvl w:val="3"/>
                <w:numId w:val="0"/>
              </w:numPr>
              <w:tabs>
                <w:tab w:val="left" w:pos="1680"/>
              </w:tabs>
            </w:pPr>
            <w:r>
              <w:rPr>
                <w:szCs w:val="24"/>
              </w:rPr>
              <w:t>(185)</w:t>
            </w:r>
            <w:r>
              <w:rPr>
                <w:rFonts w:hint="eastAsia"/>
              </w:rPr>
              <w:t>需保障支持用户设置自测时只抽取未做过的题目</w:t>
            </w:r>
          </w:p>
          <w:p w14:paraId="6733DBE3">
            <w:pPr>
              <w:pStyle w:val="7"/>
              <w:numPr>
                <w:ilvl w:val="3"/>
                <w:numId w:val="0"/>
              </w:numPr>
              <w:tabs>
                <w:tab w:val="left" w:pos="1680"/>
              </w:tabs>
            </w:pPr>
            <w:r>
              <w:rPr>
                <w:szCs w:val="24"/>
              </w:rPr>
              <w:t>(186)</w:t>
            </w:r>
            <w:r>
              <w:rPr>
                <w:rFonts w:hint="eastAsia"/>
              </w:rPr>
              <w:t>需保障支持用户作答后立即查看参考答案，实现快速自检</w:t>
            </w:r>
          </w:p>
          <w:p w14:paraId="7E46B325">
            <w:pPr>
              <w:pStyle w:val="7"/>
              <w:numPr>
                <w:ilvl w:val="3"/>
                <w:numId w:val="0"/>
              </w:numPr>
              <w:tabs>
                <w:tab w:val="left" w:pos="1680"/>
              </w:tabs>
            </w:pPr>
            <w:r>
              <w:rPr>
                <w:szCs w:val="24"/>
              </w:rPr>
              <w:t>(187)</w:t>
            </w:r>
            <w:r>
              <w:rPr>
                <w:rFonts w:hint="eastAsia"/>
              </w:rPr>
              <w:t>需保障支持错题集的查看、筛选</w:t>
            </w:r>
          </w:p>
          <w:p w14:paraId="1580F142">
            <w:pPr>
              <w:pStyle w:val="7"/>
              <w:numPr>
                <w:ilvl w:val="3"/>
                <w:numId w:val="0"/>
              </w:numPr>
              <w:tabs>
                <w:tab w:val="left" w:pos="1680"/>
              </w:tabs>
            </w:pPr>
            <w:r>
              <w:rPr>
                <w:szCs w:val="24"/>
              </w:rPr>
              <w:t>(188)</w:t>
            </w:r>
            <w:r>
              <w:rPr>
                <w:rFonts w:hint="eastAsia"/>
              </w:rPr>
              <w:t>资料库需保障支持关键字检索和文件名称显示</w:t>
            </w:r>
          </w:p>
          <w:p w14:paraId="7ED34B2A">
            <w:pPr>
              <w:pStyle w:val="7"/>
              <w:numPr>
                <w:ilvl w:val="3"/>
                <w:numId w:val="0"/>
              </w:numPr>
              <w:tabs>
                <w:tab w:val="left" w:pos="1680"/>
              </w:tabs>
            </w:pPr>
            <w:r>
              <w:rPr>
                <w:szCs w:val="24"/>
              </w:rPr>
              <w:t>(189)</w:t>
            </w:r>
            <w:r>
              <w:rPr>
                <w:rFonts w:hint="eastAsia"/>
              </w:rPr>
              <w:t>需保障支持查看当前资料总个数</w:t>
            </w:r>
          </w:p>
          <w:p w14:paraId="5D7B21DA">
            <w:pPr>
              <w:pStyle w:val="7"/>
              <w:numPr>
                <w:ilvl w:val="3"/>
                <w:numId w:val="0"/>
              </w:numPr>
              <w:tabs>
                <w:tab w:val="left" w:pos="1680"/>
              </w:tabs>
            </w:pPr>
            <w:r>
              <w:rPr>
                <w:szCs w:val="24"/>
              </w:rPr>
              <w:t>(190)</w:t>
            </w:r>
            <w:r>
              <w:rPr>
                <w:rFonts w:hint="eastAsia"/>
              </w:rPr>
              <w:t>需保障支持用户批量下载资料</w:t>
            </w:r>
          </w:p>
          <w:p w14:paraId="40ADB9DC">
            <w:pPr>
              <w:pStyle w:val="7"/>
              <w:numPr>
                <w:ilvl w:val="3"/>
                <w:numId w:val="0"/>
              </w:numPr>
              <w:tabs>
                <w:tab w:val="left" w:pos="1680"/>
              </w:tabs>
            </w:pPr>
            <w:r>
              <w:rPr>
                <w:szCs w:val="24"/>
              </w:rPr>
              <w:t>(191)</w:t>
            </w:r>
            <w:r>
              <w:rPr>
                <w:rFonts w:hint="eastAsia"/>
              </w:rPr>
              <w:t>需保障支持在资料库中直接预览资料内容，无需下载即可查看</w:t>
            </w:r>
          </w:p>
          <w:p w14:paraId="33F2B644">
            <w:pPr>
              <w:pStyle w:val="7"/>
              <w:numPr>
                <w:ilvl w:val="3"/>
                <w:numId w:val="0"/>
              </w:numPr>
              <w:tabs>
                <w:tab w:val="left" w:pos="1680"/>
              </w:tabs>
            </w:pPr>
            <w:r>
              <w:rPr>
                <w:szCs w:val="24"/>
              </w:rPr>
              <w:t>(192)</w:t>
            </w:r>
            <w:r>
              <w:rPr>
                <w:rFonts w:hint="eastAsia"/>
              </w:rPr>
              <w:t>需保障支持对知识点的深入探索</w:t>
            </w:r>
          </w:p>
          <w:p w14:paraId="08CEC605">
            <w:pPr>
              <w:pStyle w:val="7"/>
              <w:numPr>
                <w:ilvl w:val="3"/>
                <w:numId w:val="0"/>
              </w:numPr>
              <w:tabs>
                <w:tab w:val="left" w:pos="1680"/>
              </w:tabs>
            </w:pPr>
            <w:r>
              <w:rPr>
                <w:szCs w:val="24"/>
              </w:rPr>
              <w:t>(193)</w:t>
            </w:r>
            <w:r>
              <w:rPr>
                <w:rFonts w:hint="eastAsia"/>
              </w:rPr>
              <w:t>需保障支持以列表形式汇总相关知识点的所有错题，明确指出用户的原始选择与正确答案</w:t>
            </w:r>
          </w:p>
          <w:p w14:paraId="6C7CC80D">
            <w:pPr>
              <w:pStyle w:val="7"/>
              <w:numPr>
                <w:ilvl w:val="3"/>
                <w:numId w:val="0"/>
              </w:numPr>
              <w:tabs>
                <w:tab w:val="left" w:pos="1680"/>
              </w:tabs>
            </w:pPr>
            <w:r>
              <w:rPr>
                <w:szCs w:val="24"/>
              </w:rPr>
              <w:t>(194)</w:t>
            </w:r>
            <w:r>
              <w:rPr>
                <w:rFonts w:hint="eastAsia"/>
              </w:rPr>
              <w:t>需保障支持用户删除特定的错题集，展现出系统在错题管理上的灵活性</w:t>
            </w:r>
          </w:p>
          <w:p w14:paraId="2E1503B0">
            <w:pPr>
              <w:pStyle w:val="7"/>
              <w:numPr>
                <w:ilvl w:val="3"/>
                <w:numId w:val="0"/>
              </w:numPr>
              <w:tabs>
                <w:tab w:val="left" w:pos="1680"/>
              </w:tabs>
            </w:pPr>
            <w:r>
              <w:rPr>
                <w:szCs w:val="24"/>
              </w:rPr>
              <w:t>(195)</w:t>
            </w:r>
            <w:r>
              <w:rPr>
                <w:rFonts w:hint="eastAsia"/>
              </w:rPr>
              <w:t>需保障清空错题集的功能</w:t>
            </w:r>
          </w:p>
          <w:p w14:paraId="7334F6F2">
            <w:pPr>
              <w:snapToGrid w:val="0"/>
              <w:jc w:val="left"/>
              <w:rPr>
                <w:rFonts w:ascii="宋体" w:hAnsi="宋体" w:cs="宋体"/>
                <w:b/>
                <w:bCs/>
              </w:rPr>
            </w:pPr>
            <w:r>
              <w:rPr>
                <w:rFonts w:hint="eastAsia" w:ascii="宋体" w:hAnsi="宋体" w:cs="宋体"/>
                <w:b/>
                <w:bCs/>
              </w:rPr>
              <w:t>3.2.8.7.学生移动端学习</w:t>
            </w:r>
            <w:r>
              <w:rPr>
                <w:rFonts w:hint="eastAsia" w:ascii="宋体" w:hAnsi="宋体" w:cs="宋体"/>
                <w:b/>
                <w:bCs/>
              </w:rPr>
              <w:tab/>
            </w:r>
          </w:p>
          <w:p w14:paraId="32D60904">
            <w:pPr>
              <w:pStyle w:val="7"/>
              <w:numPr>
                <w:ilvl w:val="3"/>
                <w:numId w:val="0"/>
              </w:numPr>
              <w:tabs>
                <w:tab w:val="left" w:pos="1680"/>
              </w:tabs>
            </w:pPr>
            <w:r>
              <w:rPr>
                <w:szCs w:val="24"/>
              </w:rPr>
              <w:t>(196)</w:t>
            </w:r>
            <w:r>
              <w:rPr>
                <w:rFonts w:hint="eastAsia"/>
              </w:rPr>
              <w:t>需保障支持用户通过移动端设备访问知识图谱</w:t>
            </w:r>
          </w:p>
          <w:p w14:paraId="39CFE0AB">
            <w:pPr>
              <w:pStyle w:val="7"/>
              <w:numPr>
                <w:ilvl w:val="3"/>
                <w:numId w:val="0"/>
              </w:numPr>
              <w:tabs>
                <w:tab w:val="left" w:pos="1680"/>
              </w:tabs>
            </w:pPr>
            <w:r>
              <w:rPr>
                <w:szCs w:val="24"/>
              </w:rPr>
              <w:t>(197)</w:t>
            </w:r>
            <w:r>
              <w:rPr>
                <w:rFonts w:hint="eastAsia"/>
              </w:rPr>
              <w:t>移动端需保障学习地图、知识列表、知识图谱三种形式</w:t>
            </w:r>
          </w:p>
          <w:p w14:paraId="14612C22">
            <w:pPr>
              <w:pStyle w:val="7"/>
              <w:numPr>
                <w:ilvl w:val="3"/>
                <w:numId w:val="0"/>
              </w:numPr>
              <w:tabs>
                <w:tab w:val="left" w:pos="1680"/>
              </w:tabs>
            </w:pPr>
            <w:r>
              <w:rPr>
                <w:szCs w:val="24"/>
              </w:rPr>
              <w:t>(198)</w:t>
            </w:r>
            <w:r>
              <w:rPr>
                <w:rFonts w:hint="eastAsia"/>
              </w:rPr>
              <w:t>移动端图谱模式下，需保障支持选择开启或关闭全局模式</w:t>
            </w:r>
          </w:p>
          <w:p w14:paraId="5B6B0E5B">
            <w:pPr>
              <w:pStyle w:val="7"/>
              <w:numPr>
                <w:ilvl w:val="3"/>
                <w:numId w:val="0"/>
              </w:numPr>
              <w:tabs>
                <w:tab w:val="left" w:pos="1680"/>
              </w:tabs>
            </w:pPr>
            <w:r>
              <w:rPr>
                <w:szCs w:val="24"/>
              </w:rPr>
              <w:t>(199)</w:t>
            </w:r>
            <w:r>
              <w:rPr>
                <w:rFonts w:hint="eastAsia"/>
              </w:rPr>
              <w:t>移动端图谱模式下左侧导航区域以列表形式展示分类和知识点，需保障支持快速定位和子级展开</w:t>
            </w:r>
          </w:p>
          <w:p w14:paraId="3D9A4DB4">
            <w:pPr>
              <w:pStyle w:val="7"/>
              <w:numPr>
                <w:ilvl w:val="3"/>
                <w:numId w:val="0"/>
              </w:numPr>
              <w:tabs>
                <w:tab w:val="left" w:pos="1680"/>
              </w:tabs>
            </w:pPr>
            <w:r>
              <w:rPr>
                <w:szCs w:val="24"/>
              </w:rPr>
              <w:t>(200)</w:t>
            </w:r>
            <w:r>
              <w:rPr>
                <w:rFonts w:hint="eastAsia"/>
              </w:rPr>
              <w:t>移动端需保障支持基于关键字的搜索和模糊匹配</w:t>
            </w:r>
          </w:p>
          <w:p w14:paraId="3948CAB8">
            <w:pPr>
              <w:pStyle w:val="7"/>
              <w:numPr>
                <w:ilvl w:val="3"/>
                <w:numId w:val="0"/>
              </w:numPr>
              <w:tabs>
                <w:tab w:val="left" w:pos="1680"/>
              </w:tabs>
            </w:pPr>
            <w:r>
              <w:rPr>
                <w:szCs w:val="24"/>
              </w:rPr>
              <w:t>(201)</w:t>
            </w:r>
            <w:r>
              <w:rPr>
                <w:rFonts w:hint="eastAsia"/>
              </w:rPr>
              <w:t>移动端导航模式下，图谱以一种集中的形态展示最高层级的分类或知识点，需保障支持通过交互进一步探索其子级和它们之间的联系</w:t>
            </w:r>
          </w:p>
          <w:p w14:paraId="4E8C35DA">
            <w:pPr>
              <w:pStyle w:val="7"/>
              <w:numPr>
                <w:ilvl w:val="3"/>
                <w:numId w:val="0"/>
              </w:numPr>
              <w:tabs>
                <w:tab w:val="left" w:pos="1680"/>
              </w:tabs>
            </w:pPr>
            <w:r>
              <w:rPr>
                <w:szCs w:val="24"/>
              </w:rPr>
              <w:t>(202)</w:t>
            </w:r>
            <w:r>
              <w:rPr>
                <w:rFonts w:hint="eastAsia"/>
              </w:rPr>
              <w:t>移动端全局模式下，图谱扩展展示需包含所有层级的节点</w:t>
            </w:r>
          </w:p>
          <w:p w14:paraId="53FD28A1">
            <w:pPr>
              <w:pStyle w:val="7"/>
              <w:numPr>
                <w:ilvl w:val="3"/>
                <w:numId w:val="0"/>
              </w:numPr>
              <w:tabs>
                <w:tab w:val="left" w:pos="1680"/>
              </w:tabs>
            </w:pPr>
            <w:r>
              <w:rPr>
                <w:szCs w:val="24"/>
              </w:rPr>
              <w:t>(203)</w:t>
            </w:r>
            <w:r>
              <w:rPr>
                <w:rFonts w:hint="eastAsia"/>
              </w:rPr>
              <w:t>移动端图谱模式需将图谱元素视觉区分，通过标签卡片和水位球等形式，增强分类和知识点的视觉区分</w:t>
            </w:r>
          </w:p>
          <w:p w14:paraId="63A84704">
            <w:pPr>
              <w:pStyle w:val="7"/>
              <w:numPr>
                <w:ilvl w:val="3"/>
                <w:numId w:val="0"/>
              </w:numPr>
              <w:tabs>
                <w:tab w:val="left" w:pos="1680"/>
              </w:tabs>
            </w:pPr>
            <w:r>
              <w:rPr>
                <w:szCs w:val="24"/>
              </w:rPr>
              <w:t>(204)</w:t>
            </w:r>
            <w:r>
              <w:rPr>
                <w:rFonts w:hint="eastAsia"/>
              </w:rPr>
              <w:t>移动端直观需展示知识点掌握率和完成率，反映用户个人学习情况，并允许与班级整体表现进行比较</w:t>
            </w:r>
          </w:p>
          <w:p w14:paraId="6617A192">
            <w:pPr>
              <w:pStyle w:val="7"/>
              <w:numPr>
                <w:ilvl w:val="3"/>
                <w:numId w:val="0"/>
              </w:numPr>
              <w:tabs>
                <w:tab w:val="left" w:pos="1680"/>
              </w:tabs>
            </w:pPr>
            <w:r>
              <w:rPr>
                <w:szCs w:val="24"/>
              </w:rPr>
              <w:t>(205)</w:t>
            </w:r>
            <w:r>
              <w:rPr>
                <w:rFonts w:hint="eastAsia"/>
              </w:rPr>
              <w:t>需保障支持点击分类卡片展开查看全部子级</w:t>
            </w:r>
          </w:p>
          <w:p w14:paraId="0CC1F1D7">
            <w:pPr>
              <w:pStyle w:val="7"/>
              <w:numPr>
                <w:ilvl w:val="3"/>
                <w:numId w:val="0"/>
              </w:numPr>
              <w:tabs>
                <w:tab w:val="left" w:pos="1680"/>
              </w:tabs>
            </w:pPr>
            <w:r>
              <w:rPr>
                <w:szCs w:val="24"/>
              </w:rPr>
              <w:t>(206)</w:t>
            </w:r>
            <w:r>
              <w:rPr>
                <w:rFonts w:hint="eastAsia"/>
              </w:rPr>
              <w:t>在分类子级展开页面，需保障支持通过按钮切换查看同级分类详情</w:t>
            </w:r>
          </w:p>
          <w:p w14:paraId="5C7810FB">
            <w:pPr>
              <w:pStyle w:val="7"/>
              <w:numPr>
                <w:ilvl w:val="3"/>
                <w:numId w:val="0"/>
              </w:numPr>
              <w:tabs>
                <w:tab w:val="left" w:pos="1680"/>
              </w:tabs>
            </w:pPr>
            <w:r>
              <w:rPr>
                <w:szCs w:val="24"/>
              </w:rPr>
              <w:t>(207)</w:t>
            </w:r>
            <w:r>
              <w:rPr>
                <w:rFonts w:hint="eastAsia"/>
              </w:rPr>
              <w:t>需保障支持点击分类标题可查看分类详情，包括标题、说明、知识点、资源总数</w:t>
            </w:r>
          </w:p>
          <w:p w14:paraId="46AAB1D7">
            <w:pPr>
              <w:pStyle w:val="7"/>
              <w:numPr>
                <w:ilvl w:val="3"/>
                <w:numId w:val="0"/>
              </w:numPr>
              <w:tabs>
                <w:tab w:val="left" w:pos="1680"/>
              </w:tabs>
            </w:pPr>
            <w:r>
              <w:rPr>
                <w:szCs w:val="24"/>
              </w:rPr>
              <w:t>(208)</w:t>
            </w:r>
            <w:r>
              <w:rPr>
                <w:rFonts w:hint="eastAsia"/>
              </w:rPr>
              <w:t>需保障支持点击知识点跳转至微课进行深入学习</w:t>
            </w:r>
          </w:p>
          <w:p w14:paraId="2963328B">
            <w:pPr>
              <w:pStyle w:val="7"/>
              <w:numPr>
                <w:ilvl w:val="3"/>
                <w:numId w:val="0"/>
              </w:numPr>
              <w:tabs>
                <w:tab w:val="left" w:pos="1680"/>
              </w:tabs>
            </w:pPr>
            <w:r>
              <w:rPr>
                <w:szCs w:val="24"/>
              </w:rPr>
              <w:t>(209)</w:t>
            </w:r>
            <w:r>
              <w:rPr>
                <w:rFonts w:hint="eastAsia"/>
              </w:rPr>
              <w:t>移动端微课需保障分析、学习内容、自测、资料、错题集、讨论等多功能模块</w:t>
            </w:r>
          </w:p>
          <w:p w14:paraId="06BA1A0E">
            <w:pPr>
              <w:pStyle w:val="7"/>
              <w:numPr>
                <w:ilvl w:val="3"/>
                <w:numId w:val="0"/>
              </w:numPr>
              <w:tabs>
                <w:tab w:val="left" w:pos="1680"/>
              </w:tabs>
            </w:pPr>
            <w:r>
              <w:rPr>
                <w:szCs w:val="24"/>
              </w:rPr>
              <w:t>(210)</w:t>
            </w:r>
            <w:r>
              <w:rPr>
                <w:rFonts w:hint="eastAsia"/>
              </w:rPr>
              <w:t>微课分析板块需展示知识点完成数据，需保障支持宏观和微观角度分析</w:t>
            </w:r>
          </w:p>
          <w:p w14:paraId="3A1341AC">
            <w:pPr>
              <w:pStyle w:val="7"/>
              <w:numPr>
                <w:ilvl w:val="3"/>
                <w:numId w:val="0"/>
              </w:numPr>
              <w:tabs>
                <w:tab w:val="left" w:pos="1680"/>
              </w:tabs>
            </w:pPr>
            <w:r>
              <w:rPr>
                <w:szCs w:val="24"/>
              </w:rPr>
              <w:t>(211)</w:t>
            </w:r>
            <w:r>
              <w:rPr>
                <w:rFonts w:hint="eastAsia"/>
              </w:rPr>
              <w:t>移动端微课需保障全面的知识点细节，包括标题、描述、标签，以增强用户对知识点的理解</w:t>
            </w:r>
          </w:p>
          <w:p w14:paraId="4D5A6F69">
            <w:pPr>
              <w:pStyle w:val="7"/>
              <w:numPr>
                <w:ilvl w:val="3"/>
                <w:numId w:val="0"/>
              </w:numPr>
              <w:tabs>
                <w:tab w:val="left" w:pos="1680"/>
              </w:tabs>
            </w:pPr>
            <w:r>
              <w:rPr>
                <w:szCs w:val="24"/>
              </w:rPr>
              <w:t>(212)</w:t>
            </w:r>
            <w:r>
              <w:rPr>
                <w:rFonts w:hint="eastAsia"/>
              </w:rPr>
              <w:t>移动端需保障支持查看微课资源的完成状态，并通过不同模块划分内容，实现快速跳转学习并允许与班级整体表现进行比较</w:t>
            </w:r>
          </w:p>
          <w:p w14:paraId="0B52BAF9">
            <w:pPr>
              <w:pStyle w:val="7"/>
              <w:numPr>
                <w:ilvl w:val="3"/>
                <w:numId w:val="0"/>
              </w:numPr>
              <w:tabs>
                <w:tab w:val="left" w:pos="1680"/>
              </w:tabs>
            </w:pPr>
            <w:r>
              <w:rPr>
                <w:szCs w:val="24"/>
              </w:rPr>
              <w:t>(213)</w:t>
            </w:r>
            <w:r>
              <w:rPr>
                <w:rFonts w:hint="eastAsia"/>
              </w:rPr>
              <w:t>需保障支持根据个人需求在移动端微课选择自测模式，包括时间限制和题目选择</w:t>
            </w:r>
          </w:p>
          <w:p w14:paraId="29F728A2">
            <w:pPr>
              <w:pStyle w:val="7"/>
              <w:numPr>
                <w:ilvl w:val="3"/>
                <w:numId w:val="0"/>
              </w:numPr>
              <w:tabs>
                <w:tab w:val="left" w:pos="1680"/>
              </w:tabs>
            </w:pPr>
            <w:r>
              <w:rPr>
                <w:szCs w:val="24"/>
              </w:rPr>
              <w:t>(214)</w:t>
            </w:r>
            <w:r>
              <w:rPr>
                <w:rFonts w:hint="eastAsia"/>
              </w:rPr>
              <w:t>自测功能需保障支持仅从未尝试过的题目中抽取</w:t>
            </w:r>
          </w:p>
          <w:p w14:paraId="18844BF6">
            <w:pPr>
              <w:pStyle w:val="7"/>
              <w:numPr>
                <w:ilvl w:val="3"/>
                <w:numId w:val="0"/>
              </w:numPr>
              <w:tabs>
                <w:tab w:val="left" w:pos="1680"/>
              </w:tabs>
            </w:pPr>
            <w:r>
              <w:rPr>
                <w:szCs w:val="24"/>
              </w:rPr>
              <w:t>(215)</w:t>
            </w:r>
            <w:r>
              <w:rPr>
                <w:rFonts w:hint="eastAsia"/>
              </w:rPr>
              <w:t>移动端微课讨论区功能需保障支持用户发起话题、互动反馈</w:t>
            </w:r>
          </w:p>
          <w:p w14:paraId="109E2EA2">
            <w:pPr>
              <w:pStyle w:val="7"/>
              <w:numPr>
                <w:ilvl w:val="3"/>
                <w:numId w:val="0"/>
              </w:numPr>
              <w:tabs>
                <w:tab w:val="left" w:pos="1680"/>
              </w:tabs>
              <w:rPr>
                <w:szCs w:val="24"/>
              </w:rPr>
            </w:pPr>
            <w:r>
              <w:rPr>
                <w:szCs w:val="24"/>
              </w:rPr>
              <w:t>(216)</w:t>
            </w:r>
            <w:r>
              <w:rPr>
                <w:rFonts w:hint="eastAsia"/>
              </w:rPr>
              <w:t>移动端需保障支持查看和该知识点相关的错题集</w:t>
            </w:r>
          </w:p>
          <w:p w14:paraId="23D54991">
            <w:pPr>
              <w:snapToGrid w:val="0"/>
              <w:jc w:val="left"/>
              <w:rPr>
                <w:rFonts w:ascii="宋体" w:hAnsi="宋体" w:cs="宋体"/>
                <w:b/>
                <w:bCs/>
              </w:rPr>
            </w:pPr>
            <w:r>
              <w:rPr>
                <w:rFonts w:hint="eastAsia" w:ascii="宋体" w:hAnsi="宋体" w:cs="宋体"/>
                <w:b/>
                <w:bCs/>
              </w:rPr>
              <w:t>3.2.9.任务引擎</w:t>
            </w:r>
          </w:p>
          <w:p w14:paraId="4BE28F03">
            <w:pPr>
              <w:pStyle w:val="7"/>
              <w:numPr>
                <w:ilvl w:val="3"/>
                <w:numId w:val="0"/>
              </w:numPr>
              <w:tabs>
                <w:tab w:val="left" w:pos="1680"/>
              </w:tabs>
            </w:pPr>
            <w:r>
              <w:rPr>
                <w:szCs w:val="24"/>
              </w:rPr>
              <w:t>(217)</w:t>
            </w:r>
            <w:r>
              <w:rPr>
                <w:rFonts w:hint="eastAsia"/>
                <w:szCs w:val="24"/>
              </w:rPr>
              <w:t>●</w:t>
            </w:r>
            <w:r>
              <w:rPr>
                <w:rFonts w:hint="eastAsia"/>
              </w:rPr>
              <w:t>任务引擎工具需保障支持切换标签页跳转任务设计页面，添加分组，添加任务点和设置闯关达标条件，创建任务需保障支持拉取任务点类型包括：视频，文档（笔记），线上课堂，AI实践，作业，自测，问卷，审批，自定义等类型。学习页面提供不少于五种模式，学生可通过地图页面、3D小岛虚拟展厅模式进行闯关打卡学习，需保障支持跳转至任务点详情页面进行学习。（现场演示）</w:t>
            </w:r>
          </w:p>
          <w:p w14:paraId="550399B1">
            <w:pPr>
              <w:pStyle w:val="7"/>
              <w:numPr>
                <w:ilvl w:val="3"/>
                <w:numId w:val="0"/>
              </w:numPr>
              <w:tabs>
                <w:tab w:val="left" w:pos="1680"/>
              </w:tabs>
            </w:pPr>
            <w:r>
              <w:rPr>
                <w:szCs w:val="24"/>
              </w:rPr>
              <w:t>(218)</w:t>
            </w:r>
            <w:r>
              <w:rPr>
                <w:rFonts w:hint="eastAsia"/>
              </w:rPr>
              <w:t>需保障支持新建任务，新建任务时可自定义任务名称、任务封面、任务介绍、任务标签</w:t>
            </w:r>
          </w:p>
          <w:p w14:paraId="227DF801">
            <w:pPr>
              <w:pStyle w:val="7"/>
              <w:numPr>
                <w:ilvl w:val="3"/>
                <w:numId w:val="0"/>
              </w:numPr>
              <w:tabs>
                <w:tab w:val="left" w:pos="1680"/>
              </w:tabs>
            </w:pPr>
            <w:r>
              <w:rPr>
                <w:szCs w:val="24"/>
              </w:rPr>
              <w:t>(219)</w:t>
            </w:r>
            <w:r>
              <w:rPr>
                <w:rFonts w:hint="eastAsia"/>
              </w:rPr>
              <w:t>需保障支持查询、删除、恢复对应的任务</w:t>
            </w:r>
          </w:p>
          <w:p w14:paraId="06D33914">
            <w:pPr>
              <w:pStyle w:val="7"/>
              <w:numPr>
                <w:ilvl w:val="3"/>
                <w:numId w:val="0"/>
              </w:numPr>
              <w:tabs>
                <w:tab w:val="left" w:pos="1680"/>
              </w:tabs>
            </w:pPr>
            <w:r>
              <w:rPr>
                <w:szCs w:val="24"/>
              </w:rPr>
              <w:t>(220)</w:t>
            </w:r>
            <w:r>
              <w:rPr>
                <w:rFonts w:hint="eastAsia"/>
              </w:rPr>
              <w:t>需保障支持按章节、教案、文本生成任务</w:t>
            </w:r>
          </w:p>
          <w:p w14:paraId="7761F54A">
            <w:pPr>
              <w:pStyle w:val="7"/>
              <w:numPr>
                <w:ilvl w:val="3"/>
                <w:numId w:val="0"/>
              </w:numPr>
              <w:tabs>
                <w:tab w:val="left" w:pos="1680"/>
              </w:tabs>
            </w:pPr>
            <w:r>
              <w:rPr>
                <w:szCs w:val="24"/>
              </w:rPr>
              <w:t>(221)</w:t>
            </w:r>
            <w:r>
              <w:rPr>
                <w:rFonts w:hint="eastAsia"/>
              </w:rPr>
              <w:t>需保障支持点击任务上的管理按钮，跳转当前任务的管理页面，需保障支持修改任务信息，学生管理和查看任务统计</w:t>
            </w:r>
          </w:p>
          <w:p w14:paraId="4BB898F9">
            <w:pPr>
              <w:pStyle w:val="7"/>
              <w:numPr>
                <w:ilvl w:val="3"/>
                <w:numId w:val="0"/>
              </w:numPr>
              <w:tabs>
                <w:tab w:val="left" w:pos="1680"/>
              </w:tabs>
            </w:pPr>
            <w:r>
              <w:rPr>
                <w:szCs w:val="24"/>
              </w:rPr>
              <w:t>(222)</w:t>
            </w:r>
            <w:r>
              <w:rPr>
                <w:rFonts w:hint="eastAsia"/>
              </w:rPr>
              <w:t>需保障支持编辑任务基本信息，包括任务名称、任务封面、任务介绍、任务标签，并需保障支持预览任务和门户</w:t>
            </w:r>
          </w:p>
          <w:p w14:paraId="45C90DD2">
            <w:pPr>
              <w:pStyle w:val="7"/>
              <w:numPr>
                <w:ilvl w:val="3"/>
                <w:numId w:val="0"/>
              </w:numPr>
              <w:tabs>
                <w:tab w:val="left" w:pos="1680"/>
              </w:tabs>
            </w:pPr>
            <w:r>
              <w:rPr>
                <w:szCs w:val="24"/>
              </w:rPr>
              <w:t>(223)</w:t>
            </w:r>
            <w:r>
              <w:rPr>
                <w:rFonts w:hint="eastAsia"/>
              </w:rPr>
              <w:t>需保障支持完成任务设计，进行任务分组、任务点添加和管理、任务点完成条件、任务达标标准的设置</w:t>
            </w:r>
          </w:p>
          <w:p w14:paraId="08DA26D1">
            <w:pPr>
              <w:pStyle w:val="7"/>
              <w:numPr>
                <w:ilvl w:val="3"/>
                <w:numId w:val="0"/>
              </w:numPr>
              <w:tabs>
                <w:tab w:val="left" w:pos="1680"/>
              </w:tabs>
            </w:pPr>
            <w:r>
              <w:rPr>
                <w:szCs w:val="24"/>
              </w:rPr>
              <w:t>(224)</w:t>
            </w:r>
            <w:r>
              <w:rPr>
                <w:rFonts w:hint="eastAsia"/>
              </w:rPr>
              <w:t>需保障支持切换不同展示效果的任务设计（列表模式、卡片模式、框架模式、图谱模式、地图模式、3D模式）</w:t>
            </w:r>
          </w:p>
          <w:p w14:paraId="1032C239">
            <w:pPr>
              <w:pStyle w:val="7"/>
              <w:numPr>
                <w:ilvl w:val="3"/>
                <w:numId w:val="0"/>
              </w:numPr>
              <w:tabs>
                <w:tab w:val="left" w:pos="1680"/>
              </w:tabs>
            </w:pPr>
            <w:r>
              <w:rPr>
                <w:szCs w:val="24"/>
              </w:rPr>
              <w:t>(225)</w:t>
            </w:r>
            <w:r>
              <w:rPr>
                <w:rFonts w:hint="eastAsia"/>
              </w:rPr>
              <w:t>需保障支持在任务下进行分组维护，需保障支持编辑分组信息，包括分组名称和分组描述</w:t>
            </w:r>
          </w:p>
          <w:p w14:paraId="5FB4F7AA">
            <w:pPr>
              <w:pStyle w:val="7"/>
              <w:numPr>
                <w:ilvl w:val="3"/>
                <w:numId w:val="0"/>
              </w:numPr>
              <w:tabs>
                <w:tab w:val="left" w:pos="1680"/>
              </w:tabs>
            </w:pPr>
            <w:r>
              <w:rPr>
                <w:szCs w:val="24"/>
              </w:rPr>
              <w:t>(226)</w:t>
            </w:r>
            <w:r>
              <w:rPr>
                <w:rFonts w:hint="eastAsia"/>
              </w:rPr>
              <w:t>需保障支持在任务下添加具体的资源类型，其中包含视频、文档、笔记、课程内容（课程、章节、知识点）、作业、测验、自测、直播、课堂、问卷、审批、自定义</w:t>
            </w:r>
          </w:p>
          <w:p w14:paraId="010CB476">
            <w:pPr>
              <w:pStyle w:val="7"/>
              <w:numPr>
                <w:ilvl w:val="3"/>
                <w:numId w:val="0"/>
              </w:numPr>
              <w:tabs>
                <w:tab w:val="left" w:pos="1680"/>
              </w:tabs>
            </w:pPr>
            <w:r>
              <w:rPr>
                <w:szCs w:val="24"/>
              </w:rPr>
              <w:t>(227)</w:t>
            </w:r>
            <w:r>
              <w:rPr>
                <w:rFonts w:hint="eastAsia"/>
              </w:rPr>
              <w:t>章节、知识点、作业、测验默认定位当前课的资源列表，需保障支持切换课程，添加其他课程资源</w:t>
            </w:r>
          </w:p>
          <w:p w14:paraId="3D6ED976">
            <w:pPr>
              <w:pStyle w:val="7"/>
              <w:numPr>
                <w:ilvl w:val="3"/>
                <w:numId w:val="0"/>
              </w:numPr>
              <w:tabs>
                <w:tab w:val="left" w:pos="1680"/>
              </w:tabs>
            </w:pPr>
            <w:r>
              <w:rPr>
                <w:szCs w:val="24"/>
              </w:rPr>
              <w:t>(228)</w:t>
            </w:r>
            <w:r>
              <w:rPr>
                <w:rFonts w:hint="eastAsia"/>
              </w:rPr>
              <w:t>需保障支持维护自定义类型，进行新增、编辑、删除自定义类型</w:t>
            </w:r>
          </w:p>
          <w:p w14:paraId="6C09ECD9">
            <w:pPr>
              <w:pStyle w:val="7"/>
              <w:numPr>
                <w:ilvl w:val="3"/>
                <w:numId w:val="0"/>
              </w:numPr>
              <w:tabs>
                <w:tab w:val="left" w:pos="1680"/>
              </w:tabs>
            </w:pPr>
            <w:r>
              <w:rPr>
                <w:szCs w:val="24"/>
              </w:rPr>
              <w:t>(229)</w:t>
            </w:r>
            <w:r>
              <w:rPr>
                <w:rFonts w:hint="eastAsia"/>
              </w:rPr>
              <w:t>需保障支持对任务下添加的任务点进行编辑基本信息（修改后任务资源库不受影响），查看、编辑、设置和删除任务点操作</w:t>
            </w:r>
          </w:p>
          <w:p w14:paraId="494EE558">
            <w:pPr>
              <w:pStyle w:val="7"/>
              <w:numPr>
                <w:ilvl w:val="3"/>
                <w:numId w:val="0"/>
              </w:numPr>
              <w:tabs>
                <w:tab w:val="left" w:pos="1680"/>
              </w:tabs>
            </w:pPr>
            <w:r>
              <w:rPr>
                <w:szCs w:val="24"/>
              </w:rPr>
              <w:t>(230)</w:t>
            </w:r>
            <w:r>
              <w:rPr>
                <w:rFonts w:hint="eastAsia"/>
              </w:rPr>
              <w:t>需保障支持作业、测验类型的任务点进行学生成绩批阅功能</w:t>
            </w:r>
          </w:p>
          <w:p w14:paraId="0594F4B4">
            <w:pPr>
              <w:pStyle w:val="7"/>
              <w:numPr>
                <w:ilvl w:val="3"/>
                <w:numId w:val="0"/>
              </w:numPr>
              <w:tabs>
                <w:tab w:val="left" w:pos="1680"/>
              </w:tabs>
            </w:pPr>
            <w:r>
              <w:rPr>
                <w:szCs w:val="24"/>
              </w:rPr>
              <w:t>(231)</w:t>
            </w:r>
            <w:r>
              <w:rPr>
                <w:rFonts w:hint="eastAsia"/>
              </w:rPr>
              <w:t>需保障支持自定义类型的任务点进行发放签到和成绩录入功能</w:t>
            </w:r>
          </w:p>
          <w:p w14:paraId="5EA282A0">
            <w:pPr>
              <w:pStyle w:val="7"/>
              <w:numPr>
                <w:ilvl w:val="3"/>
                <w:numId w:val="0"/>
              </w:numPr>
              <w:tabs>
                <w:tab w:val="left" w:pos="1680"/>
              </w:tabs>
            </w:pPr>
            <w:r>
              <w:rPr>
                <w:szCs w:val="24"/>
              </w:rPr>
              <w:t>(232)</w:t>
            </w:r>
            <w:r>
              <w:rPr>
                <w:rFonts w:hint="eastAsia"/>
              </w:rPr>
              <w:t>需保障支持设置每个任务点的完成条件，包括阅读时长、知识点完成率掌握率、视频观看时长、线下课堂教师评分、AI实践成绩</w:t>
            </w:r>
          </w:p>
          <w:p w14:paraId="52D4DBCD">
            <w:pPr>
              <w:pStyle w:val="7"/>
              <w:numPr>
                <w:ilvl w:val="3"/>
                <w:numId w:val="0"/>
              </w:numPr>
              <w:tabs>
                <w:tab w:val="left" w:pos="1680"/>
              </w:tabs>
            </w:pPr>
            <w:r>
              <w:rPr>
                <w:szCs w:val="24"/>
              </w:rPr>
              <w:t>(233)</w:t>
            </w:r>
            <w:r>
              <w:rPr>
                <w:rFonts w:hint="eastAsia"/>
              </w:rPr>
              <w:t>需保障支持在分组间设置完成条件，未完成相关条件的学生无法解锁下一分组</w:t>
            </w:r>
          </w:p>
          <w:p w14:paraId="3E3D11B9">
            <w:pPr>
              <w:pStyle w:val="7"/>
              <w:numPr>
                <w:ilvl w:val="3"/>
                <w:numId w:val="0"/>
              </w:numPr>
              <w:tabs>
                <w:tab w:val="left" w:pos="1680"/>
              </w:tabs>
            </w:pPr>
            <w:r>
              <w:rPr>
                <w:szCs w:val="24"/>
              </w:rPr>
              <w:t>(234)</w:t>
            </w:r>
            <w:r>
              <w:rPr>
                <w:rFonts w:hint="eastAsia"/>
              </w:rPr>
              <w:t>点击任务信息页面的设置按钮，需保障支持对任务进行报名设置、证书设置、其他设置等操作</w:t>
            </w:r>
          </w:p>
          <w:p w14:paraId="070B4B02">
            <w:pPr>
              <w:pStyle w:val="7"/>
              <w:numPr>
                <w:ilvl w:val="3"/>
                <w:numId w:val="0"/>
              </w:numPr>
              <w:tabs>
                <w:tab w:val="left" w:pos="1680"/>
              </w:tabs>
            </w:pPr>
            <w:r>
              <w:rPr>
                <w:szCs w:val="24"/>
              </w:rPr>
              <w:t>(235)</w:t>
            </w:r>
            <w:r>
              <w:rPr>
                <w:rFonts w:hint="eastAsia"/>
              </w:rPr>
              <w:t>需保障支持开启任务报名、填写信息、报名范围、审批等操作</w:t>
            </w:r>
          </w:p>
          <w:p w14:paraId="0CEEAD7D">
            <w:pPr>
              <w:pStyle w:val="7"/>
              <w:numPr>
                <w:ilvl w:val="3"/>
                <w:numId w:val="0"/>
              </w:numPr>
              <w:tabs>
                <w:tab w:val="left" w:pos="1680"/>
              </w:tabs>
            </w:pPr>
            <w:r>
              <w:rPr>
                <w:szCs w:val="24"/>
              </w:rPr>
              <w:t>(236)</w:t>
            </w:r>
            <w:r>
              <w:rPr>
                <w:rFonts w:hint="eastAsia"/>
              </w:rPr>
              <w:t>需保障支持任务达标发放证书，需保障支持编辑证书模版，查看发放证书</w:t>
            </w:r>
          </w:p>
          <w:p w14:paraId="7532089B">
            <w:pPr>
              <w:pStyle w:val="7"/>
              <w:numPr>
                <w:ilvl w:val="3"/>
                <w:numId w:val="0"/>
              </w:numPr>
              <w:tabs>
                <w:tab w:val="left" w:pos="1680"/>
              </w:tabs>
            </w:pPr>
            <w:r>
              <w:rPr>
                <w:szCs w:val="24"/>
              </w:rPr>
              <w:t>(237)</w:t>
            </w:r>
            <w:r>
              <w:rPr>
                <w:rFonts w:hint="eastAsia"/>
              </w:rPr>
              <w:t>需保障支持任务发布，教师可以选择当前课程下的班级进行发布，已发布的班级下的学生个人空间可以看见该条任务，未发布的班级学生个人空间任务不可见</w:t>
            </w:r>
          </w:p>
          <w:p w14:paraId="304D91B1">
            <w:pPr>
              <w:pStyle w:val="7"/>
              <w:numPr>
                <w:ilvl w:val="3"/>
                <w:numId w:val="0"/>
              </w:numPr>
              <w:tabs>
                <w:tab w:val="left" w:pos="1680"/>
              </w:tabs>
            </w:pPr>
            <w:r>
              <w:rPr>
                <w:szCs w:val="24"/>
              </w:rPr>
              <w:t>(238)</w:t>
            </w:r>
            <w:r>
              <w:rPr>
                <w:rFonts w:hint="eastAsia"/>
              </w:rPr>
              <w:t>任务统计页面，需保障支持根据任务点或学生进行完成情况分析，需保障支持根据达标状态、学生姓名/账号的方式筛选符合条件的学生列表</w:t>
            </w:r>
          </w:p>
          <w:p w14:paraId="36567756">
            <w:pPr>
              <w:pStyle w:val="7"/>
              <w:numPr>
                <w:ilvl w:val="3"/>
                <w:numId w:val="0"/>
              </w:numPr>
              <w:tabs>
                <w:tab w:val="left" w:pos="1680"/>
              </w:tabs>
            </w:pPr>
            <w:r>
              <w:rPr>
                <w:szCs w:val="24"/>
              </w:rPr>
              <w:t>(239)</w:t>
            </w:r>
            <w:r>
              <w:rPr>
                <w:rFonts w:hint="eastAsia"/>
              </w:rPr>
              <w:t>需保障支持根据任务点类型、任务分组、任务点完成条件、任务点名称筛选符合条件的任务点列表</w:t>
            </w:r>
          </w:p>
          <w:p w14:paraId="4AA7CBFA">
            <w:pPr>
              <w:pStyle w:val="7"/>
              <w:numPr>
                <w:ilvl w:val="3"/>
                <w:numId w:val="0"/>
              </w:numPr>
              <w:tabs>
                <w:tab w:val="left" w:pos="1680"/>
              </w:tabs>
            </w:pPr>
            <w:r>
              <w:rPr>
                <w:szCs w:val="24"/>
              </w:rPr>
              <w:t>(240)</w:t>
            </w:r>
            <w:r>
              <w:rPr>
                <w:rFonts w:hint="eastAsia"/>
              </w:rPr>
              <w:t>需保障支持根据学生或任务点的完成情况进行导出</w:t>
            </w:r>
          </w:p>
          <w:p w14:paraId="7B4BEDF3">
            <w:pPr>
              <w:pStyle w:val="7"/>
              <w:numPr>
                <w:ilvl w:val="3"/>
                <w:numId w:val="0"/>
              </w:numPr>
              <w:tabs>
                <w:tab w:val="left" w:pos="1680"/>
              </w:tabs>
            </w:pPr>
            <w:r>
              <w:rPr>
                <w:szCs w:val="24"/>
              </w:rPr>
              <w:t>(241)</w:t>
            </w:r>
            <w:r>
              <w:rPr>
                <w:rFonts w:hint="eastAsia"/>
              </w:rPr>
              <w:t>需保障支持设置督学条件对满足条件的学生发起督学，需保障支持点击单个学生督学、勾选多个学生批量督学</w:t>
            </w:r>
          </w:p>
          <w:p w14:paraId="1322744B">
            <w:pPr>
              <w:pStyle w:val="7"/>
              <w:numPr>
                <w:ilvl w:val="3"/>
                <w:numId w:val="0"/>
              </w:numPr>
              <w:tabs>
                <w:tab w:val="left" w:pos="1680"/>
              </w:tabs>
            </w:pPr>
            <w:r>
              <w:rPr>
                <w:szCs w:val="24"/>
              </w:rPr>
              <w:t>(242)</w:t>
            </w:r>
            <w:r>
              <w:rPr>
                <w:rFonts w:hint="eastAsia"/>
              </w:rPr>
              <w:t>需保障支持通过AI快速生成任务路径和任务内容，包括按章节、教案、文本生成</w:t>
            </w:r>
          </w:p>
          <w:p w14:paraId="75E3254F">
            <w:pPr>
              <w:pStyle w:val="7"/>
              <w:numPr>
                <w:ilvl w:val="3"/>
                <w:numId w:val="0"/>
              </w:numPr>
              <w:tabs>
                <w:tab w:val="left" w:pos="1680"/>
              </w:tabs>
            </w:pPr>
            <w:r>
              <w:rPr>
                <w:szCs w:val="24"/>
              </w:rPr>
              <w:t>(243)</w:t>
            </w:r>
            <w:r>
              <w:rPr>
                <w:rFonts w:hint="eastAsia"/>
              </w:rPr>
              <w:t>需保障支持学生点击任务查看课程任务列表</w:t>
            </w:r>
          </w:p>
          <w:p w14:paraId="674CAA86">
            <w:pPr>
              <w:pStyle w:val="7"/>
              <w:numPr>
                <w:ilvl w:val="3"/>
                <w:numId w:val="0"/>
              </w:numPr>
              <w:tabs>
                <w:tab w:val="left" w:pos="1680"/>
              </w:tabs>
            </w:pPr>
            <w:r>
              <w:rPr>
                <w:szCs w:val="24"/>
              </w:rPr>
              <w:t>(244)</w:t>
            </w:r>
            <w:r>
              <w:rPr>
                <w:rFonts w:hint="eastAsia"/>
              </w:rPr>
              <w:t>点击进入学习，需保障支持学生查看任务的基本信息、达标情况和进度情况</w:t>
            </w:r>
          </w:p>
          <w:p w14:paraId="5BE0505A">
            <w:pPr>
              <w:pStyle w:val="7"/>
              <w:numPr>
                <w:ilvl w:val="3"/>
                <w:numId w:val="0"/>
              </w:numPr>
              <w:tabs>
                <w:tab w:val="left" w:pos="1680"/>
              </w:tabs>
            </w:pPr>
            <w:r>
              <w:rPr>
                <w:szCs w:val="24"/>
              </w:rPr>
              <w:t>(245)</w:t>
            </w:r>
            <w:r>
              <w:rPr>
                <w:rFonts w:hint="eastAsia"/>
              </w:rPr>
              <w:t>任务设置发放证书后，任务达标后需保障支持点击证书按钮，进行证书查看、下载操作</w:t>
            </w:r>
          </w:p>
          <w:p w14:paraId="6F6510D5">
            <w:pPr>
              <w:pStyle w:val="7"/>
              <w:numPr>
                <w:ilvl w:val="3"/>
                <w:numId w:val="0"/>
              </w:numPr>
              <w:tabs>
                <w:tab w:val="left" w:pos="1680"/>
              </w:tabs>
            </w:pPr>
            <w:r>
              <w:rPr>
                <w:szCs w:val="24"/>
              </w:rPr>
              <w:t>(246)</w:t>
            </w:r>
            <w:r>
              <w:rPr>
                <w:rFonts w:hint="eastAsia"/>
              </w:rPr>
              <w:t>需保障支持切换不同类型的学习路径（列表模式、卡片模式、框架模式、图谱模式、地图模式、3D模式）</w:t>
            </w:r>
          </w:p>
          <w:p w14:paraId="3F4C99E9">
            <w:pPr>
              <w:pStyle w:val="7"/>
              <w:numPr>
                <w:ilvl w:val="3"/>
                <w:numId w:val="0"/>
              </w:numPr>
              <w:tabs>
                <w:tab w:val="left" w:pos="1680"/>
              </w:tabs>
              <w:rPr>
                <w:szCs w:val="24"/>
              </w:rPr>
            </w:pPr>
            <w:r>
              <w:rPr>
                <w:szCs w:val="24"/>
              </w:rPr>
              <w:t>(247)</w:t>
            </w:r>
            <w:r>
              <w:rPr>
                <w:rFonts w:hint="eastAsia"/>
              </w:rPr>
              <w:t>需保障支持学生点击任务点进行学习，学习后返回任务详情，需保障支持学生查看自己任务点的最新完成情况和待完成分组、任务点的解锁情况</w:t>
            </w:r>
          </w:p>
          <w:p w14:paraId="7FC2BCB9">
            <w:pPr>
              <w:snapToGrid w:val="0"/>
              <w:jc w:val="left"/>
              <w:rPr>
                <w:rFonts w:ascii="宋体" w:hAnsi="宋体" w:cs="宋体"/>
                <w:b/>
                <w:bCs/>
              </w:rPr>
            </w:pPr>
            <w:r>
              <w:rPr>
                <w:rFonts w:hint="eastAsia" w:ascii="宋体" w:hAnsi="宋体" w:cs="宋体"/>
                <w:b/>
                <w:bCs/>
              </w:rPr>
              <w:t>3.2.10.AI应用</w:t>
            </w:r>
          </w:p>
          <w:p w14:paraId="42C136DF">
            <w:pPr>
              <w:snapToGrid w:val="0"/>
              <w:jc w:val="left"/>
              <w:rPr>
                <w:rFonts w:ascii="宋体" w:hAnsi="宋体" w:cs="宋体"/>
                <w:b/>
                <w:bCs/>
              </w:rPr>
            </w:pPr>
            <w:r>
              <w:rPr>
                <w:rFonts w:hint="eastAsia" w:ascii="宋体" w:hAnsi="宋体" w:cs="宋体"/>
                <w:b/>
                <w:bCs/>
              </w:rPr>
              <w:t>3.2.10.1.AI助教</w:t>
            </w:r>
          </w:p>
          <w:p w14:paraId="12DFA3F9">
            <w:pPr>
              <w:pStyle w:val="7"/>
              <w:numPr>
                <w:ilvl w:val="3"/>
                <w:numId w:val="0"/>
              </w:numPr>
              <w:tabs>
                <w:tab w:val="left" w:pos="1680"/>
              </w:tabs>
            </w:pPr>
            <w:r>
              <w:rPr>
                <w:szCs w:val="24"/>
              </w:rPr>
              <w:t>(248)</w:t>
            </w:r>
            <w:r>
              <w:rPr>
                <w:rFonts w:hint="eastAsia"/>
              </w:rPr>
              <w:t>需保障支持助教问答库建设，需保障支持批量导入、导出、删除、启用、停用，需保障支持一键清空问答库，需保障支持问答分类管理</w:t>
            </w:r>
          </w:p>
          <w:p w14:paraId="16E5AC8B">
            <w:pPr>
              <w:pStyle w:val="7"/>
              <w:numPr>
                <w:ilvl w:val="3"/>
                <w:numId w:val="0"/>
              </w:numPr>
              <w:tabs>
                <w:tab w:val="left" w:pos="1680"/>
              </w:tabs>
            </w:pPr>
            <w:r>
              <w:rPr>
                <w:szCs w:val="24"/>
              </w:rPr>
              <w:t>(249)</w:t>
            </w:r>
            <w:r>
              <w:rPr>
                <w:rFonts w:hint="eastAsia"/>
              </w:rPr>
              <w:t>需保障支持课程专属知识库建设，需保障支持知识库分文件夹管理，需保障支持文档知识库或表格知识库选择，可自定义文档知识库选择</w:t>
            </w:r>
          </w:p>
          <w:p w14:paraId="2DF4FF39">
            <w:pPr>
              <w:pStyle w:val="7"/>
              <w:numPr>
                <w:ilvl w:val="3"/>
                <w:numId w:val="0"/>
              </w:numPr>
              <w:tabs>
                <w:tab w:val="left" w:pos="1680"/>
              </w:tabs>
            </w:pPr>
            <w:r>
              <w:rPr>
                <w:szCs w:val="24"/>
              </w:rPr>
              <w:t>(250)</w:t>
            </w:r>
            <w:r>
              <w:rPr>
                <w:rFonts w:hint="eastAsia"/>
              </w:rPr>
              <w:t>需保障支持知识库分片方式选择，包括默认分片与清洗、自定义分片规则、语义分片</w:t>
            </w:r>
          </w:p>
          <w:p w14:paraId="2265BC18">
            <w:pPr>
              <w:pStyle w:val="7"/>
              <w:numPr>
                <w:ilvl w:val="3"/>
                <w:numId w:val="0"/>
              </w:numPr>
              <w:tabs>
                <w:tab w:val="left" w:pos="1680"/>
              </w:tabs>
            </w:pPr>
            <w:r>
              <w:rPr>
                <w:szCs w:val="24"/>
              </w:rPr>
              <w:t>(251)</w:t>
            </w:r>
            <w:r>
              <w:rPr>
                <w:rFonts w:hint="eastAsia"/>
              </w:rPr>
              <w:t>需保障支持公共AI知识库数据一键引用</w:t>
            </w:r>
          </w:p>
          <w:p w14:paraId="402A2AD4">
            <w:pPr>
              <w:pStyle w:val="7"/>
              <w:numPr>
                <w:ilvl w:val="3"/>
                <w:numId w:val="0"/>
              </w:numPr>
              <w:tabs>
                <w:tab w:val="left" w:pos="1680"/>
              </w:tabs>
            </w:pPr>
            <w:r>
              <w:rPr>
                <w:szCs w:val="24"/>
              </w:rPr>
              <w:t>(252)</w:t>
            </w:r>
            <w:r>
              <w:rPr>
                <w:rFonts w:hint="eastAsia"/>
              </w:rPr>
              <w:t>需保障支持一键同步课程资料，需保障支持本地上传、云盘上传、本校教学资源库选择或图书资源选择</w:t>
            </w:r>
          </w:p>
          <w:p w14:paraId="7116898D">
            <w:pPr>
              <w:pStyle w:val="7"/>
              <w:numPr>
                <w:ilvl w:val="3"/>
                <w:numId w:val="0"/>
              </w:numPr>
              <w:tabs>
                <w:tab w:val="left" w:pos="1680"/>
              </w:tabs>
            </w:pPr>
            <w:r>
              <w:rPr>
                <w:szCs w:val="24"/>
              </w:rPr>
              <w:t>(253)</w:t>
            </w:r>
            <w:r>
              <w:rPr>
                <w:rFonts w:hint="eastAsia"/>
              </w:rPr>
              <w:t>需保障支持上传解析txt、doc/docx、pdf、ppt/pptx、xls/xlsx类文档文件，mp4、mov、avi、mkv、flv等常规视频格式文件</w:t>
            </w:r>
          </w:p>
          <w:p w14:paraId="5A1EA803">
            <w:pPr>
              <w:pStyle w:val="7"/>
              <w:numPr>
                <w:ilvl w:val="3"/>
                <w:numId w:val="0"/>
              </w:numPr>
              <w:tabs>
                <w:tab w:val="left" w:pos="1680"/>
              </w:tabs>
            </w:pPr>
            <w:r>
              <w:rPr>
                <w:szCs w:val="24"/>
              </w:rPr>
              <w:t>(254)</w:t>
            </w:r>
            <w:r>
              <w:rPr>
                <w:rFonts w:hint="eastAsia"/>
              </w:rPr>
              <w:t>需保障支持批量设置查看原文、来源片段，需保障支持批量下载、移动、删除</w:t>
            </w:r>
          </w:p>
          <w:p w14:paraId="3087C9B8">
            <w:pPr>
              <w:pStyle w:val="7"/>
              <w:numPr>
                <w:ilvl w:val="3"/>
                <w:numId w:val="0"/>
              </w:numPr>
              <w:tabs>
                <w:tab w:val="left" w:pos="1680"/>
              </w:tabs>
            </w:pPr>
            <w:r>
              <w:rPr>
                <w:szCs w:val="24"/>
              </w:rPr>
              <w:t>(255)</w:t>
            </w:r>
            <w:r>
              <w:rPr>
                <w:rFonts w:hint="eastAsia"/>
              </w:rPr>
              <w:t>需保障支持不满意问题、满意问题、未知问题后台统计</w:t>
            </w:r>
          </w:p>
          <w:p w14:paraId="3BB5157E">
            <w:pPr>
              <w:pStyle w:val="7"/>
              <w:numPr>
                <w:ilvl w:val="3"/>
                <w:numId w:val="0"/>
              </w:numPr>
              <w:tabs>
                <w:tab w:val="left" w:pos="1680"/>
              </w:tabs>
            </w:pPr>
            <w:r>
              <w:rPr>
                <w:szCs w:val="24"/>
              </w:rPr>
              <w:t>(256)</w:t>
            </w:r>
            <w:r>
              <w:rPr>
                <w:rFonts w:hint="eastAsia"/>
              </w:rPr>
              <w:t>需保障支持大模型对接及联网搜索，需保障支持前台切换大模型，包括kimi、文心一言、medseek、DeepSeek等模型</w:t>
            </w:r>
          </w:p>
          <w:p w14:paraId="3229312D">
            <w:pPr>
              <w:pStyle w:val="7"/>
              <w:numPr>
                <w:ilvl w:val="3"/>
                <w:numId w:val="0"/>
              </w:numPr>
              <w:tabs>
                <w:tab w:val="left" w:pos="1680"/>
              </w:tabs>
            </w:pPr>
            <w:r>
              <w:rPr>
                <w:szCs w:val="24"/>
              </w:rPr>
              <w:t>(257)</w:t>
            </w:r>
            <w:r>
              <w:rPr>
                <w:rFonts w:hint="eastAsia"/>
              </w:rPr>
              <w:t>需保障支持助教头像及名称自定义，需保障支持卡通数字人形象设置及音色选择，需保障支持一键切换英文模式</w:t>
            </w:r>
          </w:p>
          <w:p w14:paraId="44CE3F40">
            <w:pPr>
              <w:pStyle w:val="7"/>
              <w:numPr>
                <w:ilvl w:val="3"/>
                <w:numId w:val="0"/>
              </w:numPr>
              <w:tabs>
                <w:tab w:val="left" w:pos="1680"/>
              </w:tabs>
            </w:pPr>
            <w:r>
              <w:rPr>
                <w:szCs w:val="24"/>
              </w:rPr>
              <w:t>(258)</w:t>
            </w:r>
            <w:r>
              <w:rPr>
                <w:rFonts w:hint="eastAsia"/>
              </w:rPr>
              <w:t>需保障支持助教提示词后台设置，需保障支持功能插件及常见问题选择配置</w:t>
            </w:r>
          </w:p>
          <w:p w14:paraId="6C565E5E">
            <w:pPr>
              <w:pStyle w:val="7"/>
              <w:numPr>
                <w:ilvl w:val="3"/>
                <w:numId w:val="0"/>
              </w:numPr>
              <w:tabs>
                <w:tab w:val="left" w:pos="1680"/>
              </w:tabs>
            </w:pPr>
            <w:r>
              <w:rPr>
                <w:szCs w:val="24"/>
              </w:rPr>
              <w:t>(259)</w:t>
            </w:r>
            <w:r>
              <w:rPr>
                <w:rFonts w:hint="eastAsia"/>
              </w:rPr>
              <w:t>需保障支持单位logo与工作台背景自定义上传</w:t>
            </w:r>
          </w:p>
          <w:p w14:paraId="59271037">
            <w:pPr>
              <w:pStyle w:val="7"/>
              <w:numPr>
                <w:ilvl w:val="3"/>
                <w:numId w:val="0"/>
              </w:numPr>
              <w:tabs>
                <w:tab w:val="left" w:pos="1680"/>
              </w:tabs>
            </w:pPr>
            <w:r>
              <w:rPr>
                <w:szCs w:val="24"/>
              </w:rPr>
              <w:t>(260)</w:t>
            </w:r>
            <w:r>
              <w:rPr>
                <w:rFonts w:hint="eastAsia"/>
                <w:szCs w:val="24"/>
              </w:rPr>
              <w:t>●</w:t>
            </w:r>
            <w:r>
              <w:rPr>
                <w:rFonts w:hint="eastAsia"/>
              </w:rPr>
              <w:t>业务问答需保障支持关联微应用，需保障支持关联本单位的已有应用与自建应用（现场演示）</w:t>
            </w:r>
          </w:p>
          <w:p w14:paraId="4F971B2E">
            <w:pPr>
              <w:pStyle w:val="7"/>
              <w:numPr>
                <w:ilvl w:val="3"/>
                <w:numId w:val="0"/>
              </w:numPr>
              <w:tabs>
                <w:tab w:val="left" w:pos="1680"/>
              </w:tabs>
            </w:pPr>
            <w:r>
              <w:rPr>
                <w:szCs w:val="24"/>
              </w:rPr>
              <w:t>(261)</w:t>
            </w:r>
            <w:r>
              <w:rPr>
                <w:rFonts w:hint="eastAsia"/>
              </w:rPr>
              <w:t>需保障支持历史会话统计、访客统计、问答统计，需保障支持导出数据并可自定义表头</w:t>
            </w:r>
          </w:p>
          <w:p w14:paraId="2D861163">
            <w:pPr>
              <w:pStyle w:val="7"/>
              <w:numPr>
                <w:ilvl w:val="3"/>
                <w:numId w:val="0"/>
              </w:numPr>
              <w:tabs>
                <w:tab w:val="left" w:pos="1680"/>
              </w:tabs>
            </w:pPr>
            <w:r>
              <w:rPr>
                <w:szCs w:val="24"/>
              </w:rPr>
              <w:t>(262)</w:t>
            </w:r>
            <w:r>
              <w:rPr>
                <w:rFonts w:hint="eastAsia"/>
              </w:rPr>
              <w:t>访客统计可显示地域分布及用户交互总token数</w:t>
            </w:r>
          </w:p>
          <w:p w14:paraId="1E720D6E">
            <w:pPr>
              <w:pStyle w:val="7"/>
              <w:numPr>
                <w:ilvl w:val="3"/>
                <w:numId w:val="0"/>
              </w:numPr>
              <w:tabs>
                <w:tab w:val="left" w:pos="1680"/>
              </w:tabs>
            </w:pPr>
            <w:r>
              <w:rPr>
                <w:szCs w:val="24"/>
              </w:rPr>
              <w:t>(263)</w:t>
            </w:r>
            <w:r>
              <w:rPr>
                <w:rFonts w:hint="eastAsia"/>
              </w:rPr>
              <w:t>问答统计需保障支持命中来源展示，需保障支持满意度数据统计，需保障支持重点问题分析</w:t>
            </w:r>
          </w:p>
          <w:p w14:paraId="6EE9E465">
            <w:pPr>
              <w:pStyle w:val="7"/>
              <w:numPr>
                <w:ilvl w:val="3"/>
                <w:numId w:val="0"/>
              </w:numPr>
              <w:tabs>
                <w:tab w:val="left" w:pos="1680"/>
              </w:tabs>
            </w:pPr>
            <w:r>
              <w:rPr>
                <w:szCs w:val="24"/>
              </w:rPr>
              <w:t>(264)</w:t>
            </w:r>
            <w:r>
              <w:rPr>
                <w:rFonts w:hint="eastAsia"/>
              </w:rPr>
              <w:t>需保障支持通过语音或文字互动，根据需要智能推送期刊、图书等资源</w:t>
            </w:r>
          </w:p>
          <w:p w14:paraId="229C9385">
            <w:pPr>
              <w:snapToGrid w:val="0"/>
              <w:jc w:val="left"/>
              <w:rPr>
                <w:rFonts w:ascii="宋体" w:hAnsi="宋体" w:cs="宋体"/>
                <w:b/>
                <w:bCs/>
              </w:rPr>
            </w:pPr>
            <w:r>
              <w:rPr>
                <w:rFonts w:hint="eastAsia" w:ascii="宋体" w:hAnsi="宋体" w:cs="宋体"/>
                <w:b/>
                <w:bCs/>
              </w:rPr>
              <w:t>3.2.10.2.AI教案</w:t>
            </w:r>
          </w:p>
          <w:p w14:paraId="3AB78EA9">
            <w:pPr>
              <w:pStyle w:val="7"/>
              <w:numPr>
                <w:ilvl w:val="3"/>
                <w:numId w:val="0"/>
              </w:numPr>
              <w:tabs>
                <w:tab w:val="left" w:pos="1680"/>
              </w:tabs>
            </w:pPr>
            <w:r>
              <w:rPr>
                <w:szCs w:val="24"/>
              </w:rPr>
              <w:t>(265)</w:t>
            </w:r>
            <w:r>
              <w:rPr>
                <w:rFonts w:hint="eastAsia"/>
              </w:rPr>
              <w:t>需保障支持标题、文本、章节、文档、知识点等多种创建方式，通过AI生成教案内容</w:t>
            </w:r>
          </w:p>
          <w:p w14:paraId="591E1E5C">
            <w:pPr>
              <w:pStyle w:val="7"/>
              <w:numPr>
                <w:ilvl w:val="3"/>
                <w:numId w:val="0"/>
              </w:numPr>
              <w:tabs>
                <w:tab w:val="left" w:pos="1680"/>
              </w:tabs>
            </w:pPr>
            <w:r>
              <w:rPr>
                <w:szCs w:val="24"/>
              </w:rPr>
              <w:t>(266)</w:t>
            </w:r>
            <w:r>
              <w:rPr>
                <w:rFonts w:hint="eastAsia"/>
              </w:rPr>
              <w:t>需保障支持教师自定义教案内容、模板库选择，教案生成后需保障支持教师对教案内容进行编辑修改，或通过AI进行二次润色、扩写、精简</w:t>
            </w:r>
          </w:p>
          <w:p w14:paraId="1C017BBD">
            <w:pPr>
              <w:pStyle w:val="7"/>
              <w:numPr>
                <w:ilvl w:val="3"/>
                <w:numId w:val="0"/>
              </w:numPr>
              <w:tabs>
                <w:tab w:val="left" w:pos="1680"/>
              </w:tabs>
            </w:pPr>
            <w:r>
              <w:rPr>
                <w:szCs w:val="24"/>
              </w:rPr>
              <w:t>(267)</w:t>
            </w:r>
            <w:r>
              <w:rPr>
                <w:rFonts w:hint="eastAsia"/>
              </w:rPr>
              <w:t>需保障支持选择学生学段、教授学科、文笔语气、生成语言生成不同需求教案</w:t>
            </w:r>
          </w:p>
          <w:p w14:paraId="1297B86C">
            <w:pPr>
              <w:pStyle w:val="7"/>
              <w:numPr>
                <w:ilvl w:val="3"/>
                <w:numId w:val="0"/>
              </w:numPr>
              <w:tabs>
                <w:tab w:val="left" w:pos="1680"/>
              </w:tabs>
            </w:pPr>
            <w:r>
              <w:rPr>
                <w:szCs w:val="24"/>
              </w:rPr>
              <w:t>(268)</w:t>
            </w:r>
            <w:r>
              <w:rPr>
                <w:rFonts w:hint="eastAsia"/>
              </w:rPr>
              <w:t>教案生成后需保障支持下载到本地或者直接添加到教案模块</w:t>
            </w:r>
          </w:p>
          <w:p w14:paraId="6F9EB663">
            <w:pPr>
              <w:pStyle w:val="7"/>
              <w:numPr>
                <w:ilvl w:val="3"/>
                <w:numId w:val="0"/>
              </w:numPr>
              <w:tabs>
                <w:tab w:val="left" w:pos="1680"/>
              </w:tabs>
              <w:rPr>
                <w:szCs w:val="24"/>
              </w:rPr>
            </w:pPr>
            <w:r>
              <w:rPr>
                <w:szCs w:val="24"/>
              </w:rPr>
              <w:t>(269)</w:t>
            </w:r>
            <w:r>
              <w:rPr>
                <w:rFonts w:hint="eastAsia"/>
              </w:rPr>
              <w:t>需保障支持更换模型生成教案</w:t>
            </w:r>
          </w:p>
          <w:p w14:paraId="4D3EC018">
            <w:pPr>
              <w:snapToGrid w:val="0"/>
              <w:jc w:val="left"/>
              <w:rPr>
                <w:rFonts w:ascii="宋体" w:hAnsi="宋体" w:cs="宋体"/>
                <w:b/>
                <w:bCs/>
              </w:rPr>
            </w:pPr>
            <w:r>
              <w:rPr>
                <w:rFonts w:hint="eastAsia" w:ascii="宋体" w:hAnsi="宋体" w:cs="宋体"/>
                <w:b/>
                <w:bCs/>
              </w:rPr>
              <w:t>3.2.10.3.AI课件</w:t>
            </w:r>
          </w:p>
          <w:p w14:paraId="6C742F36">
            <w:pPr>
              <w:pStyle w:val="7"/>
              <w:numPr>
                <w:ilvl w:val="3"/>
                <w:numId w:val="0"/>
              </w:numPr>
              <w:tabs>
                <w:tab w:val="left" w:pos="1680"/>
              </w:tabs>
            </w:pPr>
            <w:r>
              <w:rPr>
                <w:szCs w:val="24"/>
              </w:rPr>
              <w:t>(270)</w:t>
            </w:r>
            <w:r>
              <w:rPr>
                <w:rFonts w:hint="eastAsia"/>
              </w:rPr>
              <w:t>需保障支持标题、文本、章节、文档、知识点等多种创建方式，通过AI生成课件PPT</w:t>
            </w:r>
          </w:p>
          <w:p w14:paraId="3D3C8217">
            <w:pPr>
              <w:pStyle w:val="7"/>
              <w:numPr>
                <w:ilvl w:val="3"/>
                <w:numId w:val="0"/>
              </w:numPr>
              <w:tabs>
                <w:tab w:val="left" w:pos="1680"/>
              </w:tabs>
            </w:pPr>
            <w:r>
              <w:rPr>
                <w:szCs w:val="24"/>
              </w:rPr>
              <w:t>(271)</w:t>
            </w:r>
            <w:r>
              <w:rPr>
                <w:rFonts w:hint="eastAsia"/>
              </w:rPr>
              <w:t>需保障支持设置课件页数、受众、场景、语气、语言，生成不同需求课件PPT</w:t>
            </w:r>
          </w:p>
          <w:p w14:paraId="12052BBA">
            <w:pPr>
              <w:pStyle w:val="7"/>
              <w:numPr>
                <w:ilvl w:val="3"/>
                <w:numId w:val="0"/>
              </w:numPr>
              <w:tabs>
                <w:tab w:val="left" w:pos="1680"/>
              </w:tabs>
            </w:pPr>
            <w:r>
              <w:rPr>
                <w:szCs w:val="24"/>
              </w:rPr>
              <w:t>(272)</w:t>
            </w:r>
            <w:r>
              <w:rPr>
                <w:rFonts w:hint="eastAsia"/>
              </w:rPr>
              <w:t>需保障支持根据上传的内容由AI对PPT大纲进行适当扩写或润色美化</w:t>
            </w:r>
          </w:p>
          <w:p w14:paraId="61243DF5">
            <w:pPr>
              <w:pStyle w:val="7"/>
              <w:numPr>
                <w:ilvl w:val="3"/>
                <w:numId w:val="0"/>
              </w:numPr>
              <w:tabs>
                <w:tab w:val="left" w:pos="1680"/>
              </w:tabs>
            </w:pPr>
            <w:r>
              <w:rPr>
                <w:szCs w:val="24"/>
              </w:rPr>
              <w:t>(273)</w:t>
            </w:r>
            <w:r>
              <w:rPr>
                <w:rFonts w:hint="eastAsia"/>
              </w:rPr>
              <w:t>需保障支持教师选择PPT模板类型</w:t>
            </w:r>
          </w:p>
          <w:p w14:paraId="52610A7B">
            <w:pPr>
              <w:pStyle w:val="7"/>
              <w:numPr>
                <w:ilvl w:val="3"/>
                <w:numId w:val="0"/>
              </w:numPr>
              <w:tabs>
                <w:tab w:val="left" w:pos="1680"/>
              </w:tabs>
              <w:rPr>
                <w:szCs w:val="24"/>
              </w:rPr>
            </w:pPr>
            <w:r>
              <w:rPr>
                <w:szCs w:val="24"/>
              </w:rPr>
              <w:t>(274)</w:t>
            </w:r>
            <w:r>
              <w:rPr>
                <w:rFonts w:hint="eastAsia"/>
              </w:rPr>
              <w:t>需保障支持对已经生成PPT在线编辑修改，并需保障支持将生成的PPT直接下载到本地</w:t>
            </w:r>
          </w:p>
          <w:p w14:paraId="477CE835">
            <w:pPr>
              <w:snapToGrid w:val="0"/>
              <w:jc w:val="left"/>
              <w:rPr>
                <w:rFonts w:ascii="宋体" w:hAnsi="宋体" w:cs="宋体"/>
                <w:b/>
                <w:bCs/>
              </w:rPr>
            </w:pPr>
            <w:r>
              <w:rPr>
                <w:rFonts w:hint="eastAsia" w:ascii="宋体" w:hAnsi="宋体" w:cs="宋体"/>
                <w:b/>
                <w:bCs/>
              </w:rPr>
              <w:t>3.2.10.4.视频理解</w:t>
            </w:r>
          </w:p>
          <w:p w14:paraId="7FC761B1">
            <w:pPr>
              <w:pStyle w:val="7"/>
              <w:numPr>
                <w:ilvl w:val="3"/>
                <w:numId w:val="0"/>
              </w:numPr>
              <w:tabs>
                <w:tab w:val="left" w:pos="1680"/>
              </w:tabs>
            </w:pPr>
            <w:r>
              <w:rPr>
                <w:szCs w:val="24"/>
              </w:rPr>
              <w:t>(275)</w:t>
            </w:r>
            <w:r>
              <w:rPr>
                <w:rFonts w:hint="eastAsia"/>
              </w:rPr>
              <w:t>需保障支持自动生成视频摘要</w:t>
            </w:r>
          </w:p>
          <w:p w14:paraId="6CD12E36">
            <w:pPr>
              <w:pStyle w:val="7"/>
              <w:numPr>
                <w:ilvl w:val="3"/>
                <w:numId w:val="0"/>
              </w:numPr>
              <w:tabs>
                <w:tab w:val="left" w:pos="1680"/>
              </w:tabs>
            </w:pPr>
            <w:r>
              <w:rPr>
                <w:szCs w:val="24"/>
              </w:rPr>
              <w:t>(276)</w:t>
            </w:r>
            <w:r>
              <w:rPr>
                <w:rFonts w:hint="eastAsia"/>
              </w:rPr>
              <w:t>需保障支持根据视频生成词云、脑图、试题和双语字幕，需保障支持下载</w:t>
            </w:r>
          </w:p>
          <w:p w14:paraId="65A29E91">
            <w:pPr>
              <w:pStyle w:val="7"/>
              <w:numPr>
                <w:ilvl w:val="3"/>
                <w:numId w:val="0"/>
              </w:numPr>
              <w:tabs>
                <w:tab w:val="left" w:pos="1680"/>
              </w:tabs>
            </w:pPr>
            <w:r>
              <w:rPr>
                <w:szCs w:val="24"/>
              </w:rPr>
              <w:t>(277)</w:t>
            </w:r>
            <w:r>
              <w:rPr>
                <w:rFonts w:hint="eastAsia"/>
              </w:rPr>
              <w:t>需保障支持基于视频进行多轮次问答，并提供推荐问题和模型切换"</w:t>
            </w:r>
          </w:p>
          <w:p w14:paraId="7FD9D469">
            <w:pPr>
              <w:snapToGrid w:val="0"/>
              <w:jc w:val="left"/>
              <w:rPr>
                <w:rFonts w:ascii="宋体" w:hAnsi="宋体" w:cs="宋体"/>
                <w:b/>
                <w:bCs/>
              </w:rPr>
            </w:pPr>
            <w:r>
              <w:rPr>
                <w:rFonts w:hint="eastAsia" w:ascii="宋体" w:hAnsi="宋体" w:cs="宋体"/>
                <w:b/>
                <w:bCs/>
              </w:rPr>
              <w:t>3.2.10.5.智能批阅</w:t>
            </w:r>
          </w:p>
          <w:p w14:paraId="283179EF">
            <w:pPr>
              <w:pStyle w:val="7"/>
              <w:numPr>
                <w:ilvl w:val="3"/>
                <w:numId w:val="0"/>
              </w:numPr>
              <w:tabs>
                <w:tab w:val="left" w:pos="1680"/>
              </w:tabs>
            </w:pPr>
            <w:r>
              <w:rPr>
                <w:szCs w:val="24"/>
              </w:rPr>
              <w:t>(278)</w:t>
            </w:r>
            <w:r>
              <w:rPr>
                <w:rFonts w:hint="eastAsia"/>
              </w:rPr>
              <w:t>需保障支持针对主观题设置AI批阅的年级标准、评分细则，在学生提交后由AI自动完成批阅并给出优缺点评价和修改意见</w:t>
            </w:r>
          </w:p>
          <w:p w14:paraId="308FCFFF">
            <w:pPr>
              <w:pStyle w:val="7"/>
              <w:numPr>
                <w:ilvl w:val="3"/>
                <w:numId w:val="0"/>
              </w:numPr>
              <w:tabs>
                <w:tab w:val="left" w:pos="1680"/>
              </w:tabs>
            </w:pPr>
            <w:r>
              <w:rPr>
                <w:szCs w:val="24"/>
              </w:rPr>
              <w:t>(279)</w:t>
            </w:r>
            <w:r>
              <w:rPr>
                <w:rFonts w:hint="eastAsia"/>
              </w:rPr>
              <w:t>需保障支持学生上传图片、文本类型的作业进行智能批阅</w:t>
            </w:r>
          </w:p>
          <w:p w14:paraId="3E1C6094">
            <w:pPr>
              <w:snapToGrid w:val="0"/>
              <w:jc w:val="left"/>
              <w:rPr>
                <w:rFonts w:ascii="宋体" w:hAnsi="宋体" w:cs="宋体"/>
                <w:b/>
                <w:bCs/>
              </w:rPr>
            </w:pPr>
            <w:r>
              <w:rPr>
                <w:rFonts w:hint="eastAsia" w:ascii="宋体" w:hAnsi="宋体" w:cs="宋体"/>
                <w:b/>
                <w:bCs/>
              </w:rPr>
              <w:t>3.2.10.6.AI出题</w:t>
            </w:r>
          </w:p>
          <w:p w14:paraId="32C927B4">
            <w:pPr>
              <w:pStyle w:val="7"/>
              <w:numPr>
                <w:ilvl w:val="3"/>
                <w:numId w:val="0"/>
              </w:numPr>
              <w:tabs>
                <w:tab w:val="left" w:pos="1680"/>
              </w:tabs>
            </w:pPr>
            <w:r>
              <w:rPr>
                <w:szCs w:val="24"/>
              </w:rPr>
              <w:t>(280)</w:t>
            </w:r>
            <w:r>
              <w:rPr>
                <w:rFonts w:hint="eastAsia"/>
              </w:rPr>
              <w:t>根据课程的知识点、文本、章节、附件等AI自动生成试题</w:t>
            </w:r>
          </w:p>
          <w:p w14:paraId="26E02ED6">
            <w:pPr>
              <w:pStyle w:val="7"/>
              <w:numPr>
                <w:ilvl w:val="3"/>
                <w:numId w:val="0"/>
              </w:numPr>
              <w:tabs>
                <w:tab w:val="left" w:pos="1680"/>
              </w:tabs>
            </w:pPr>
            <w:r>
              <w:rPr>
                <w:szCs w:val="24"/>
              </w:rPr>
              <w:t>(281)</w:t>
            </w:r>
            <w:r>
              <w:rPr>
                <w:rFonts w:hint="eastAsia"/>
              </w:rPr>
              <w:t>需保障支持修改试题内容、关联知识点，一键加入题库</w:t>
            </w:r>
          </w:p>
          <w:p w14:paraId="22C7F5CA">
            <w:pPr>
              <w:snapToGrid w:val="0"/>
              <w:jc w:val="left"/>
              <w:rPr>
                <w:rFonts w:ascii="宋体" w:hAnsi="宋体" w:cs="宋体"/>
                <w:b/>
                <w:bCs/>
              </w:rPr>
            </w:pPr>
            <w:r>
              <w:rPr>
                <w:rFonts w:hint="eastAsia" w:ascii="宋体" w:hAnsi="宋体" w:cs="宋体"/>
                <w:b/>
                <w:bCs/>
              </w:rPr>
              <w:t>3.3.智慧考试平台服务</w:t>
            </w:r>
          </w:p>
          <w:p w14:paraId="45D0BDCB">
            <w:pPr>
              <w:snapToGrid w:val="0"/>
              <w:jc w:val="left"/>
              <w:rPr>
                <w:rFonts w:ascii="宋体" w:hAnsi="宋体" w:cs="宋体"/>
                <w:b/>
                <w:bCs/>
              </w:rPr>
            </w:pPr>
            <w:r>
              <w:rPr>
                <w:rFonts w:hint="eastAsia" w:ascii="宋体" w:hAnsi="宋体" w:cs="宋体"/>
                <w:b/>
                <w:bCs/>
              </w:rPr>
              <w:t>3.3.1.题库管理</w:t>
            </w:r>
          </w:p>
          <w:p w14:paraId="06975D40">
            <w:pPr>
              <w:pStyle w:val="7"/>
              <w:numPr>
                <w:ilvl w:val="3"/>
                <w:numId w:val="0"/>
              </w:numPr>
              <w:tabs>
                <w:tab w:val="left" w:pos="1680"/>
              </w:tabs>
            </w:pPr>
            <w:r>
              <w:rPr>
                <w:szCs w:val="24"/>
              </w:rPr>
              <w:t>(282)</w:t>
            </w:r>
            <w:r>
              <w:rPr>
                <w:rFonts w:hint="eastAsia"/>
              </w:rPr>
              <w:t>题库分类：题库需保障支持自定义多级分类管理，对分类需保障支持增加、删除、修改操作，建设好的题库可以调整所属分类。</w:t>
            </w:r>
          </w:p>
          <w:p w14:paraId="412EEBCC">
            <w:pPr>
              <w:pStyle w:val="7"/>
              <w:numPr>
                <w:ilvl w:val="3"/>
                <w:numId w:val="0"/>
              </w:numPr>
              <w:tabs>
                <w:tab w:val="left" w:pos="1680"/>
              </w:tabs>
            </w:pPr>
            <w:r>
              <w:rPr>
                <w:szCs w:val="24"/>
              </w:rPr>
              <w:t>(283)</w:t>
            </w:r>
            <w:r>
              <w:rPr>
                <w:rFonts w:hint="eastAsia"/>
              </w:rPr>
              <w:t>建设任务指派：需保障支持管理者对每个题库可以指派多名建设教师，并对每位教师可以设置编辑、管理题目、组卷、删除等不同的操作权限。</w:t>
            </w:r>
          </w:p>
          <w:p w14:paraId="0854D8F0">
            <w:pPr>
              <w:pStyle w:val="7"/>
              <w:numPr>
                <w:ilvl w:val="3"/>
                <w:numId w:val="0"/>
              </w:numPr>
              <w:tabs>
                <w:tab w:val="left" w:pos="1680"/>
              </w:tabs>
            </w:pPr>
            <w:r>
              <w:rPr>
                <w:szCs w:val="24"/>
              </w:rPr>
              <w:t>(284)</w:t>
            </w:r>
            <w:r>
              <w:rPr>
                <w:rFonts w:hint="eastAsia"/>
              </w:rPr>
              <w:t>需保障支持题库加密：为保障系统题库安全，题库建设者可为自己所负责的的题库设置安全口令，只有输入安全口令才能进入题库，避免因题库泄露导致考试事故的发生。</w:t>
            </w:r>
          </w:p>
          <w:p w14:paraId="7964932B">
            <w:pPr>
              <w:pStyle w:val="7"/>
              <w:numPr>
                <w:ilvl w:val="3"/>
                <w:numId w:val="0"/>
              </w:numPr>
              <w:tabs>
                <w:tab w:val="left" w:pos="1680"/>
              </w:tabs>
            </w:pPr>
            <w:r>
              <w:rPr>
                <w:szCs w:val="24"/>
              </w:rPr>
              <w:t>(285)</w:t>
            </w:r>
            <w:r>
              <w:rPr>
                <w:rFonts w:hint="eastAsia"/>
              </w:rPr>
              <w:t>题型需保障支持：至少应需保障支持单选、多选、填空、判断、简答、名词解析、论述、计算、分录、连线、排序、完形填空、阅读理解、口语、听力等常见题型，并需保障支持题型自定义。</w:t>
            </w:r>
          </w:p>
          <w:p w14:paraId="07B1666E">
            <w:pPr>
              <w:pStyle w:val="7"/>
              <w:numPr>
                <w:ilvl w:val="3"/>
                <w:numId w:val="0"/>
              </w:numPr>
              <w:tabs>
                <w:tab w:val="left" w:pos="1680"/>
              </w:tabs>
            </w:pPr>
            <w:r>
              <w:rPr>
                <w:szCs w:val="24"/>
              </w:rPr>
              <w:t>(286)</w:t>
            </w:r>
            <w:r>
              <w:rPr>
                <w:rFonts w:hint="eastAsia"/>
              </w:rPr>
              <w:t>试题设置：对试题的相关属性进行设置，如难度等级、所属知识点等情况进行设置和分类检索。</w:t>
            </w:r>
          </w:p>
          <w:p w14:paraId="2424CC02">
            <w:pPr>
              <w:pStyle w:val="7"/>
              <w:numPr>
                <w:ilvl w:val="3"/>
                <w:numId w:val="0"/>
              </w:numPr>
              <w:tabs>
                <w:tab w:val="left" w:pos="1680"/>
              </w:tabs>
            </w:pPr>
            <w:r>
              <w:rPr>
                <w:szCs w:val="24"/>
              </w:rPr>
              <w:t>(287)</w:t>
            </w:r>
            <w:r>
              <w:rPr>
                <w:rFonts w:hint="eastAsia"/>
              </w:rPr>
              <w:t>试题导入：教师建设题库时除可以手动录入外应需保障支持模板导入功能，模板至少提供常用的word和excel两种格式。</w:t>
            </w:r>
          </w:p>
          <w:p w14:paraId="50517D8A">
            <w:pPr>
              <w:pStyle w:val="7"/>
              <w:numPr>
                <w:ilvl w:val="3"/>
                <w:numId w:val="0"/>
              </w:numPr>
              <w:tabs>
                <w:tab w:val="left" w:pos="1680"/>
              </w:tabs>
            </w:pPr>
            <w:r>
              <w:rPr>
                <w:szCs w:val="24"/>
              </w:rPr>
              <w:t>(288)</w:t>
            </w:r>
            <w:r>
              <w:rPr>
                <w:rFonts w:hint="eastAsia"/>
              </w:rPr>
              <w:t>▲智能识别：需保障支持直接从word文档中对每种不同的题型自动识别并归类录入题库，识别有误时可在线调整后再次录入；需保障支持直接从网络教学平台建设的网络课程中引用试题。对每个题库设置独立密码，输入密码后才能访问题库。</w:t>
            </w:r>
          </w:p>
          <w:p w14:paraId="0768A76D">
            <w:pPr>
              <w:pStyle w:val="7"/>
              <w:numPr>
                <w:ilvl w:val="3"/>
                <w:numId w:val="0"/>
              </w:numPr>
              <w:tabs>
                <w:tab w:val="left" w:pos="1680"/>
              </w:tabs>
            </w:pPr>
            <w:r>
              <w:rPr>
                <w:szCs w:val="24"/>
              </w:rPr>
              <w:t>(289)</w:t>
            </w:r>
            <w:r>
              <w:rPr>
                <w:rFonts w:hint="eastAsia"/>
              </w:rPr>
              <w:t>分文件夹管理：每个题库需保障支持按文件夹形式对题库中的试题进行分类管理，每个分类里面可以放入不同难度、知识点的题目，有效的做到试题的归类整理。</w:t>
            </w:r>
          </w:p>
          <w:p w14:paraId="522AD787">
            <w:pPr>
              <w:pStyle w:val="7"/>
              <w:numPr>
                <w:ilvl w:val="3"/>
                <w:numId w:val="0"/>
              </w:numPr>
              <w:tabs>
                <w:tab w:val="left" w:pos="1680"/>
              </w:tabs>
            </w:pPr>
            <w:r>
              <w:rPr>
                <w:szCs w:val="24"/>
              </w:rPr>
              <w:t>(290)</w:t>
            </w:r>
            <w:r>
              <w:rPr>
                <w:rFonts w:hint="eastAsia"/>
              </w:rPr>
              <w:t>建设好的题需保障支持移动、复制、再次编辑、删除等操作。</w:t>
            </w:r>
          </w:p>
          <w:p w14:paraId="1A0F60A9">
            <w:pPr>
              <w:pStyle w:val="7"/>
              <w:numPr>
                <w:ilvl w:val="3"/>
                <w:numId w:val="0"/>
              </w:numPr>
              <w:tabs>
                <w:tab w:val="left" w:pos="1680"/>
              </w:tabs>
            </w:pPr>
            <w:r>
              <w:rPr>
                <w:szCs w:val="24"/>
              </w:rPr>
              <w:t>(291)</w:t>
            </w:r>
            <w:r>
              <w:rPr>
                <w:rFonts w:hint="eastAsia"/>
              </w:rPr>
              <w:t>题库提供回收站，误删题之后可以从回收站恢复。</w:t>
            </w:r>
          </w:p>
          <w:p w14:paraId="3B825CF2">
            <w:pPr>
              <w:pStyle w:val="7"/>
              <w:numPr>
                <w:ilvl w:val="3"/>
                <w:numId w:val="0"/>
              </w:numPr>
              <w:tabs>
                <w:tab w:val="left" w:pos="1680"/>
              </w:tabs>
              <w:rPr>
                <w:szCs w:val="24"/>
              </w:rPr>
            </w:pPr>
            <w:r>
              <w:rPr>
                <w:szCs w:val="24"/>
              </w:rPr>
              <w:t>(292)</w:t>
            </w:r>
            <w:r>
              <w:rPr>
                <w:rFonts w:hint="eastAsia"/>
              </w:rPr>
              <w:t>题库中的所有题需保障支持一键导出。</w:t>
            </w:r>
          </w:p>
          <w:p w14:paraId="503165FB">
            <w:pPr>
              <w:snapToGrid w:val="0"/>
              <w:jc w:val="left"/>
              <w:rPr>
                <w:rFonts w:ascii="宋体" w:hAnsi="宋体" w:cs="宋体"/>
                <w:b/>
                <w:bCs/>
              </w:rPr>
            </w:pPr>
            <w:r>
              <w:rPr>
                <w:rFonts w:hint="eastAsia" w:ascii="宋体" w:hAnsi="宋体" w:cs="宋体"/>
                <w:b/>
                <w:bCs/>
              </w:rPr>
              <w:t>3.3.2.试卷管理</w:t>
            </w:r>
          </w:p>
          <w:p w14:paraId="3E5F1F82">
            <w:pPr>
              <w:pStyle w:val="7"/>
              <w:numPr>
                <w:ilvl w:val="3"/>
                <w:numId w:val="0"/>
              </w:numPr>
              <w:tabs>
                <w:tab w:val="left" w:pos="1680"/>
              </w:tabs>
            </w:pPr>
            <w:r>
              <w:rPr>
                <w:szCs w:val="24"/>
              </w:rPr>
              <w:t>(293)</w:t>
            </w:r>
            <w:r>
              <w:rPr>
                <w:rFonts w:hint="eastAsia"/>
              </w:rPr>
              <w:t>智能组卷：需保障支持设置好组卷逻辑之后，可以从指定的题库中按照设置的组卷逻辑进行随机抽题组卷，抽取试卷时可以指定题库文件夹、难易程度、知识点分类等，每次组卷数量20套。</w:t>
            </w:r>
          </w:p>
          <w:p w14:paraId="1E5D5C6B">
            <w:pPr>
              <w:pStyle w:val="7"/>
              <w:numPr>
                <w:ilvl w:val="3"/>
                <w:numId w:val="0"/>
              </w:numPr>
              <w:tabs>
                <w:tab w:val="left" w:pos="1680"/>
              </w:tabs>
            </w:pPr>
            <w:r>
              <w:rPr>
                <w:szCs w:val="24"/>
              </w:rPr>
              <w:t>(294)</w:t>
            </w:r>
            <w:r>
              <w:rPr>
                <w:rFonts w:hint="eastAsia"/>
              </w:rPr>
              <w:t>手动组卷：需保障支持手动从题库选择试题进行组卷，选择试题后如果发现题目有误，需保障支持在线修改。</w:t>
            </w:r>
          </w:p>
          <w:p w14:paraId="38DFD490">
            <w:pPr>
              <w:pStyle w:val="7"/>
              <w:numPr>
                <w:ilvl w:val="3"/>
                <w:numId w:val="0"/>
              </w:numPr>
              <w:tabs>
                <w:tab w:val="left" w:pos="1680"/>
              </w:tabs>
            </w:pPr>
            <w:r>
              <w:rPr>
                <w:szCs w:val="24"/>
              </w:rPr>
              <w:t>(295)</w:t>
            </w:r>
            <w:r>
              <w:rPr>
                <w:rFonts w:hint="eastAsia"/>
              </w:rPr>
              <w:t>智能导入：需保障支持通过上传Word文档智能识别题目并导入生成试卷，导入需保障支持文本、图片、公式，若识别有误，可在上方下载推荐格式，按格式修改后重新识别。</w:t>
            </w:r>
          </w:p>
          <w:p w14:paraId="3C58E4F8">
            <w:pPr>
              <w:pStyle w:val="7"/>
              <w:numPr>
                <w:ilvl w:val="3"/>
                <w:numId w:val="0"/>
              </w:numPr>
              <w:tabs>
                <w:tab w:val="left" w:pos="1680"/>
              </w:tabs>
            </w:pPr>
            <w:r>
              <w:rPr>
                <w:szCs w:val="24"/>
              </w:rPr>
              <w:t>(296)</w:t>
            </w:r>
            <w:r>
              <w:rPr>
                <w:rFonts w:hint="eastAsia"/>
              </w:rPr>
              <w:t>听力题：听力题需保障支持设置音频播放次数，播放达到听力次数，将不能再次播放。</w:t>
            </w:r>
          </w:p>
          <w:p w14:paraId="50407119">
            <w:pPr>
              <w:pStyle w:val="7"/>
              <w:numPr>
                <w:ilvl w:val="3"/>
                <w:numId w:val="0"/>
              </w:numPr>
              <w:tabs>
                <w:tab w:val="left" w:pos="1680"/>
              </w:tabs>
            </w:pPr>
            <w:r>
              <w:rPr>
                <w:szCs w:val="24"/>
              </w:rPr>
              <w:t>(297)</w:t>
            </w:r>
            <w:r>
              <w:rPr>
                <w:rFonts w:hint="eastAsia"/>
              </w:rPr>
              <w:t>需保障支持试卷封存：为防止试卷泄漏，组卷完成后可将试卷进行封存，封存的试卷只有输入密码才能开启，有效防止泄题事故的发生。</w:t>
            </w:r>
          </w:p>
          <w:p w14:paraId="7969B390">
            <w:pPr>
              <w:pStyle w:val="7"/>
              <w:numPr>
                <w:ilvl w:val="3"/>
                <w:numId w:val="0"/>
              </w:numPr>
              <w:tabs>
                <w:tab w:val="left" w:pos="1680"/>
              </w:tabs>
            </w:pPr>
            <w:r>
              <w:rPr>
                <w:szCs w:val="24"/>
              </w:rPr>
              <w:t>(298)</w:t>
            </w:r>
            <w:r>
              <w:rPr>
                <w:rFonts w:hint="eastAsia"/>
              </w:rPr>
              <w:t>需保障支持试卷编辑：对组建完成的试卷可进行预览、编辑、复制、删除、指派试卷负责老师等工作，对于试卷负责老师可以限定权限。</w:t>
            </w:r>
          </w:p>
          <w:p w14:paraId="54B66477">
            <w:pPr>
              <w:pStyle w:val="7"/>
              <w:numPr>
                <w:ilvl w:val="3"/>
                <w:numId w:val="0"/>
              </w:numPr>
              <w:tabs>
                <w:tab w:val="left" w:pos="1680"/>
              </w:tabs>
            </w:pPr>
            <w:r>
              <w:rPr>
                <w:szCs w:val="24"/>
              </w:rPr>
              <w:t>(299)</w:t>
            </w:r>
            <w:r>
              <w:rPr>
                <w:rFonts w:hint="eastAsia"/>
              </w:rPr>
              <w:t>需保障支持试卷导出：需保障支持试卷按标准版和模板导出。</w:t>
            </w:r>
          </w:p>
          <w:p w14:paraId="0BDDE2EB">
            <w:pPr>
              <w:pStyle w:val="7"/>
              <w:numPr>
                <w:ilvl w:val="3"/>
                <w:numId w:val="0"/>
              </w:numPr>
              <w:tabs>
                <w:tab w:val="left" w:pos="1680"/>
              </w:tabs>
              <w:rPr>
                <w:szCs w:val="24"/>
              </w:rPr>
            </w:pPr>
            <w:r>
              <w:rPr>
                <w:szCs w:val="24"/>
              </w:rPr>
              <w:t>(300)</w:t>
            </w:r>
            <w:r>
              <w:rPr>
                <w:rFonts w:hint="eastAsia"/>
              </w:rPr>
              <w:t>需保障支持试卷审核：需保障支持开启试卷审核并自定义设置试卷审批流程，审核通过之后试卷才可使用。</w:t>
            </w:r>
          </w:p>
          <w:p w14:paraId="1069D156">
            <w:pPr>
              <w:snapToGrid w:val="0"/>
              <w:jc w:val="left"/>
              <w:rPr>
                <w:rFonts w:ascii="宋体" w:hAnsi="宋体" w:cs="宋体"/>
                <w:b/>
                <w:bCs/>
              </w:rPr>
            </w:pPr>
            <w:r>
              <w:rPr>
                <w:rFonts w:hint="eastAsia" w:ascii="宋体" w:hAnsi="宋体" w:cs="宋体"/>
                <w:b/>
                <w:bCs/>
              </w:rPr>
              <w:t>3.3.3.考试管理</w:t>
            </w:r>
          </w:p>
          <w:p w14:paraId="5E54956A">
            <w:pPr>
              <w:pStyle w:val="7"/>
              <w:numPr>
                <w:ilvl w:val="3"/>
                <w:numId w:val="0"/>
              </w:numPr>
              <w:tabs>
                <w:tab w:val="left" w:pos="1680"/>
              </w:tabs>
            </w:pPr>
            <w:r>
              <w:rPr>
                <w:szCs w:val="24"/>
              </w:rPr>
              <w:t>(301)</w:t>
            </w:r>
            <w:r>
              <w:rPr>
                <w:rFonts w:hint="eastAsia"/>
              </w:rPr>
              <w:t>考生管理：需保障支持对考生手动添加、批量导入、根据组织架构选择、也可以从网络课程的教学班或选课数据中直接选择学生，需保障支持按照是否已采集人脸识别照片、院系、专业、班级筛选考生，并需保障支持按筛选条件对考生发放考试通知、人脸采集照片通知。</w:t>
            </w:r>
          </w:p>
          <w:p w14:paraId="5CBE2ACC">
            <w:pPr>
              <w:pStyle w:val="7"/>
              <w:numPr>
                <w:ilvl w:val="3"/>
                <w:numId w:val="0"/>
              </w:numPr>
              <w:tabs>
                <w:tab w:val="left" w:pos="1680"/>
              </w:tabs>
            </w:pPr>
            <w:r>
              <w:rPr>
                <w:szCs w:val="24"/>
              </w:rPr>
              <w:t>(302)</w:t>
            </w:r>
            <w:r>
              <w:rPr>
                <w:rFonts w:hint="eastAsia"/>
              </w:rPr>
              <w:t>需保障支持考试时间设置：可以设置考试开始时间、截至时间、考试时长，最早交卷时间、最晚进入考试时间。</w:t>
            </w:r>
          </w:p>
          <w:p w14:paraId="34E4525A">
            <w:pPr>
              <w:pStyle w:val="7"/>
              <w:numPr>
                <w:ilvl w:val="3"/>
                <w:numId w:val="0"/>
              </w:numPr>
              <w:tabs>
                <w:tab w:val="left" w:pos="1680"/>
              </w:tabs>
            </w:pPr>
            <w:r>
              <w:rPr>
                <w:szCs w:val="24"/>
              </w:rPr>
              <w:t>(303)</w:t>
            </w:r>
            <w:r>
              <w:rPr>
                <w:rFonts w:hint="eastAsia"/>
              </w:rPr>
              <w:t>考生通知提醒功能：对于已发布的考试需保障支持给监考教师，批阅教师发送通知 ，未开始，进行中的考试需保障支持给监考教师进行发送监考通知，已发送的监考通知需保障支持撤回。</w:t>
            </w:r>
          </w:p>
          <w:p w14:paraId="5603D111">
            <w:pPr>
              <w:pStyle w:val="7"/>
              <w:numPr>
                <w:ilvl w:val="3"/>
                <w:numId w:val="0"/>
              </w:numPr>
              <w:tabs>
                <w:tab w:val="left" w:pos="1680"/>
              </w:tabs>
            </w:pPr>
            <w:r>
              <w:rPr>
                <w:szCs w:val="24"/>
              </w:rPr>
              <w:t>(304)</w:t>
            </w:r>
            <w:r>
              <w:rPr>
                <w:rFonts w:hint="eastAsia"/>
              </w:rPr>
              <w:t>单题限时：考生可设置考试题目的单道题答题时长限制。</w:t>
            </w:r>
          </w:p>
          <w:p w14:paraId="7425C8C0">
            <w:pPr>
              <w:pStyle w:val="7"/>
              <w:numPr>
                <w:ilvl w:val="3"/>
                <w:numId w:val="0"/>
              </w:numPr>
              <w:tabs>
                <w:tab w:val="left" w:pos="1680"/>
              </w:tabs>
            </w:pPr>
            <w:r>
              <w:rPr>
                <w:szCs w:val="24"/>
              </w:rPr>
              <w:t>(305)</w:t>
            </w:r>
            <w:r>
              <w:rPr>
                <w:rFonts w:hint="eastAsia"/>
              </w:rPr>
              <w:t>防作弊设置：系统需保障支持设置考试人脸识别和考试抓拍间隔设置，需保障支持屏幕异常次数限制，需保障支持切出考试次数限制，需保障支持设置人脸识别不通过不允许进入考试，需保障支持开启第二设置需保障支持的情况下未开启第二设备直播不允许进入考试进行试卷作答，需保障支持多终端考试限制等防作弊设置。</w:t>
            </w:r>
          </w:p>
          <w:p w14:paraId="7845FCAE">
            <w:pPr>
              <w:pStyle w:val="7"/>
              <w:numPr>
                <w:ilvl w:val="3"/>
                <w:numId w:val="0"/>
              </w:numPr>
              <w:tabs>
                <w:tab w:val="left" w:pos="1680"/>
              </w:tabs>
            </w:pPr>
            <w:r>
              <w:rPr>
                <w:szCs w:val="24"/>
              </w:rPr>
              <w:t>(306)</w:t>
            </w:r>
            <w:r>
              <w:rPr>
                <w:rFonts w:hint="eastAsia"/>
              </w:rPr>
              <w:t>考生指定Ip：设置好考试IP之后，考试只能在指定ip下才能参加考试。</w:t>
            </w:r>
          </w:p>
          <w:p w14:paraId="733E03B1">
            <w:pPr>
              <w:pStyle w:val="7"/>
              <w:numPr>
                <w:ilvl w:val="3"/>
                <w:numId w:val="0"/>
              </w:numPr>
              <w:tabs>
                <w:tab w:val="left" w:pos="1680"/>
              </w:tabs>
            </w:pPr>
            <w:r>
              <w:rPr>
                <w:szCs w:val="24"/>
              </w:rPr>
              <w:t>(307)</w:t>
            </w:r>
            <w:r>
              <w:rPr>
                <w:rFonts w:hint="eastAsia"/>
              </w:rPr>
              <w:t>考生题目乱序：每位考生所收到试卷的题目顺序进行打乱排列。</w:t>
            </w:r>
          </w:p>
          <w:p w14:paraId="683A2921">
            <w:pPr>
              <w:pStyle w:val="7"/>
              <w:numPr>
                <w:ilvl w:val="3"/>
                <w:numId w:val="0"/>
              </w:numPr>
              <w:tabs>
                <w:tab w:val="left" w:pos="1680"/>
              </w:tabs>
            </w:pPr>
            <w:r>
              <w:rPr>
                <w:szCs w:val="24"/>
              </w:rPr>
              <w:t>(308)</w:t>
            </w:r>
            <w:r>
              <w:rPr>
                <w:rFonts w:hint="eastAsia"/>
              </w:rPr>
              <w:t>考生选项乱序：对于选择题的每个选项进行打乱排列。</w:t>
            </w:r>
          </w:p>
          <w:p w14:paraId="0727E0F0">
            <w:pPr>
              <w:pStyle w:val="7"/>
              <w:numPr>
                <w:ilvl w:val="3"/>
                <w:numId w:val="0"/>
              </w:numPr>
              <w:tabs>
                <w:tab w:val="left" w:pos="1680"/>
              </w:tabs>
            </w:pPr>
            <w:r>
              <w:rPr>
                <w:szCs w:val="24"/>
              </w:rPr>
              <w:t>(309)</w:t>
            </w:r>
            <w:r>
              <w:rPr>
                <w:rFonts w:hint="eastAsia"/>
              </w:rPr>
              <w:t>考生终端：考生指定考试终端，设置为客户端考试时考生只能到学校机房进行考试，满足集中考试需求。</w:t>
            </w:r>
          </w:p>
          <w:p w14:paraId="4E6292DC">
            <w:pPr>
              <w:pStyle w:val="7"/>
              <w:numPr>
                <w:ilvl w:val="3"/>
                <w:numId w:val="0"/>
              </w:numPr>
              <w:tabs>
                <w:tab w:val="left" w:pos="1680"/>
              </w:tabs>
            </w:pPr>
            <w:r>
              <w:rPr>
                <w:szCs w:val="24"/>
              </w:rPr>
              <w:t>(310)</w:t>
            </w:r>
            <w:r>
              <w:rPr>
                <w:rFonts w:hint="eastAsia"/>
              </w:rPr>
              <w:t>其他设置：需保障支持提供及格分数、允许重考次数、多次考试时分数取值方式、查看试卷权限、试卷提交查看答案权限、查看分数权限、答案防粘贴、截至时间自动交卷、填空题为客观题、填空题答案判定标准、多选题分数设置、随机抽题等设置，满足不同类型考试需求。</w:t>
            </w:r>
          </w:p>
          <w:p w14:paraId="65F07C00">
            <w:pPr>
              <w:pStyle w:val="7"/>
              <w:numPr>
                <w:ilvl w:val="3"/>
                <w:numId w:val="0"/>
              </w:numPr>
              <w:tabs>
                <w:tab w:val="left" w:pos="1680"/>
              </w:tabs>
              <w:rPr>
                <w:szCs w:val="24"/>
              </w:rPr>
            </w:pPr>
            <w:r>
              <w:rPr>
                <w:szCs w:val="24"/>
              </w:rPr>
              <w:t>(311)</w:t>
            </w:r>
            <w:r>
              <w:rPr>
                <w:rFonts w:hint="eastAsia"/>
              </w:rPr>
              <w:t>监考教师：需保障支持考试发布时可以指定监考教师，监考教师会收到监考任务，进行线上监考，监考教师需保障支持对考生进行标记、提醒、直播监控、留言反馈、抓拍照片、强制收卷、查看答题记录等操作，以上权限需保障支持对监考教师进行设置分配。</w:t>
            </w:r>
          </w:p>
          <w:p w14:paraId="251C6215">
            <w:pPr>
              <w:snapToGrid w:val="0"/>
              <w:jc w:val="left"/>
              <w:rPr>
                <w:rFonts w:ascii="宋体" w:hAnsi="宋体" w:cs="宋体"/>
                <w:b/>
                <w:bCs/>
              </w:rPr>
            </w:pPr>
            <w:r>
              <w:rPr>
                <w:rFonts w:hint="eastAsia" w:ascii="宋体" w:hAnsi="宋体" w:cs="宋体"/>
                <w:b/>
                <w:bCs/>
              </w:rPr>
              <w:t>3.3.4.在线监考</w:t>
            </w:r>
          </w:p>
          <w:p w14:paraId="2AA2080A">
            <w:pPr>
              <w:pStyle w:val="7"/>
              <w:numPr>
                <w:ilvl w:val="3"/>
                <w:numId w:val="0"/>
              </w:numPr>
              <w:tabs>
                <w:tab w:val="left" w:pos="1680"/>
              </w:tabs>
            </w:pPr>
            <w:r>
              <w:rPr>
                <w:szCs w:val="24"/>
              </w:rPr>
              <w:t>(312)</w:t>
            </w:r>
            <w:r>
              <w:rPr>
                <w:rFonts w:hint="eastAsia"/>
              </w:rPr>
              <w:t>▲在线监考：需保障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p>
          <w:p w14:paraId="2F12EB14">
            <w:pPr>
              <w:pStyle w:val="7"/>
              <w:numPr>
                <w:ilvl w:val="3"/>
                <w:numId w:val="0"/>
              </w:numPr>
              <w:tabs>
                <w:tab w:val="left" w:pos="1680"/>
              </w:tabs>
            </w:pPr>
            <w:r>
              <w:rPr>
                <w:szCs w:val="24"/>
              </w:rPr>
              <w:t>(313)</w:t>
            </w:r>
            <w:r>
              <w:rPr>
                <w:rFonts w:hint="eastAsia"/>
              </w:rPr>
              <w:t>分组监考：需保障支持对监考的考生进行分组监考管理，并指定每个组的监考教师，需保障支持随机分组和导入分组。</w:t>
            </w:r>
          </w:p>
          <w:p w14:paraId="0FCB72FB">
            <w:pPr>
              <w:pStyle w:val="7"/>
              <w:numPr>
                <w:ilvl w:val="3"/>
                <w:numId w:val="0"/>
              </w:numPr>
              <w:tabs>
                <w:tab w:val="left" w:pos="1680"/>
              </w:tabs>
            </w:pPr>
            <w:r>
              <w:rPr>
                <w:szCs w:val="24"/>
              </w:rPr>
              <w:t>(314)</w:t>
            </w:r>
            <w:r>
              <w:rPr>
                <w:rFonts w:hint="eastAsia"/>
              </w:rPr>
              <w:t>通知提醒：需保障支持针对未及时参加考试的考生或者有异常行为的考生，监考教师可对考生发送提醒通知。</w:t>
            </w:r>
          </w:p>
          <w:p w14:paraId="7545E8D9">
            <w:pPr>
              <w:pStyle w:val="7"/>
              <w:numPr>
                <w:ilvl w:val="3"/>
                <w:numId w:val="0"/>
              </w:numPr>
              <w:tabs>
                <w:tab w:val="left" w:pos="1680"/>
              </w:tabs>
            </w:pPr>
            <w:r>
              <w:rPr>
                <w:szCs w:val="24"/>
              </w:rPr>
              <w:t>(315)</w:t>
            </w:r>
            <w:r>
              <w:rPr>
                <w:rFonts w:hint="eastAsia"/>
              </w:rPr>
              <w:t>强制收卷：监考老师发现有异常行为的考生可进行强制收卷。</w:t>
            </w:r>
          </w:p>
          <w:p w14:paraId="482473B5">
            <w:pPr>
              <w:pStyle w:val="7"/>
              <w:numPr>
                <w:ilvl w:val="3"/>
                <w:numId w:val="0"/>
              </w:numPr>
              <w:tabs>
                <w:tab w:val="left" w:pos="1680"/>
              </w:tabs>
            </w:pPr>
            <w:r>
              <w:rPr>
                <w:szCs w:val="24"/>
              </w:rPr>
              <w:t>(316)</w:t>
            </w:r>
            <w:r>
              <w:rPr>
                <w:rFonts w:hint="eastAsia"/>
              </w:rPr>
              <w:t>需保障支持考试过程抓拍：考生的整个答题过程需保障支持人脸抓拍，并可设置抓拍照片的间隔时长，还可设置抓拍照片进行人脸识别比对的间隔张数，需保障支持管理员和监考教师查看所有抓拍和比对结果。</w:t>
            </w:r>
          </w:p>
          <w:p w14:paraId="70F1EB34">
            <w:pPr>
              <w:pStyle w:val="7"/>
              <w:numPr>
                <w:ilvl w:val="3"/>
                <w:numId w:val="0"/>
              </w:numPr>
              <w:tabs>
                <w:tab w:val="left" w:pos="1680"/>
              </w:tabs>
            </w:pPr>
            <w:r>
              <w:rPr>
                <w:szCs w:val="24"/>
              </w:rPr>
              <w:t>(317)</w:t>
            </w:r>
            <w:r>
              <w:rPr>
                <w:rFonts w:hint="eastAsia"/>
              </w:rPr>
              <w:t>屏幕异常识别：移动端考试需保障支持设置抓拍屏幕照片，且系统可自动识别屏幕照片是否有悬浮窗、分屏、输入法粘贴答案等异常，也需保障支持监考教师人工教正屏幕识别结果，需保障支持设置屏幕照片异常几次强制收卷。</w:t>
            </w:r>
          </w:p>
          <w:p w14:paraId="44973B07">
            <w:pPr>
              <w:pStyle w:val="7"/>
              <w:numPr>
                <w:ilvl w:val="3"/>
                <w:numId w:val="0"/>
              </w:numPr>
              <w:tabs>
                <w:tab w:val="left" w:pos="1680"/>
              </w:tabs>
            </w:pPr>
            <w:r>
              <w:rPr>
                <w:szCs w:val="24"/>
              </w:rPr>
              <w:t>(318)</w:t>
            </w:r>
            <w:r>
              <w:rPr>
                <w:rFonts w:hint="eastAsia"/>
              </w:rPr>
              <w:t>需保障支持切屏监控：在考生考试过程中将全程监控考生的答题界面，对考生切出页面的次数与时长进行记录，管理员或者监考教师可实时查看所有考生切出页面的次数与时长，可设置考生切屏达到次数对监考教师发送提醒通知，监考教师可通过通知查看触发切屏预警的考生，且需保障支持设置考生切屏几次强制收卷。</w:t>
            </w:r>
          </w:p>
          <w:p w14:paraId="13B585B4">
            <w:pPr>
              <w:pStyle w:val="7"/>
              <w:numPr>
                <w:ilvl w:val="3"/>
                <w:numId w:val="0"/>
              </w:numPr>
              <w:tabs>
                <w:tab w:val="left" w:pos="1680"/>
              </w:tabs>
            </w:pPr>
            <w:r>
              <w:rPr>
                <w:szCs w:val="24"/>
              </w:rPr>
              <w:t>(319)</w:t>
            </w:r>
            <w:r>
              <w:rPr>
                <w:rFonts w:hint="eastAsia"/>
              </w:rPr>
              <w:t>需保障支持考生申诉管理：监考教师可以对考生的考试申诉进行审核查看，需保障支持筛选申诉类型。</w:t>
            </w:r>
          </w:p>
          <w:p w14:paraId="549B1D14">
            <w:pPr>
              <w:pStyle w:val="7"/>
              <w:numPr>
                <w:ilvl w:val="3"/>
                <w:numId w:val="0"/>
              </w:numPr>
              <w:tabs>
                <w:tab w:val="left" w:pos="1680"/>
              </w:tabs>
            </w:pPr>
            <w:r>
              <w:rPr>
                <w:szCs w:val="24"/>
              </w:rPr>
              <w:t>(320)</w:t>
            </w:r>
            <w:r>
              <w:rPr>
                <w:rFonts w:hint="eastAsia"/>
              </w:rPr>
              <w:t>需保障支持多终端考试限制：可设置不允许考生多终端考试，且需保障支持对学生多终端考试进行监考记录。</w:t>
            </w:r>
          </w:p>
          <w:p w14:paraId="573D399B">
            <w:pPr>
              <w:pStyle w:val="7"/>
              <w:numPr>
                <w:ilvl w:val="3"/>
                <w:numId w:val="0"/>
              </w:numPr>
              <w:tabs>
                <w:tab w:val="left" w:pos="1680"/>
              </w:tabs>
            </w:pPr>
            <w:r>
              <w:rPr>
                <w:szCs w:val="24"/>
              </w:rPr>
              <w:t>(321)</w:t>
            </w:r>
            <w:r>
              <w:rPr>
                <w:rFonts w:hint="eastAsia"/>
              </w:rPr>
              <w:t>需保障支持查看考生详情：监考老师可随时查看每位考生的考试行为记录，详情以时间轴形式呈现，包括考生进入考试人脸识别结果、考试切屏记录、考试抓拍记录、屏幕抓拍识别记录、考生答题记录、直播监考记录、监考教师操作记录等。需保障支持导出监考列表和监考详情数据。</w:t>
            </w:r>
          </w:p>
          <w:p w14:paraId="22F4D2BB">
            <w:pPr>
              <w:pStyle w:val="7"/>
              <w:numPr>
                <w:ilvl w:val="3"/>
                <w:numId w:val="0"/>
              </w:numPr>
              <w:tabs>
                <w:tab w:val="left" w:pos="1680"/>
              </w:tabs>
            </w:pPr>
            <w:r>
              <w:rPr>
                <w:szCs w:val="24"/>
              </w:rPr>
              <w:t>(322)</w:t>
            </w:r>
            <w:r>
              <w:rPr>
                <w:rFonts w:hint="eastAsia"/>
              </w:rPr>
              <w:t>需保障支持直播监控：考试过程中，监考教师可以随时调取考生的直播画面进行直播监考，直播过程中可以设定实时观看考生的前置摄像头或者后置摄像头，查看考生的周边情况，进一步确认考生的真实考试情况。</w:t>
            </w:r>
          </w:p>
          <w:p w14:paraId="5B1C8881">
            <w:pPr>
              <w:pStyle w:val="7"/>
              <w:numPr>
                <w:ilvl w:val="3"/>
                <w:numId w:val="0"/>
              </w:numPr>
              <w:tabs>
                <w:tab w:val="left" w:pos="1680"/>
              </w:tabs>
            </w:pPr>
            <w:r>
              <w:rPr>
                <w:szCs w:val="24"/>
              </w:rPr>
              <w:t>(323)</w:t>
            </w:r>
            <w:r>
              <w:rPr>
                <w:rFonts w:hint="eastAsia"/>
              </w:rPr>
              <w:t>需保障支持抓拍监控：将所有考生前后摄像头和屏幕的抓拍监控画面展示在一个页面上，便于监考教师更加直观了解每位考生当前的作答情况。</w:t>
            </w:r>
          </w:p>
          <w:p w14:paraId="1873B5D4">
            <w:pPr>
              <w:pStyle w:val="7"/>
              <w:numPr>
                <w:ilvl w:val="3"/>
                <w:numId w:val="0"/>
              </w:numPr>
              <w:tabs>
                <w:tab w:val="left" w:pos="1680"/>
              </w:tabs>
            </w:pPr>
            <w:r>
              <w:rPr>
                <w:szCs w:val="24"/>
              </w:rPr>
              <w:t>(324)</w:t>
            </w:r>
            <w:r>
              <w:rPr>
                <w:rFonts w:hint="eastAsia"/>
              </w:rPr>
              <w:t>异常分析：需保障支持查看考试中被系统标记为异常的所有考生异常记录，并需保障支持按异常类型筛选，包括人脸识别异常、屏幕异常、切屏、拒绝抓拍、强制收卷等。</w:t>
            </w:r>
          </w:p>
          <w:p w14:paraId="3762ABE0">
            <w:pPr>
              <w:pStyle w:val="7"/>
              <w:numPr>
                <w:ilvl w:val="3"/>
                <w:numId w:val="0"/>
              </w:numPr>
              <w:tabs>
                <w:tab w:val="left" w:pos="1680"/>
              </w:tabs>
              <w:rPr>
                <w:szCs w:val="24"/>
              </w:rPr>
            </w:pPr>
            <w:r>
              <w:rPr>
                <w:szCs w:val="24"/>
              </w:rPr>
              <w:t>(325)</w:t>
            </w:r>
            <w:r>
              <w:rPr>
                <w:rFonts w:hint="eastAsia"/>
              </w:rPr>
              <w:t>移动端监考：需保障支持监考教师使用移动端进行监考，可以随时随地使用手机进行监考，包括查看考生监考详情，对考生进行强制收卷、打回继续考试等操作。</w:t>
            </w:r>
          </w:p>
          <w:p w14:paraId="4C7413D8">
            <w:pPr>
              <w:snapToGrid w:val="0"/>
              <w:jc w:val="left"/>
              <w:rPr>
                <w:rFonts w:ascii="宋体" w:hAnsi="宋体" w:cs="宋体"/>
                <w:b/>
                <w:bCs/>
              </w:rPr>
            </w:pPr>
            <w:r>
              <w:rPr>
                <w:rFonts w:hint="eastAsia" w:ascii="宋体" w:hAnsi="宋体" w:cs="宋体"/>
                <w:b/>
                <w:bCs/>
              </w:rPr>
              <w:t>3.3.5.阅卷管理</w:t>
            </w:r>
          </w:p>
          <w:p w14:paraId="0714456F">
            <w:pPr>
              <w:pStyle w:val="7"/>
              <w:numPr>
                <w:ilvl w:val="3"/>
                <w:numId w:val="0"/>
              </w:numPr>
              <w:tabs>
                <w:tab w:val="left" w:pos="1680"/>
              </w:tabs>
            </w:pPr>
            <w:r>
              <w:rPr>
                <w:szCs w:val="24"/>
              </w:rPr>
              <w:t>(326)</w:t>
            </w:r>
            <w:r>
              <w:rPr>
                <w:rFonts w:hint="eastAsia"/>
              </w:rPr>
              <w:t>客观题批阅：需保障支持对于客观题系统自动批阅并计算分数，无需人工干预。</w:t>
            </w:r>
          </w:p>
          <w:p w14:paraId="5A33F09E">
            <w:pPr>
              <w:pStyle w:val="7"/>
              <w:numPr>
                <w:ilvl w:val="3"/>
                <w:numId w:val="0"/>
              </w:numPr>
              <w:tabs>
                <w:tab w:val="left" w:pos="1680"/>
              </w:tabs>
            </w:pPr>
            <w:r>
              <w:rPr>
                <w:szCs w:val="24"/>
              </w:rPr>
              <w:t>(327)</w:t>
            </w:r>
            <w:r>
              <w:rPr>
                <w:rFonts w:hint="eastAsia"/>
              </w:rPr>
              <w:t>主观题批阅：主观题批阅时需保障支持打分和写批语，批语除需保障支持文字录入之外也需保障支持公式、符号、图片以及附件录入。</w:t>
            </w:r>
          </w:p>
          <w:p w14:paraId="371CB2EF">
            <w:pPr>
              <w:pStyle w:val="7"/>
              <w:numPr>
                <w:ilvl w:val="3"/>
                <w:numId w:val="0"/>
              </w:numPr>
              <w:tabs>
                <w:tab w:val="left" w:pos="1680"/>
              </w:tabs>
            </w:pPr>
            <w:r>
              <w:rPr>
                <w:szCs w:val="24"/>
              </w:rPr>
              <w:t>(328)</w:t>
            </w:r>
            <w:r>
              <w:rPr>
                <w:rFonts w:hint="eastAsia"/>
              </w:rPr>
              <w:t>在线批注：需保障支持对主观题考生上传的图片和文档进行在线批注，进行画线标记、圈注等操作。</w:t>
            </w:r>
          </w:p>
          <w:p w14:paraId="23EDE72C">
            <w:pPr>
              <w:pStyle w:val="7"/>
              <w:numPr>
                <w:ilvl w:val="3"/>
                <w:numId w:val="0"/>
              </w:numPr>
              <w:tabs>
                <w:tab w:val="left" w:pos="1680"/>
              </w:tabs>
            </w:pPr>
            <w:r>
              <w:rPr>
                <w:szCs w:val="24"/>
              </w:rPr>
              <w:t>(329)</w:t>
            </w:r>
            <w:r>
              <w:rPr>
                <w:rFonts w:hint="eastAsia"/>
              </w:rPr>
              <w:t>流水判卷：可需保障支持对主观题进行流水判卷，按题分配阅卷教师，实现多位老师流水阅卷，且需保障支持设置教师批阅时隐藏考生信息。</w:t>
            </w:r>
          </w:p>
          <w:p w14:paraId="17D8A838">
            <w:pPr>
              <w:pStyle w:val="7"/>
              <w:numPr>
                <w:ilvl w:val="3"/>
                <w:numId w:val="0"/>
              </w:numPr>
              <w:tabs>
                <w:tab w:val="left" w:pos="1680"/>
              </w:tabs>
              <w:rPr>
                <w:szCs w:val="24"/>
              </w:rPr>
            </w:pPr>
            <w:r>
              <w:rPr>
                <w:szCs w:val="24"/>
              </w:rPr>
              <w:t>(330)</w:t>
            </w:r>
            <w:r>
              <w:rPr>
                <w:rFonts w:hint="eastAsia"/>
              </w:rPr>
              <w:t>需保障支持试卷导出：批阅完成的试卷需保障支持一键打包下载，便于存档，至少需保障支持Word和pdf两种格式导出， word格式导出可需保障支持设置按模板格式导出。</w:t>
            </w:r>
          </w:p>
          <w:p w14:paraId="752AF9DD">
            <w:pPr>
              <w:snapToGrid w:val="0"/>
              <w:jc w:val="left"/>
              <w:rPr>
                <w:rFonts w:ascii="宋体" w:hAnsi="宋体" w:cs="宋体"/>
                <w:b/>
                <w:bCs/>
              </w:rPr>
            </w:pPr>
            <w:r>
              <w:rPr>
                <w:rFonts w:hint="eastAsia" w:ascii="宋体" w:hAnsi="宋体" w:cs="宋体"/>
                <w:b/>
                <w:bCs/>
              </w:rPr>
              <w:t>3.3.6.人脸识别管理</w:t>
            </w:r>
          </w:p>
          <w:p w14:paraId="6886F3C5">
            <w:pPr>
              <w:pStyle w:val="7"/>
              <w:numPr>
                <w:ilvl w:val="3"/>
                <w:numId w:val="0"/>
              </w:numPr>
              <w:tabs>
                <w:tab w:val="left" w:pos="1680"/>
              </w:tabs>
            </w:pPr>
            <w:r>
              <w:rPr>
                <w:szCs w:val="24"/>
              </w:rPr>
              <w:t>(331)</w:t>
            </w:r>
            <w:r>
              <w:rPr>
                <w:rFonts w:hint="eastAsia"/>
              </w:rPr>
              <w:t>照片导入：人脸识别照片需保障支持管理员从后台批量导入，照片格式需保障支持png、jpg。</w:t>
            </w:r>
          </w:p>
          <w:p w14:paraId="0B74F1DB">
            <w:pPr>
              <w:pStyle w:val="7"/>
              <w:numPr>
                <w:ilvl w:val="3"/>
                <w:numId w:val="0"/>
              </w:numPr>
              <w:tabs>
                <w:tab w:val="left" w:pos="1680"/>
              </w:tabs>
            </w:pPr>
            <w:r>
              <w:rPr>
                <w:szCs w:val="24"/>
              </w:rPr>
              <w:t>(332)</w:t>
            </w:r>
            <w:r>
              <w:rPr>
                <w:rFonts w:hint="eastAsia"/>
              </w:rPr>
              <w:t>自主采集：人脸识别照片需保障支持考试自主上传，上传后管理员可对采集到的人脸照片进行审核，对不合规的照片进行打回。</w:t>
            </w:r>
          </w:p>
          <w:p w14:paraId="087657F8">
            <w:pPr>
              <w:pStyle w:val="7"/>
              <w:numPr>
                <w:ilvl w:val="3"/>
                <w:numId w:val="0"/>
              </w:numPr>
              <w:tabs>
                <w:tab w:val="left" w:pos="1680"/>
              </w:tabs>
              <w:rPr>
                <w:szCs w:val="24"/>
              </w:rPr>
            </w:pPr>
            <w:r>
              <w:rPr>
                <w:szCs w:val="24"/>
              </w:rPr>
              <w:t>(333)</w:t>
            </w:r>
            <w:r>
              <w:rPr>
                <w:rFonts w:hint="eastAsia"/>
              </w:rPr>
              <w:t>需保障支持对考生发送人脸采集通知，设置时效性设置功能。</w:t>
            </w:r>
          </w:p>
          <w:p w14:paraId="41C4043E">
            <w:pPr>
              <w:snapToGrid w:val="0"/>
              <w:jc w:val="left"/>
              <w:rPr>
                <w:rFonts w:ascii="宋体" w:hAnsi="宋体" w:cs="宋体"/>
                <w:b/>
                <w:bCs/>
              </w:rPr>
            </w:pPr>
            <w:r>
              <w:rPr>
                <w:rFonts w:hint="eastAsia" w:ascii="宋体" w:hAnsi="宋体" w:cs="宋体"/>
                <w:b/>
                <w:bCs/>
              </w:rPr>
              <w:t>3.3.7.试卷统计分析</w:t>
            </w:r>
          </w:p>
          <w:p w14:paraId="4B02822D">
            <w:pPr>
              <w:pStyle w:val="7"/>
              <w:numPr>
                <w:ilvl w:val="3"/>
                <w:numId w:val="0"/>
              </w:numPr>
              <w:tabs>
                <w:tab w:val="left" w:pos="1680"/>
              </w:tabs>
            </w:pPr>
            <w:r>
              <w:rPr>
                <w:szCs w:val="24"/>
              </w:rPr>
              <w:t>(334)</w:t>
            </w:r>
            <w:r>
              <w:rPr>
                <w:rFonts w:hint="eastAsia"/>
              </w:rPr>
              <w:t>需保障支持综合统计：提供对考试系统运行整体情况进行综合分析，包括但不限于发放考试次数、发放人数、参与人数、合格率、优秀率、每一批次下多次考试的成绩分布趋势、各院系各专业数据对比等维度的统计分析，所有数据分析以图形形式展示。</w:t>
            </w:r>
          </w:p>
          <w:p w14:paraId="48A83BE5">
            <w:pPr>
              <w:pStyle w:val="7"/>
              <w:numPr>
                <w:ilvl w:val="3"/>
                <w:numId w:val="0"/>
              </w:numPr>
              <w:tabs>
                <w:tab w:val="left" w:pos="1680"/>
              </w:tabs>
            </w:pPr>
            <w:r>
              <w:rPr>
                <w:szCs w:val="24"/>
              </w:rPr>
              <w:t>(335)</w:t>
            </w:r>
            <w:r>
              <w:rPr>
                <w:rFonts w:hint="eastAsia"/>
              </w:rPr>
              <w:t>需保障支持题库统计：针对题库数据进行统计，以图表呈现包括试题总数、题库题型分布、题目难易度分布、教师出题数量分布等，需保障支持查看题库统计详情和每个题库的题目更新记录。</w:t>
            </w:r>
          </w:p>
          <w:p w14:paraId="020779C8">
            <w:pPr>
              <w:pStyle w:val="7"/>
              <w:numPr>
                <w:ilvl w:val="3"/>
                <w:numId w:val="0"/>
              </w:numPr>
              <w:tabs>
                <w:tab w:val="left" w:pos="1680"/>
              </w:tabs>
            </w:pPr>
            <w:r>
              <w:rPr>
                <w:szCs w:val="24"/>
              </w:rPr>
              <w:t>(336)</w:t>
            </w:r>
            <w:r>
              <w:rPr>
                <w:rFonts w:hint="eastAsia"/>
              </w:rPr>
              <w:t>需保障支持考试统计：针对每一次考试进行统计分析，呈现内容包括考试名称、题量、考试时间、考试时长、满分、平均分数等，可通过筛选或搜索查找相应考试。</w:t>
            </w:r>
          </w:p>
          <w:p w14:paraId="30E239A1">
            <w:pPr>
              <w:pStyle w:val="7"/>
              <w:numPr>
                <w:ilvl w:val="3"/>
                <w:numId w:val="0"/>
              </w:numPr>
              <w:tabs>
                <w:tab w:val="left" w:pos="1680"/>
              </w:tabs>
            </w:pPr>
            <w:r>
              <w:rPr>
                <w:szCs w:val="24"/>
              </w:rPr>
              <w:t>(337)</w:t>
            </w:r>
            <w:r>
              <w:rPr>
                <w:rFonts w:hint="eastAsia"/>
              </w:rPr>
              <w:t>需保障支持考试分析：针对每一次考试生成详细的考试分析图，包括分数段对比、客观题正确率、每道题的统计详情等数据，所有分析必须以直观的图形呈现，并需保障支持一键导出。</w:t>
            </w:r>
          </w:p>
          <w:p w14:paraId="67C0CCDE">
            <w:pPr>
              <w:pStyle w:val="7"/>
              <w:numPr>
                <w:ilvl w:val="3"/>
                <w:numId w:val="0"/>
              </w:numPr>
              <w:tabs>
                <w:tab w:val="left" w:pos="1680"/>
              </w:tabs>
            </w:pPr>
            <w:r>
              <w:rPr>
                <w:szCs w:val="24"/>
              </w:rPr>
              <w:t>(338)</w:t>
            </w:r>
            <w:r>
              <w:rPr>
                <w:rFonts w:hint="eastAsia"/>
              </w:rPr>
              <w:t>需保障支持考试报告：针对每一次考试生成考试报告，报告内容可根据实际需求选择考试报告呈现的内容，并需保障支持分析报告的导出。</w:t>
            </w:r>
          </w:p>
          <w:p w14:paraId="5C54324A">
            <w:pPr>
              <w:pStyle w:val="7"/>
              <w:numPr>
                <w:ilvl w:val="3"/>
                <w:numId w:val="0"/>
              </w:numPr>
              <w:tabs>
                <w:tab w:val="left" w:pos="1680"/>
              </w:tabs>
              <w:rPr>
                <w:szCs w:val="24"/>
              </w:rPr>
            </w:pPr>
            <w:r>
              <w:rPr>
                <w:szCs w:val="24"/>
              </w:rPr>
              <w:t>(339)</w:t>
            </w:r>
            <w:r>
              <w:rPr>
                <w:rFonts w:hint="eastAsia"/>
              </w:rPr>
              <w:t>试卷分析报告：需保障支持针对每一考试科目生成详细的试卷分析报告，需包括知识点统计分析、题型统计分析、难易度统计分析、试卷整体情况分析、试卷具体情况分析、试卷难度及区分度整体统计、百分制成绩占比及正态分布图、试卷作答详情、教师对比情况、班级对比情况。</w:t>
            </w:r>
          </w:p>
          <w:p w14:paraId="317DA7CB">
            <w:pPr>
              <w:snapToGrid w:val="0"/>
              <w:jc w:val="left"/>
              <w:rPr>
                <w:rFonts w:ascii="宋体" w:hAnsi="宋体" w:cs="宋体"/>
                <w:b/>
                <w:bCs/>
              </w:rPr>
            </w:pPr>
            <w:r>
              <w:rPr>
                <w:rFonts w:hint="eastAsia" w:ascii="宋体" w:hAnsi="宋体" w:cs="宋体"/>
                <w:b/>
                <w:bCs/>
              </w:rPr>
              <w:t>3.4.专业建设平台服务</w:t>
            </w:r>
          </w:p>
          <w:p w14:paraId="02168874">
            <w:pPr>
              <w:snapToGrid w:val="0"/>
              <w:jc w:val="left"/>
              <w:rPr>
                <w:rFonts w:ascii="宋体" w:hAnsi="宋体" w:cs="宋体"/>
                <w:b/>
                <w:bCs/>
              </w:rPr>
            </w:pPr>
            <w:r>
              <w:rPr>
                <w:rFonts w:hint="eastAsia" w:ascii="宋体" w:hAnsi="宋体" w:cs="宋体"/>
                <w:b/>
                <w:bCs/>
              </w:rPr>
              <w:t>3.4.1.岗位能力模型</w:t>
            </w:r>
          </w:p>
          <w:p w14:paraId="5F365E0F">
            <w:pPr>
              <w:pStyle w:val="7"/>
              <w:numPr>
                <w:ilvl w:val="3"/>
                <w:numId w:val="0"/>
              </w:numPr>
              <w:tabs>
                <w:tab w:val="left" w:pos="1680"/>
              </w:tabs>
            </w:pPr>
            <w:r>
              <w:rPr>
                <w:szCs w:val="24"/>
              </w:rPr>
              <w:t>(340)</w:t>
            </w:r>
            <w:r>
              <w:rPr>
                <w:rFonts w:hint="eastAsia"/>
              </w:rPr>
              <w:t>需保障支持查看专业相关信息，可按照职业教育专业大类进行筛选，提供包含农林牧渔等19个专业大类相关数据。同时，结合大数据分析，提取了国内热门专业、高薪专业、热门区域TOP5、热门行业TOP5、热门企业TOP5等数据。</w:t>
            </w:r>
          </w:p>
          <w:p w14:paraId="79538155">
            <w:pPr>
              <w:pStyle w:val="7"/>
              <w:numPr>
                <w:ilvl w:val="3"/>
                <w:numId w:val="0"/>
              </w:numPr>
              <w:tabs>
                <w:tab w:val="left" w:pos="1680"/>
              </w:tabs>
            </w:pPr>
            <w:r>
              <w:rPr>
                <w:szCs w:val="24"/>
              </w:rPr>
              <w:t>(341)</w:t>
            </w:r>
            <w:r>
              <w:rPr>
                <w:rFonts w:hint="eastAsia"/>
              </w:rPr>
              <w:t>需保障支持提供各相关专业的专业介绍、职业教育专业教学标准、专业证书、典型工作岗位、相关企业等。</w:t>
            </w:r>
          </w:p>
          <w:p w14:paraId="6C5E8EB1">
            <w:pPr>
              <w:pStyle w:val="7"/>
              <w:numPr>
                <w:ilvl w:val="3"/>
                <w:numId w:val="0"/>
              </w:numPr>
              <w:tabs>
                <w:tab w:val="left" w:pos="1680"/>
              </w:tabs>
            </w:pPr>
            <w:r>
              <w:rPr>
                <w:szCs w:val="24"/>
              </w:rPr>
              <w:t>(342)</w:t>
            </w:r>
            <w:r>
              <w:rPr>
                <w:rFonts w:hint="eastAsia"/>
              </w:rPr>
              <w:t>围绕本专业需求分析，展示当前专业人才招聘需求占比，指定省份招聘需求占比，其中区块颜色根据需求量进行变化，需保障支持单独点亮人数规模对应区块。也需保障支持按照学历或者经验进行分析占比。</w:t>
            </w:r>
          </w:p>
          <w:p w14:paraId="3DA16843">
            <w:pPr>
              <w:pStyle w:val="7"/>
              <w:numPr>
                <w:ilvl w:val="3"/>
                <w:numId w:val="0"/>
              </w:numPr>
              <w:tabs>
                <w:tab w:val="left" w:pos="1680"/>
              </w:tabs>
            </w:pPr>
            <w:r>
              <w:rPr>
                <w:szCs w:val="24"/>
              </w:rPr>
              <w:t>(343)</w:t>
            </w:r>
            <w:r>
              <w:rPr>
                <w:rFonts w:hint="eastAsia"/>
              </w:rPr>
              <w:t>对于某个专业，综合大数据分析展示本专业对应的产业及行业方向，数据需保障支持个性化图表展示，同时展示该行业对应相关岗位。</w:t>
            </w:r>
          </w:p>
          <w:p w14:paraId="147699A5">
            <w:pPr>
              <w:pStyle w:val="7"/>
              <w:numPr>
                <w:ilvl w:val="3"/>
                <w:numId w:val="0"/>
              </w:numPr>
              <w:tabs>
                <w:tab w:val="left" w:pos="1680"/>
              </w:tabs>
            </w:pPr>
            <w:r>
              <w:rPr>
                <w:szCs w:val="24"/>
              </w:rPr>
              <w:t>(344)</w:t>
            </w:r>
            <w:r>
              <w:rPr>
                <w:rFonts w:hint="eastAsia"/>
              </w:rPr>
              <w:t>▲对于某个专业，提供产业趋势分析，通过大数据分析提供参考数据，如产业需求趋势、技能趋势预测、岗位需求分析预测、院校开设情况、招生趋势、应届生薪资趋势。</w:t>
            </w:r>
          </w:p>
          <w:p w14:paraId="225332C6">
            <w:pPr>
              <w:pStyle w:val="7"/>
              <w:numPr>
                <w:ilvl w:val="3"/>
                <w:numId w:val="0"/>
              </w:numPr>
              <w:tabs>
                <w:tab w:val="left" w:pos="1680"/>
              </w:tabs>
            </w:pPr>
            <w:r>
              <w:rPr>
                <w:szCs w:val="24"/>
              </w:rPr>
              <w:t>(345)</w:t>
            </w:r>
            <w:r>
              <w:rPr>
                <w:rFonts w:hint="eastAsia"/>
              </w:rPr>
              <w:t>对于某个岗位，需保障支持按地区、按行业类型、按企业类型查看岗位信息，包括岗位需求数量、平均薪资、岗位能力要求、经验要求、学历要求等。其中，岗位能力能够以词云形式，展示该岗位对专业人才的能力需求，并以列表形式，对各项能力的需求占比进行排名。</w:t>
            </w:r>
          </w:p>
          <w:p w14:paraId="188611AF">
            <w:pPr>
              <w:pStyle w:val="7"/>
              <w:numPr>
                <w:ilvl w:val="3"/>
                <w:numId w:val="0"/>
              </w:numPr>
              <w:tabs>
                <w:tab w:val="left" w:pos="1680"/>
              </w:tabs>
            </w:pPr>
            <w:r>
              <w:rPr>
                <w:szCs w:val="24"/>
              </w:rPr>
              <w:t>(346)</w:t>
            </w:r>
            <w:r>
              <w:rPr>
                <w:rFonts w:hint="eastAsia"/>
              </w:rPr>
              <w:t>岗位能力需求分析中需保障支持按岗位招聘溯源查看原始招聘网站招聘信息。需保障支持通过大模型自动抽取岗位招聘信息为岗位能力要求并可对比展示。</w:t>
            </w:r>
          </w:p>
          <w:p w14:paraId="69917B79">
            <w:pPr>
              <w:pStyle w:val="7"/>
              <w:numPr>
                <w:ilvl w:val="3"/>
                <w:numId w:val="0"/>
              </w:numPr>
              <w:tabs>
                <w:tab w:val="left" w:pos="1680"/>
              </w:tabs>
            </w:pPr>
            <w:r>
              <w:rPr>
                <w:szCs w:val="24"/>
              </w:rPr>
              <w:t>(347)</w:t>
            </w:r>
            <w:r>
              <w:rPr>
                <w:rFonts w:hint="eastAsia"/>
              </w:rPr>
              <w:t>需保障支持按行业类型、企业类型对区域岗位进行分析，展示区域岗位的岗位需求人数和平均薪资，并对城市需求人数以及城市平均薪资进行排名。</w:t>
            </w:r>
          </w:p>
          <w:p w14:paraId="761A6B44">
            <w:pPr>
              <w:pStyle w:val="7"/>
              <w:numPr>
                <w:ilvl w:val="3"/>
                <w:numId w:val="0"/>
              </w:numPr>
              <w:tabs>
                <w:tab w:val="left" w:pos="1680"/>
              </w:tabs>
            </w:pPr>
            <w:r>
              <w:rPr>
                <w:szCs w:val="24"/>
              </w:rPr>
              <w:t>(348)</w:t>
            </w:r>
            <w:r>
              <w:rPr>
                <w:rFonts w:hint="eastAsia"/>
              </w:rPr>
              <w:t>用色块的颜色和大小来展示岗位相关的行业分布，并在色块中标注招聘的需求量。同时需保障支持展示不同企业规模、企业类型在行业中的占比。</w:t>
            </w:r>
          </w:p>
          <w:p w14:paraId="3959AF87">
            <w:pPr>
              <w:pStyle w:val="7"/>
              <w:numPr>
                <w:ilvl w:val="3"/>
                <w:numId w:val="0"/>
              </w:numPr>
              <w:tabs>
                <w:tab w:val="left" w:pos="1680"/>
              </w:tabs>
            </w:pPr>
            <w:r>
              <w:rPr>
                <w:szCs w:val="24"/>
              </w:rPr>
              <w:t>(349)</w:t>
            </w:r>
            <w:r>
              <w:rPr>
                <w:rFonts w:hint="eastAsia"/>
              </w:rPr>
              <w:t>可以在岗位薪资分析中，按不同地区、不同行业类型查看岗位分析。需保障支持薪资分析中查看薪资的区间分布以及人才经验、学历对薪资的影响。</w:t>
            </w:r>
          </w:p>
          <w:p w14:paraId="04B514B4">
            <w:pPr>
              <w:pStyle w:val="7"/>
              <w:numPr>
                <w:ilvl w:val="3"/>
                <w:numId w:val="0"/>
              </w:numPr>
              <w:tabs>
                <w:tab w:val="left" w:pos="1680"/>
              </w:tabs>
              <w:rPr>
                <w:szCs w:val="24"/>
              </w:rPr>
            </w:pPr>
            <w:r>
              <w:rPr>
                <w:szCs w:val="24"/>
              </w:rPr>
              <w:t>(350)</w:t>
            </w:r>
            <w:r>
              <w:rPr>
                <w:rFonts w:hint="eastAsia"/>
              </w:rPr>
              <w:t>对于某个岗位，需保障支持按地区、按行业类型、按企业类型查看岗位信息，包括岗位需求数量、平均薪资、岗位能力要求、经验要求、学历要求等。其中，岗位能力要求以词云形式，展示该岗位对专业人才的能力需求，并以列表形式，对各项能力的需求占比进行排名。</w:t>
            </w:r>
          </w:p>
          <w:p w14:paraId="3AF860E9">
            <w:pPr>
              <w:snapToGrid w:val="0"/>
              <w:jc w:val="left"/>
              <w:rPr>
                <w:rFonts w:ascii="宋体" w:hAnsi="宋体" w:cs="宋体"/>
                <w:b/>
                <w:bCs/>
              </w:rPr>
            </w:pPr>
            <w:r>
              <w:rPr>
                <w:rFonts w:hint="eastAsia" w:ascii="宋体" w:hAnsi="宋体" w:cs="宋体"/>
                <w:b/>
                <w:bCs/>
              </w:rPr>
              <w:t>3.4.2.岗位调研管理</w:t>
            </w:r>
          </w:p>
          <w:p w14:paraId="0353E605">
            <w:pPr>
              <w:pStyle w:val="7"/>
              <w:numPr>
                <w:ilvl w:val="3"/>
                <w:numId w:val="0"/>
              </w:numPr>
              <w:tabs>
                <w:tab w:val="left" w:pos="1680"/>
              </w:tabs>
            </w:pPr>
            <w:r>
              <w:rPr>
                <w:szCs w:val="24"/>
              </w:rPr>
              <w:t>(351)</w:t>
            </w:r>
            <w:r>
              <w:rPr>
                <w:rFonts w:hint="eastAsia"/>
              </w:rPr>
              <w:t>基于调研需求，需保障支持搭建个性化数据采集工具，协助开展相关人才培养质量调研表的搭建采集。</w:t>
            </w:r>
          </w:p>
          <w:p w14:paraId="49F41E9D">
            <w:pPr>
              <w:pStyle w:val="7"/>
              <w:numPr>
                <w:ilvl w:val="3"/>
                <w:numId w:val="0"/>
              </w:numPr>
              <w:tabs>
                <w:tab w:val="left" w:pos="1680"/>
              </w:tabs>
            </w:pPr>
            <w:r>
              <w:rPr>
                <w:szCs w:val="24"/>
              </w:rPr>
              <w:t>(352)</w:t>
            </w:r>
            <w:r>
              <w:rPr>
                <w:rFonts w:hint="eastAsia"/>
              </w:rPr>
              <w:t>调研报表生成需保障支持多终端填写入口，其中pc端可通过点击链接直接填写，移动端可扫码进行数据填写，其中可需保障支持免登录填写或登陆后填写。</w:t>
            </w:r>
          </w:p>
          <w:p w14:paraId="5F631084">
            <w:pPr>
              <w:pStyle w:val="7"/>
              <w:numPr>
                <w:ilvl w:val="3"/>
                <w:numId w:val="0"/>
              </w:numPr>
              <w:tabs>
                <w:tab w:val="left" w:pos="1680"/>
              </w:tabs>
            </w:pPr>
            <w:r>
              <w:rPr>
                <w:szCs w:val="24"/>
              </w:rPr>
              <w:t>(353)</w:t>
            </w:r>
            <w:r>
              <w:rPr>
                <w:rFonts w:hint="eastAsia"/>
              </w:rPr>
              <w:t>可基于本地已有调研资料直接生成相关分析报告，可输入生成要求或图表要求，生成前需保障支持选择对应大模型。</w:t>
            </w:r>
          </w:p>
          <w:p w14:paraId="11529AA4">
            <w:pPr>
              <w:pStyle w:val="7"/>
              <w:numPr>
                <w:ilvl w:val="3"/>
                <w:numId w:val="0"/>
              </w:numPr>
              <w:tabs>
                <w:tab w:val="left" w:pos="1680"/>
              </w:tabs>
            </w:pPr>
            <w:r>
              <w:rPr>
                <w:szCs w:val="24"/>
              </w:rPr>
              <w:t>(354)</w:t>
            </w:r>
            <w:r>
              <w:rPr>
                <w:rFonts w:hint="eastAsia"/>
              </w:rPr>
              <w:t>▲岗位支撑分析，系统抽取当前专业人培方案内容进行分析，同时可同步上传补充材料；专业负责人可基于系统推荐的相关岗位进行选择，添加岗位时需保障支持专业关键数据匹配或能力模型匹配。最终输出该专业对应岗位的需保障支持情况，基于不同色块显示需保障支持情况。</w:t>
            </w:r>
          </w:p>
          <w:p w14:paraId="007D472A">
            <w:pPr>
              <w:pStyle w:val="7"/>
              <w:numPr>
                <w:ilvl w:val="3"/>
                <w:numId w:val="0"/>
              </w:numPr>
              <w:tabs>
                <w:tab w:val="left" w:pos="1680"/>
              </w:tabs>
            </w:pPr>
            <w:r>
              <w:rPr>
                <w:szCs w:val="24"/>
              </w:rPr>
              <w:t>(355)</w:t>
            </w:r>
            <w:r>
              <w:rPr>
                <w:rFonts w:hint="eastAsia"/>
              </w:rPr>
              <w:t>分析报告，需保障支持专业负责人新建专业报告，可选择专业、区域等相关信息后即可完成报告的创建，输出报告前可进行模版的设定、大模型的选择、生成要求的提供，最终输出的报告包含图文、图表等总结性信息，需保障支持导出为本地文档。</w:t>
            </w:r>
          </w:p>
          <w:p w14:paraId="3CFCFD91">
            <w:pPr>
              <w:snapToGrid w:val="0"/>
              <w:jc w:val="left"/>
              <w:rPr>
                <w:rFonts w:ascii="宋体" w:hAnsi="宋体" w:cs="宋体"/>
                <w:b/>
                <w:bCs/>
              </w:rPr>
            </w:pPr>
            <w:r>
              <w:rPr>
                <w:rFonts w:hint="eastAsia" w:ascii="宋体" w:hAnsi="宋体" w:cs="宋体"/>
                <w:b/>
                <w:bCs/>
              </w:rPr>
              <w:t>3.4.3.人才培养方案管理</w:t>
            </w:r>
          </w:p>
          <w:p w14:paraId="01733150">
            <w:pPr>
              <w:pStyle w:val="7"/>
              <w:numPr>
                <w:ilvl w:val="3"/>
                <w:numId w:val="0"/>
              </w:numPr>
              <w:tabs>
                <w:tab w:val="left" w:pos="1680"/>
              </w:tabs>
            </w:pPr>
            <w:r>
              <w:rPr>
                <w:szCs w:val="24"/>
              </w:rPr>
              <w:t>(356)</w:t>
            </w:r>
            <w:r>
              <w:rPr>
                <w:rFonts w:hint="eastAsia"/>
              </w:rPr>
              <w:t>基础数据管理，能够灵活管理基础数据表，包括院系表、课程表、专业表等，需保障支持基础数据表格能够灵活自定义扩展字段。</w:t>
            </w:r>
          </w:p>
          <w:p w14:paraId="38637745">
            <w:pPr>
              <w:pStyle w:val="7"/>
              <w:numPr>
                <w:ilvl w:val="3"/>
                <w:numId w:val="0"/>
              </w:numPr>
              <w:tabs>
                <w:tab w:val="left" w:pos="1680"/>
              </w:tabs>
            </w:pPr>
            <w:r>
              <w:rPr>
                <w:szCs w:val="24"/>
              </w:rPr>
              <w:t>(357)</w:t>
            </w:r>
            <w:r>
              <w:rPr>
                <w:rFonts w:hint="eastAsia"/>
              </w:rPr>
              <w:t>数据定义管理，需保障支持自定义管理常用数据定义项，如课程性质、课程类别、考核方式、学科类别等内容。</w:t>
            </w:r>
          </w:p>
          <w:p w14:paraId="7111D4EA">
            <w:pPr>
              <w:pStyle w:val="7"/>
              <w:numPr>
                <w:ilvl w:val="3"/>
                <w:numId w:val="0"/>
              </w:numPr>
              <w:tabs>
                <w:tab w:val="left" w:pos="1680"/>
              </w:tabs>
            </w:pPr>
            <w:r>
              <w:rPr>
                <w:szCs w:val="24"/>
              </w:rPr>
              <w:t>(358)</w:t>
            </w:r>
            <w:r>
              <w:rPr>
                <w:rFonts w:hint="eastAsia"/>
              </w:rPr>
              <w:t>人才培养方案模板管理，能够自定义建设、管理人才培养方案模板，能够定义模板的目录结构、固定文本内容以及内置的结构化数据组件；需保障支持通过导入培养方案文件创建模板，需保障支持模板的复制</w:t>
            </w:r>
          </w:p>
          <w:p w14:paraId="2D295FD8">
            <w:pPr>
              <w:snapToGrid w:val="0"/>
              <w:jc w:val="left"/>
              <w:rPr>
                <w:rFonts w:ascii="宋体" w:hAnsi="宋体" w:cs="宋体"/>
                <w:b/>
                <w:bCs/>
              </w:rPr>
            </w:pPr>
            <w:r>
              <w:rPr>
                <w:rFonts w:hint="eastAsia" w:ascii="宋体" w:hAnsi="宋体" w:cs="宋体"/>
                <w:b/>
                <w:bCs/>
              </w:rPr>
              <w:t>人才培养方案修订</w:t>
            </w:r>
          </w:p>
          <w:p w14:paraId="5E2D375E">
            <w:pPr>
              <w:pStyle w:val="7"/>
              <w:numPr>
                <w:ilvl w:val="3"/>
                <w:numId w:val="0"/>
              </w:numPr>
              <w:tabs>
                <w:tab w:val="left" w:pos="1680"/>
              </w:tabs>
            </w:pPr>
            <w:r>
              <w:rPr>
                <w:szCs w:val="24"/>
              </w:rPr>
              <w:t>(359)</w:t>
            </w:r>
            <w:r>
              <w:rPr>
                <w:rFonts w:hint="eastAsia"/>
              </w:rPr>
              <w:t>提供通用培养方案数据库，整合全国多所院校公开的培养方案，可通过专业名称等关键词进行查找，培养方案能够在线浏览。数据源需保障支持选择本单位线上人才培养方案模块中的已有方案进行对比，也需保障支持本地上传文件进行在线对比。</w:t>
            </w:r>
          </w:p>
          <w:p w14:paraId="6E146320">
            <w:pPr>
              <w:pStyle w:val="7"/>
              <w:numPr>
                <w:ilvl w:val="3"/>
                <w:numId w:val="0"/>
              </w:numPr>
              <w:tabs>
                <w:tab w:val="left" w:pos="1680"/>
              </w:tabs>
              <w:rPr>
                <w:szCs w:val="24"/>
              </w:rPr>
            </w:pPr>
            <w:r>
              <w:rPr>
                <w:szCs w:val="24"/>
              </w:rPr>
              <w:t>(360)</w:t>
            </w:r>
            <w:r>
              <w:rPr>
                <w:rFonts w:hint="eastAsia"/>
              </w:rPr>
              <w:t>修订任务管理，需保障支持创建以及管理全校培养方案建设任务，需保障支持按专业设置负责人，任务下发后专业负责人即可开始修订方案。</w:t>
            </w:r>
          </w:p>
          <w:p w14:paraId="777377CF">
            <w:pPr>
              <w:snapToGrid w:val="0"/>
              <w:jc w:val="left"/>
              <w:rPr>
                <w:rFonts w:ascii="宋体" w:hAnsi="宋体" w:cs="宋体"/>
                <w:b/>
                <w:bCs/>
              </w:rPr>
            </w:pPr>
            <w:r>
              <w:rPr>
                <w:rFonts w:hint="eastAsia" w:ascii="宋体" w:hAnsi="宋体" w:cs="宋体"/>
                <w:b/>
                <w:bCs/>
              </w:rPr>
              <w:t>在线修订编辑</w:t>
            </w:r>
          </w:p>
          <w:p w14:paraId="6275B0F2">
            <w:pPr>
              <w:pStyle w:val="7"/>
              <w:numPr>
                <w:ilvl w:val="3"/>
                <w:numId w:val="0"/>
              </w:numPr>
              <w:tabs>
                <w:tab w:val="left" w:pos="1680"/>
              </w:tabs>
            </w:pPr>
            <w:r>
              <w:rPr>
                <w:szCs w:val="24"/>
              </w:rPr>
              <w:t>(361)</w:t>
            </w:r>
            <w:r>
              <w:rPr>
                <w:rFonts w:hint="eastAsia"/>
              </w:rPr>
              <w:t>平台具有集成式的人才培养方案在线编辑器，在一个编辑器内完成对人才培养方案的在线编辑修订。编辑器需保障支持富文本格式，需保障支持常用的内容格式控制，如字体、字号、颜色、多级标题、行间距、对齐控制、分页功能等，需保障支持添加特殊字符。</w:t>
            </w:r>
          </w:p>
          <w:p w14:paraId="68250C7D">
            <w:pPr>
              <w:pStyle w:val="7"/>
              <w:numPr>
                <w:ilvl w:val="3"/>
                <w:numId w:val="0"/>
              </w:numPr>
              <w:tabs>
                <w:tab w:val="left" w:pos="1680"/>
              </w:tabs>
            </w:pPr>
            <w:r>
              <w:rPr>
                <w:szCs w:val="24"/>
              </w:rPr>
              <w:t>(362)</w:t>
            </w:r>
            <w:r>
              <w:rPr>
                <w:rFonts w:hint="eastAsia"/>
              </w:rPr>
              <w:t>需保障支持导入人才培养方案文件，需保障支持将当前方案存为模板。</w:t>
            </w:r>
          </w:p>
          <w:p w14:paraId="54C09B18">
            <w:pPr>
              <w:snapToGrid w:val="0"/>
              <w:jc w:val="left"/>
              <w:rPr>
                <w:rFonts w:ascii="宋体" w:hAnsi="宋体" w:cs="宋体"/>
                <w:b/>
                <w:bCs/>
              </w:rPr>
            </w:pPr>
            <w:r>
              <w:rPr>
                <w:rFonts w:hint="eastAsia" w:ascii="宋体" w:hAnsi="宋体" w:cs="宋体"/>
                <w:b/>
                <w:bCs/>
              </w:rPr>
              <w:t>结构化数据管理</w:t>
            </w:r>
          </w:p>
          <w:p w14:paraId="3A924A60">
            <w:pPr>
              <w:pStyle w:val="7"/>
              <w:numPr>
                <w:ilvl w:val="3"/>
                <w:numId w:val="0"/>
              </w:numPr>
              <w:tabs>
                <w:tab w:val="left" w:pos="1680"/>
              </w:tabs>
            </w:pPr>
            <w:r>
              <w:rPr>
                <w:szCs w:val="24"/>
              </w:rPr>
              <w:t>(363)</w:t>
            </w:r>
            <w:r>
              <w:rPr>
                <w:rFonts w:hint="eastAsia"/>
              </w:rPr>
              <w:t>需保障支持将人才培养方案中具有结构化属性的内容转化为结构化数据，通过组件的方式融入到人才培养方案编辑器中，统一进行修订维护。</w:t>
            </w:r>
          </w:p>
          <w:p w14:paraId="2B53C57F">
            <w:pPr>
              <w:pStyle w:val="7"/>
              <w:numPr>
                <w:ilvl w:val="3"/>
                <w:numId w:val="0"/>
              </w:numPr>
              <w:tabs>
                <w:tab w:val="left" w:pos="1680"/>
              </w:tabs>
            </w:pPr>
            <w:r>
              <w:rPr>
                <w:szCs w:val="24"/>
              </w:rPr>
              <w:t>(364)</w:t>
            </w:r>
            <w:r>
              <w:rPr>
                <w:rFonts w:hint="eastAsia"/>
              </w:rPr>
              <w:t>需保障支持内置符合学校人才培养方案标准和样式的课程体系维护组件，内置的组件至少包含：培养目标、培养规格、职业面向、教学进程表。需保障支持根据学校实际表结构定制相关组件。</w:t>
            </w:r>
          </w:p>
          <w:p w14:paraId="1BE16EC7">
            <w:pPr>
              <w:pStyle w:val="7"/>
              <w:numPr>
                <w:ilvl w:val="3"/>
                <w:numId w:val="0"/>
              </w:numPr>
              <w:tabs>
                <w:tab w:val="left" w:pos="1680"/>
              </w:tabs>
            </w:pPr>
            <w:r>
              <w:rPr>
                <w:szCs w:val="24"/>
              </w:rPr>
              <w:t>(365)</w:t>
            </w:r>
            <w:r>
              <w:rPr>
                <w:rFonts w:hint="eastAsia"/>
              </w:rPr>
              <w:t>需保障支持按照规则要求，教学进程表需保障支持学时学分的校验，可自行设置校验项；学时学分分配表可根据教学进程表填写的内容自动生成，可以根据学校的要求设置增加或减少数据项。</w:t>
            </w:r>
          </w:p>
          <w:p w14:paraId="528950F4">
            <w:pPr>
              <w:pStyle w:val="7"/>
              <w:numPr>
                <w:ilvl w:val="3"/>
                <w:numId w:val="0"/>
              </w:numPr>
              <w:tabs>
                <w:tab w:val="left" w:pos="1680"/>
              </w:tabs>
            </w:pPr>
            <w:r>
              <w:rPr>
                <w:szCs w:val="24"/>
              </w:rPr>
              <w:t>(366)</w:t>
            </w:r>
            <w:r>
              <w:rPr>
                <w:rFonts w:hint="eastAsia"/>
              </w:rPr>
              <w:t>需保障支持自定义组件编辑器，能够通过改编辑器自主定制结构化数据组件，需保障支持定义字段匹配的内容，如课程、学时、学分等。</w:t>
            </w:r>
          </w:p>
          <w:p w14:paraId="5ED79E53">
            <w:pPr>
              <w:pStyle w:val="7"/>
              <w:numPr>
                <w:ilvl w:val="3"/>
                <w:numId w:val="0"/>
              </w:numPr>
              <w:tabs>
                <w:tab w:val="left" w:pos="1680"/>
              </w:tabs>
            </w:pPr>
            <w:r>
              <w:rPr>
                <w:szCs w:val="24"/>
              </w:rPr>
              <w:t>(367)</w:t>
            </w:r>
            <w:r>
              <w:rPr>
                <w:rFonts w:hint="eastAsia"/>
              </w:rPr>
              <w:t>数据自动校验，需保障支持按照规则对结构化数据进行自动校验并给出提醒，如学时分配、学分总和等内容。</w:t>
            </w:r>
          </w:p>
          <w:p w14:paraId="09761005">
            <w:pPr>
              <w:pStyle w:val="7"/>
              <w:numPr>
                <w:ilvl w:val="3"/>
                <w:numId w:val="0"/>
              </w:numPr>
              <w:tabs>
                <w:tab w:val="left" w:pos="1680"/>
              </w:tabs>
            </w:pPr>
            <w:r>
              <w:rPr>
                <w:szCs w:val="24"/>
              </w:rPr>
              <w:t>(368)</w:t>
            </w:r>
            <w:r>
              <w:rPr>
                <w:rFonts w:hint="eastAsia"/>
              </w:rPr>
              <w:t>智能导入与粘贴识别，需保障支持导入人才培养方案能识别结构化数据功能，需保障支持通过从word中拷贝并在对应组件中粘贴自动识别并提取内容。</w:t>
            </w:r>
          </w:p>
          <w:p w14:paraId="5C86997F">
            <w:pPr>
              <w:pStyle w:val="7"/>
              <w:numPr>
                <w:ilvl w:val="3"/>
                <w:numId w:val="0"/>
              </w:numPr>
              <w:tabs>
                <w:tab w:val="left" w:pos="1680"/>
              </w:tabs>
            </w:pPr>
            <w:r>
              <w:rPr>
                <w:szCs w:val="24"/>
              </w:rPr>
              <w:t>(369)</w:t>
            </w:r>
            <w:r>
              <w:rPr>
                <w:rFonts w:hint="eastAsia"/>
              </w:rPr>
              <w:t>▲人才培养方案部分组件需保障支持一键引用国标内容，需保障支持从三个维度（学校上传的调研报告等、人才培养方案数据库中匹配的同类型院校的人才培养方案、招聘岗位能力模型匹配的岗位）AI智能生成文本内容供专业负责人参考。职业面向表需保障支持按学校模板自定义增加数据维度。</w:t>
            </w:r>
          </w:p>
          <w:p w14:paraId="01B3E462">
            <w:pPr>
              <w:pStyle w:val="7"/>
              <w:numPr>
                <w:ilvl w:val="3"/>
                <w:numId w:val="0"/>
              </w:numPr>
              <w:tabs>
                <w:tab w:val="left" w:pos="1680"/>
              </w:tabs>
            </w:pPr>
            <w:r>
              <w:rPr>
                <w:szCs w:val="24"/>
              </w:rPr>
              <w:t>(370)</w:t>
            </w:r>
            <w:r>
              <w:rPr>
                <w:rFonts w:hint="eastAsia"/>
              </w:rPr>
              <w:t>▲除内置的结构化数据组件外，需保障支持使用表单和报告引擎搭建学校专有的个性化组件；表单需保障支持各类数据项的设置及统计，报告引擎需保障支持对表单的输出显示进行个性化的设置。</w:t>
            </w:r>
          </w:p>
          <w:p w14:paraId="60643603">
            <w:pPr>
              <w:pStyle w:val="7"/>
              <w:numPr>
                <w:ilvl w:val="3"/>
                <w:numId w:val="0"/>
              </w:numPr>
              <w:tabs>
                <w:tab w:val="left" w:pos="1680"/>
              </w:tabs>
            </w:pPr>
            <w:r>
              <w:rPr>
                <w:szCs w:val="24"/>
              </w:rPr>
              <w:t>(371)</w:t>
            </w:r>
            <w:r>
              <w:rPr>
                <w:rFonts w:hint="eastAsia"/>
              </w:rPr>
              <w:t>人才培养方案导出，需保障支持按学校需求进行排版格式设置和导出。</w:t>
            </w:r>
          </w:p>
          <w:p w14:paraId="4FC488D2">
            <w:pPr>
              <w:pStyle w:val="7"/>
              <w:numPr>
                <w:ilvl w:val="3"/>
                <w:numId w:val="0"/>
              </w:numPr>
              <w:tabs>
                <w:tab w:val="left" w:pos="1680"/>
              </w:tabs>
            </w:pPr>
            <w:r>
              <w:rPr>
                <w:szCs w:val="24"/>
              </w:rPr>
              <w:t>(372)</w:t>
            </w:r>
            <w:r>
              <w:rPr>
                <w:rFonts w:hint="eastAsia"/>
              </w:rPr>
              <w:t>人才培养方案对比，需保障人才培养方案对比功能，需保障支持选择不同版本的两份培养方案进行对比，按模块给出对比结果，包括相似度结果以及标红显示不同的内容。</w:t>
            </w:r>
          </w:p>
          <w:p w14:paraId="19C77482">
            <w:pPr>
              <w:pStyle w:val="7"/>
              <w:numPr>
                <w:ilvl w:val="3"/>
                <w:numId w:val="0"/>
              </w:numPr>
              <w:tabs>
                <w:tab w:val="left" w:pos="1680"/>
              </w:tabs>
            </w:pPr>
            <w:r>
              <w:rPr>
                <w:szCs w:val="24"/>
              </w:rPr>
              <w:t>(373)</w:t>
            </w:r>
            <w:r>
              <w:rPr>
                <w:rFonts w:hint="eastAsia"/>
              </w:rPr>
              <w:t>提供通用人才培养方案数据库，整合全国多所院校公开的人才培养方案，可通过专业名称、院校名称、院系名称等关键词进行查找，培养方案能够在线浏览。数据源需保障支持选择本单位线上人才培养方案模块中的已有方案进行对比，也需保障支持本地上传文件进行在线对比。</w:t>
            </w:r>
          </w:p>
          <w:p w14:paraId="24B4EB87">
            <w:pPr>
              <w:pStyle w:val="7"/>
              <w:numPr>
                <w:ilvl w:val="3"/>
                <w:numId w:val="0"/>
              </w:numPr>
              <w:tabs>
                <w:tab w:val="left" w:pos="1680"/>
              </w:tabs>
            </w:pPr>
            <w:r>
              <w:rPr>
                <w:szCs w:val="24"/>
              </w:rPr>
              <w:t>(374)</w:t>
            </w:r>
            <w:r>
              <w:rPr>
                <w:rFonts w:hint="eastAsia"/>
              </w:rPr>
              <w:t>▲人才培养方案方案审核，需保障支持完全灵活的自定义审批流机制，需保障支持设置电子签名，需保障支持设置或签及会签及打回规则，需保障支持设置自动提醒功能。需保障支持管理及设置评审专家库。需保障支持按照审批流设置对教师提交的培养方案进行评审。</w:t>
            </w:r>
          </w:p>
          <w:p w14:paraId="0DDBB192">
            <w:pPr>
              <w:pStyle w:val="7"/>
              <w:numPr>
                <w:ilvl w:val="3"/>
                <w:numId w:val="0"/>
              </w:numPr>
              <w:tabs>
                <w:tab w:val="left" w:pos="1680"/>
              </w:tabs>
            </w:pPr>
            <w:r>
              <w:rPr>
                <w:szCs w:val="24"/>
              </w:rPr>
              <w:t>(375)</w:t>
            </w:r>
            <w:r>
              <w:rPr>
                <w:rFonts w:hint="eastAsia"/>
              </w:rPr>
              <w:t>监督与统计，管理员、领导能够方便查找已完成或未完成的修订任务，能够对进度缓慢的任务进行提醒督促。能够按照院系等不同维度对人才培养方案修订进度进行统计分析，全面掌握修订进展。</w:t>
            </w:r>
          </w:p>
          <w:p w14:paraId="19FBE11B">
            <w:pPr>
              <w:pStyle w:val="7"/>
              <w:numPr>
                <w:ilvl w:val="3"/>
                <w:numId w:val="0"/>
              </w:numPr>
              <w:tabs>
                <w:tab w:val="left" w:pos="1680"/>
              </w:tabs>
            </w:pPr>
            <w:r>
              <w:rPr>
                <w:szCs w:val="24"/>
              </w:rPr>
              <w:t>(376)</w:t>
            </w:r>
            <w:r>
              <w:rPr>
                <w:rFonts w:hint="eastAsia"/>
              </w:rPr>
              <w:t>关键数据：人才培养方案中的部分数据，可通过组件形式推送至专业关键数据栏目下，实现数据的动态管理，例如培养目标、职业面向、培养规格等。</w:t>
            </w:r>
          </w:p>
          <w:p w14:paraId="77D93134">
            <w:pPr>
              <w:pStyle w:val="7"/>
              <w:numPr>
                <w:ilvl w:val="3"/>
                <w:numId w:val="0"/>
              </w:numPr>
              <w:tabs>
                <w:tab w:val="left" w:pos="1680"/>
              </w:tabs>
              <w:rPr>
                <w:szCs w:val="24"/>
              </w:rPr>
            </w:pPr>
            <w:r>
              <w:rPr>
                <w:szCs w:val="24"/>
              </w:rPr>
              <w:t>(377)</w:t>
            </w:r>
            <w:r>
              <w:rPr>
                <w:rFonts w:hint="eastAsia"/>
              </w:rPr>
              <w:t>▲专业关键数据生成助手：可上传文档或选择参考内容，参考文件需保障支持个人上传本地文档，需保障支持word和pdf格式，人才培养方案需保障支持从数据库中抽取、适配岗位需保障支持从专业对应岗位能力模型下进行推荐适配。生成时可选择相关模块，例如培养目标等，再选择完大模型之后即可生成相关参考数据，需保障支持重新生成或在此基础上编辑，最终可引用至对应栏目数据下。</w:t>
            </w:r>
          </w:p>
          <w:p w14:paraId="0BC9B294">
            <w:pPr>
              <w:snapToGrid w:val="0"/>
              <w:jc w:val="left"/>
              <w:rPr>
                <w:rFonts w:ascii="宋体" w:hAnsi="宋体" w:cs="宋体"/>
                <w:b/>
                <w:bCs/>
              </w:rPr>
            </w:pPr>
            <w:r>
              <w:rPr>
                <w:rFonts w:hint="eastAsia" w:ascii="宋体" w:hAnsi="宋体" w:cs="宋体"/>
                <w:b/>
                <w:bCs/>
              </w:rPr>
              <w:t>3.4.4.课程标准管理</w:t>
            </w:r>
          </w:p>
          <w:p w14:paraId="05E39D06">
            <w:pPr>
              <w:pStyle w:val="7"/>
              <w:numPr>
                <w:ilvl w:val="3"/>
                <w:numId w:val="0"/>
              </w:numPr>
              <w:tabs>
                <w:tab w:val="left" w:pos="1680"/>
              </w:tabs>
            </w:pPr>
            <w:r>
              <w:rPr>
                <w:szCs w:val="24"/>
              </w:rPr>
              <w:t>(378)</w:t>
            </w:r>
            <w:r>
              <w:rPr>
                <w:rFonts w:hint="eastAsia"/>
              </w:rPr>
              <w:t>课程信息管理 ，需保障支持同步专业课程数据，确保课程编号、课程名称等基础信息字段与教务课程信息一致；需保障支持课程基础信息的维护与管理，满足后续课程图谱与课程内容调用需求。</w:t>
            </w:r>
          </w:p>
          <w:p w14:paraId="08AE118D">
            <w:pPr>
              <w:pStyle w:val="7"/>
              <w:numPr>
                <w:ilvl w:val="3"/>
                <w:numId w:val="0"/>
              </w:numPr>
              <w:tabs>
                <w:tab w:val="left" w:pos="1680"/>
              </w:tabs>
            </w:pPr>
            <w:r>
              <w:rPr>
                <w:szCs w:val="24"/>
              </w:rPr>
              <w:t>(379)</w:t>
            </w:r>
            <w:r>
              <w:rPr>
                <w:rFonts w:hint="eastAsia"/>
              </w:rPr>
              <w:t xml:space="preserve">需保障支持设置课程目标内容及目标权重，权重总和应为100%。 </w:t>
            </w:r>
          </w:p>
          <w:p w14:paraId="66627D5A">
            <w:pPr>
              <w:pStyle w:val="7"/>
              <w:numPr>
                <w:ilvl w:val="3"/>
                <w:numId w:val="0"/>
              </w:numPr>
              <w:tabs>
                <w:tab w:val="left" w:pos="1680"/>
              </w:tabs>
            </w:pPr>
            <w:r>
              <w:rPr>
                <w:szCs w:val="24"/>
              </w:rPr>
              <w:t>(380)</w:t>
            </w:r>
            <w:r>
              <w:rPr>
                <w:rFonts w:hint="eastAsia"/>
              </w:rPr>
              <w:t xml:space="preserve">需保障支持AI自动生成课程目标文本，提高编辑效率。 </w:t>
            </w:r>
          </w:p>
          <w:p w14:paraId="5FD10A6C">
            <w:pPr>
              <w:pStyle w:val="7"/>
              <w:numPr>
                <w:ilvl w:val="3"/>
                <w:numId w:val="0"/>
              </w:numPr>
              <w:tabs>
                <w:tab w:val="left" w:pos="1680"/>
              </w:tabs>
            </w:pPr>
            <w:r>
              <w:rPr>
                <w:szCs w:val="24"/>
              </w:rPr>
              <w:t>(381)</w:t>
            </w:r>
            <w:r>
              <w:rPr>
                <w:rFonts w:hint="eastAsia"/>
              </w:rPr>
              <w:t>课程内容管理需保障支持按章节维护教学内容，需保障支持章节与课程目标自动关联。</w:t>
            </w:r>
          </w:p>
          <w:p w14:paraId="62E1FA69">
            <w:pPr>
              <w:pStyle w:val="7"/>
              <w:numPr>
                <w:ilvl w:val="3"/>
                <w:numId w:val="0"/>
              </w:numPr>
              <w:tabs>
                <w:tab w:val="left" w:pos="1680"/>
              </w:tabs>
            </w:pPr>
            <w:r>
              <w:rPr>
                <w:szCs w:val="24"/>
              </w:rPr>
              <w:t>(382)</w:t>
            </w:r>
            <w:r>
              <w:rPr>
                <w:rFonts w:hint="eastAsia"/>
              </w:rPr>
              <w:t xml:space="preserve">需保障支持横向表格与纵向表格两种内容展示方式，适配不同课程样式要求。 </w:t>
            </w:r>
          </w:p>
          <w:p w14:paraId="6DABBC46">
            <w:pPr>
              <w:pStyle w:val="7"/>
              <w:numPr>
                <w:ilvl w:val="3"/>
                <w:numId w:val="0"/>
              </w:numPr>
              <w:tabs>
                <w:tab w:val="left" w:pos="1680"/>
              </w:tabs>
            </w:pPr>
            <w:r>
              <w:rPr>
                <w:szCs w:val="24"/>
              </w:rPr>
              <w:t>(383)</w:t>
            </w:r>
            <w:r>
              <w:rPr>
                <w:rFonts w:hint="eastAsia"/>
              </w:rPr>
              <w:t xml:space="preserve">需保障支持AI生成教学内容，并AI生成课程目标图谱。 </w:t>
            </w:r>
          </w:p>
          <w:p w14:paraId="15E322E4">
            <w:pPr>
              <w:pStyle w:val="7"/>
              <w:numPr>
                <w:ilvl w:val="3"/>
                <w:numId w:val="0"/>
              </w:numPr>
              <w:tabs>
                <w:tab w:val="left" w:pos="1680"/>
              </w:tabs>
            </w:pPr>
            <w:r>
              <w:rPr>
                <w:szCs w:val="24"/>
              </w:rPr>
              <w:t>(384)</w:t>
            </w:r>
            <w:r>
              <w:rPr>
                <w:rFonts w:hint="eastAsia"/>
              </w:rPr>
              <w:t>需保障支持课程章节内容编辑，需保障支持批量删除、自定义字段（教学内容、重难点、思政点等）编辑与维护</w:t>
            </w:r>
          </w:p>
          <w:p w14:paraId="3476C397">
            <w:pPr>
              <w:pStyle w:val="7"/>
              <w:numPr>
                <w:ilvl w:val="3"/>
                <w:numId w:val="0"/>
              </w:numPr>
              <w:tabs>
                <w:tab w:val="left" w:pos="1680"/>
              </w:tabs>
            </w:pPr>
            <w:r>
              <w:rPr>
                <w:szCs w:val="24"/>
              </w:rPr>
              <w:t>(385)</w:t>
            </w:r>
            <w:r>
              <w:rPr>
                <w:rFonts w:hint="eastAsia"/>
              </w:rPr>
              <w:t>考核与评价管理，需保障支持配置多级考核方式及权重分配，需保障支持至二级子项结构。</w:t>
            </w:r>
          </w:p>
          <w:p w14:paraId="2686425B">
            <w:pPr>
              <w:pStyle w:val="7"/>
              <w:numPr>
                <w:ilvl w:val="3"/>
                <w:numId w:val="0"/>
              </w:numPr>
              <w:tabs>
                <w:tab w:val="left" w:pos="1680"/>
              </w:tabs>
            </w:pPr>
            <w:r>
              <w:rPr>
                <w:szCs w:val="24"/>
              </w:rPr>
              <w:t>(386)</w:t>
            </w:r>
            <w:r>
              <w:rPr>
                <w:rFonts w:hint="eastAsia"/>
              </w:rPr>
              <w:t>需保障支持基于课程目标或考核项设置课程考核评价标准。</w:t>
            </w:r>
          </w:p>
          <w:p w14:paraId="52B5F002">
            <w:pPr>
              <w:pStyle w:val="7"/>
              <w:numPr>
                <w:ilvl w:val="3"/>
                <w:numId w:val="0"/>
              </w:numPr>
              <w:tabs>
                <w:tab w:val="left" w:pos="1680"/>
              </w:tabs>
            </w:pPr>
            <w:r>
              <w:rPr>
                <w:szCs w:val="24"/>
              </w:rPr>
              <w:t>(387)</w:t>
            </w:r>
            <w:r>
              <w:rPr>
                <w:rFonts w:hint="eastAsia"/>
              </w:rPr>
              <w:t>需保障支持设置课程成绩组成结构，需保障支持配置分值区间及评分逻辑调整。</w:t>
            </w:r>
          </w:p>
          <w:p w14:paraId="17AF5467">
            <w:pPr>
              <w:pStyle w:val="7"/>
              <w:numPr>
                <w:ilvl w:val="3"/>
                <w:numId w:val="0"/>
              </w:numPr>
              <w:tabs>
                <w:tab w:val="left" w:pos="1680"/>
              </w:tabs>
            </w:pPr>
            <w:r>
              <w:rPr>
                <w:szCs w:val="24"/>
              </w:rPr>
              <w:t>(388)</w:t>
            </w:r>
            <w:r>
              <w:rPr>
                <w:rFonts w:hint="eastAsia"/>
              </w:rPr>
              <w:t>授课计划管理，需保障支持引用教学章节内容，构建授课计划，需保障支持计划内容的在线编辑与维护。</w:t>
            </w:r>
          </w:p>
          <w:p w14:paraId="00A957E7">
            <w:pPr>
              <w:pStyle w:val="7"/>
              <w:numPr>
                <w:ilvl w:val="3"/>
                <w:numId w:val="0"/>
              </w:numPr>
              <w:tabs>
                <w:tab w:val="left" w:pos="1680"/>
              </w:tabs>
            </w:pPr>
            <w:r>
              <w:rPr>
                <w:szCs w:val="24"/>
              </w:rPr>
              <w:t>(389)</w:t>
            </w:r>
            <w:r>
              <w:rPr>
                <w:rFonts w:hint="eastAsia"/>
              </w:rPr>
              <w:t xml:space="preserve">教师管理，需保障支持课程教师团队增删改管理。 </w:t>
            </w:r>
          </w:p>
          <w:p w14:paraId="29109562">
            <w:pPr>
              <w:pStyle w:val="7"/>
              <w:numPr>
                <w:ilvl w:val="3"/>
                <w:numId w:val="0"/>
              </w:numPr>
              <w:tabs>
                <w:tab w:val="left" w:pos="1680"/>
              </w:tabs>
            </w:pPr>
            <w:r>
              <w:rPr>
                <w:szCs w:val="24"/>
              </w:rPr>
              <w:t>(390)</w:t>
            </w:r>
            <w:r>
              <w:rPr>
                <w:rFonts w:hint="eastAsia"/>
              </w:rPr>
              <w:t>教材管理，需保障支持课程教材增删改管理。</w:t>
            </w:r>
          </w:p>
          <w:p w14:paraId="2B93AE6E">
            <w:pPr>
              <w:pStyle w:val="7"/>
              <w:numPr>
                <w:ilvl w:val="3"/>
                <w:numId w:val="0"/>
              </w:numPr>
              <w:tabs>
                <w:tab w:val="left" w:pos="1680"/>
              </w:tabs>
            </w:pPr>
            <w:r>
              <w:rPr>
                <w:szCs w:val="24"/>
              </w:rPr>
              <w:t>(391)</w:t>
            </w:r>
            <w:r>
              <w:rPr>
                <w:rFonts w:hint="eastAsia"/>
              </w:rPr>
              <w:t>▲知识图谱建设，需保障支持构建和维护课程知识图谱、能力图谱、学习地图、知识点列表、问题图谱、思政图谱、等多维图谱，并需保障支持基于课程个性化展示需求，自定义图谱标题、样式、内容，构建个性化图谱，也需保障支持从网络课程一键化同步图谱至课程标准管理内。</w:t>
            </w:r>
          </w:p>
          <w:p w14:paraId="4B7304CB">
            <w:pPr>
              <w:pStyle w:val="7"/>
              <w:numPr>
                <w:ilvl w:val="3"/>
                <w:numId w:val="0"/>
              </w:numPr>
              <w:tabs>
                <w:tab w:val="left" w:pos="1680"/>
              </w:tabs>
              <w:rPr>
                <w:szCs w:val="24"/>
              </w:rPr>
            </w:pPr>
            <w:r>
              <w:rPr>
                <w:szCs w:val="24"/>
              </w:rPr>
              <w:t>(392)</w:t>
            </w:r>
            <w:r>
              <w:rPr>
                <w:rFonts w:hint="eastAsia"/>
              </w:rPr>
              <w:t>智能导入功能：需保障支持Word、PDF格式文件导入关键课程数据具有智能解析并提取课程目标、支撑关系、教学内容等结构化信息的能力。</w:t>
            </w:r>
          </w:p>
          <w:p w14:paraId="25CFAEBA">
            <w:pPr>
              <w:snapToGrid w:val="0"/>
              <w:jc w:val="left"/>
              <w:rPr>
                <w:rFonts w:ascii="宋体" w:hAnsi="宋体" w:cs="宋体"/>
                <w:b/>
                <w:bCs/>
              </w:rPr>
            </w:pPr>
            <w:r>
              <w:rPr>
                <w:rFonts w:hint="eastAsia" w:ascii="宋体" w:hAnsi="宋体" w:cs="宋体"/>
                <w:b/>
                <w:bCs/>
              </w:rPr>
              <w:t>3.4.5.专业图谱建设服务</w:t>
            </w:r>
          </w:p>
          <w:p w14:paraId="2AE14071">
            <w:pPr>
              <w:pStyle w:val="7"/>
              <w:numPr>
                <w:ilvl w:val="3"/>
                <w:numId w:val="0"/>
              </w:numPr>
              <w:tabs>
                <w:tab w:val="left" w:pos="1680"/>
              </w:tabs>
            </w:pPr>
            <w:r>
              <w:rPr>
                <w:szCs w:val="24"/>
              </w:rPr>
              <w:t>(393)</w:t>
            </w:r>
            <w:r>
              <w:rPr>
                <w:rFonts w:hint="eastAsia"/>
              </w:rPr>
              <w:t>在专业（群）建设门户中，可将建设的图谱内容进行嵌入，包含专业（群）图谱、能力图谱、个性化图谱等。</w:t>
            </w:r>
          </w:p>
          <w:p w14:paraId="6DDA462E">
            <w:pPr>
              <w:pStyle w:val="7"/>
              <w:numPr>
                <w:ilvl w:val="3"/>
                <w:numId w:val="0"/>
              </w:numPr>
              <w:tabs>
                <w:tab w:val="left" w:pos="1680"/>
              </w:tabs>
            </w:pPr>
            <w:r>
              <w:rPr>
                <w:szCs w:val="24"/>
              </w:rPr>
              <w:t>(394)</w:t>
            </w:r>
            <w:r>
              <w:rPr>
                <w:rFonts w:hint="eastAsia"/>
              </w:rPr>
              <w:t>根据人才培养方案自动生成相应的专业（群）图谱，构建人才培养方案可视化体系，通过图谱直观呈现培养目标、培养规格、课程、课程目标、知识点/技能点间的层级关联；实时展示培养方案各要素间的支撑关系与影响路径；实现人才培养方案的立体化展示与逻辑关系的智能解析</w:t>
            </w:r>
          </w:p>
          <w:p w14:paraId="57184CD3">
            <w:pPr>
              <w:pStyle w:val="7"/>
              <w:numPr>
                <w:ilvl w:val="3"/>
                <w:numId w:val="0"/>
              </w:numPr>
              <w:tabs>
                <w:tab w:val="left" w:pos="1680"/>
              </w:tabs>
            </w:pPr>
            <w:r>
              <w:rPr>
                <w:szCs w:val="24"/>
              </w:rPr>
              <w:t>(395)</w:t>
            </w:r>
            <w:r>
              <w:rPr>
                <w:rFonts w:hint="eastAsia"/>
              </w:rPr>
              <w:t>▲基于实际专业建设需求，可提供个性化图谱引擎工具，引擎工具需保障支持自定义图谱名称及描述，并提供多种图谱样式供学校使用参考。如3D层级结构、平面关系结构、环状结构等。建设的图谱可在图谱库中检索。</w:t>
            </w:r>
          </w:p>
          <w:p w14:paraId="1C23BF3A">
            <w:pPr>
              <w:pStyle w:val="7"/>
              <w:numPr>
                <w:ilvl w:val="3"/>
                <w:numId w:val="0"/>
              </w:numPr>
              <w:tabs>
                <w:tab w:val="left" w:pos="1680"/>
              </w:tabs>
            </w:pPr>
            <w:r>
              <w:rPr>
                <w:szCs w:val="24"/>
              </w:rPr>
              <w:t>(396)</w:t>
            </w:r>
            <w:r>
              <w:rPr>
                <w:rFonts w:hint="eastAsia"/>
              </w:rPr>
              <w:t>▲基于图谱引擎建设的图谱，需保障支持独立链接地址生成，图谱数据来源需保障支持在线添加、批量导入模版、外部数据源接入，其中外部数据源提供相关接入范例要求，并需保障支持格式校验，建设的图谱数据需保障支持一键导出。</w:t>
            </w:r>
          </w:p>
          <w:p w14:paraId="3EA8AB46">
            <w:pPr>
              <w:pStyle w:val="7"/>
              <w:numPr>
                <w:ilvl w:val="3"/>
                <w:numId w:val="0"/>
              </w:numPr>
              <w:tabs>
                <w:tab w:val="left" w:pos="1680"/>
              </w:tabs>
            </w:pPr>
            <w:r>
              <w:rPr>
                <w:szCs w:val="24"/>
              </w:rPr>
              <w:t>(397)</w:t>
            </w:r>
            <w:r>
              <w:rPr>
                <w:rFonts w:hint="eastAsia"/>
              </w:rPr>
              <w:t>基于图谱引擎建设的图谱，显示设置需保障支持控制显示节点名称、线条样式，层级管理需保障支持控制自定义显隐栏目名称，栏目名称需保障支持自定义。在图谱显示页面需保障支持样式切换，节点需保障支持跳转外部链接。</w:t>
            </w:r>
          </w:p>
          <w:p w14:paraId="376CC256">
            <w:pPr>
              <w:pStyle w:val="7"/>
              <w:numPr>
                <w:ilvl w:val="3"/>
                <w:numId w:val="0"/>
              </w:numPr>
              <w:tabs>
                <w:tab w:val="left" w:pos="1680"/>
              </w:tabs>
            </w:pPr>
            <w:r>
              <w:rPr>
                <w:szCs w:val="24"/>
              </w:rPr>
              <w:t>(398)</w:t>
            </w:r>
            <w:r>
              <w:rPr>
                <w:rFonts w:hint="eastAsia"/>
              </w:rPr>
              <w:t>▲可根据专业能力培养方向，进行专业能力图谱的构建生成，需保障支持建设包含岗位图谱、竞赛图谱、证书图谱，其中以上能力图谱可实现与课程及技能点/知识点的对接，满足学习者按照能力图谱路径开展闯关式学习打卡。</w:t>
            </w:r>
          </w:p>
          <w:p w14:paraId="50056EA8">
            <w:pPr>
              <w:pStyle w:val="7"/>
              <w:numPr>
                <w:ilvl w:val="3"/>
                <w:numId w:val="0"/>
              </w:numPr>
              <w:tabs>
                <w:tab w:val="left" w:pos="1680"/>
              </w:tabs>
            </w:pPr>
            <w:r>
              <w:rPr>
                <w:szCs w:val="24"/>
              </w:rPr>
              <w:t>(399)</w:t>
            </w:r>
            <w:r>
              <w:rPr>
                <w:rFonts w:hint="eastAsia"/>
              </w:rPr>
              <w:t>岗位能力关系建立：系统需保障支持关联岗位、岗位能力、其中需保障支持从岗位能力模型引用数据。筛选对应课程后需保障支持添加课程知识点至岗位能力管理模块，并需保障支持技能点/知识点学习顺序排序。</w:t>
            </w:r>
          </w:p>
          <w:p w14:paraId="5C19ED5F">
            <w:pPr>
              <w:pStyle w:val="7"/>
              <w:numPr>
                <w:ilvl w:val="3"/>
                <w:numId w:val="0"/>
              </w:numPr>
              <w:tabs>
                <w:tab w:val="left" w:pos="1680"/>
              </w:tabs>
            </w:pPr>
            <w:r>
              <w:rPr>
                <w:szCs w:val="24"/>
              </w:rPr>
              <w:t>(400)</w:t>
            </w:r>
            <w:r>
              <w:rPr>
                <w:rFonts w:hint="eastAsia"/>
              </w:rPr>
              <w:t>证书能力关系建立：系统需保障支持关联证书、证书能力。筛选对应课程后需保障支持添加课程知识点至岗位能力管理模块，并需保障支持技能点/知识点学习顺序排序。</w:t>
            </w:r>
          </w:p>
          <w:p w14:paraId="2CA4ECA0">
            <w:pPr>
              <w:pStyle w:val="7"/>
              <w:numPr>
                <w:ilvl w:val="3"/>
                <w:numId w:val="0"/>
              </w:numPr>
              <w:tabs>
                <w:tab w:val="left" w:pos="1680"/>
              </w:tabs>
            </w:pPr>
            <w:r>
              <w:rPr>
                <w:szCs w:val="24"/>
              </w:rPr>
              <w:t>(401)</w:t>
            </w:r>
            <w:r>
              <w:rPr>
                <w:rFonts w:hint="eastAsia"/>
              </w:rPr>
              <w:t>竞赛能力关系建立：系统需保障支持关联竞赛、竞赛能力。筛选对应课程后需保障支持添加课程知识点至岗位能力管理模块，并需保障支持技能点/知识点学习顺序排序。</w:t>
            </w:r>
          </w:p>
          <w:p w14:paraId="19C8ED16">
            <w:pPr>
              <w:pStyle w:val="7"/>
              <w:numPr>
                <w:ilvl w:val="3"/>
                <w:numId w:val="0"/>
              </w:numPr>
              <w:tabs>
                <w:tab w:val="left" w:pos="1680"/>
              </w:tabs>
            </w:pPr>
            <w:r>
              <w:rPr>
                <w:szCs w:val="24"/>
              </w:rPr>
              <w:t>(402)</w:t>
            </w:r>
            <w:r>
              <w:rPr>
                <w:rFonts w:hint="eastAsia"/>
              </w:rPr>
              <w:t>批量编辑：构建岗位能力、证书能力、竞赛能力关系图谱时，需保障支持提供导入模版，用户只需按照导入模版进行数据梳理，即可生成对应能力图谱关系，且导入需保障支持全量更新和增量更新，建设的数据需保障支持导出。</w:t>
            </w:r>
          </w:p>
          <w:p w14:paraId="2B77E928">
            <w:pPr>
              <w:pStyle w:val="7"/>
              <w:numPr>
                <w:ilvl w:val="3"/>
                <w:numId w:val="0"/>
              </w:numPr>
              <w:tabs>
                <w:tab w:val="left" w:pos="1680"/>
              </w:tabs>
            </w:pPr>
            <w:r>
              <w:rPr>
                <w:szCs w:val="24"/>
              </w:rPr>
              <w:t>(403)</w:t>
            </w:r>
            <w:r>
              <w:rPr>
                <w:rFonts w:hint="eastAsia"/>
              </w:rPr>
              <w:t>能力图谱生成：添加图谱时，需保障支持按照院系信息、适用年级等标签进行选用，包括图谱层级需保障支持展示的相关数据，样式勾选完成之后，即可基于前期能力图谱关系的构建生成对应能力图谱。</w:t>
            </w:r>
          </w:p>
          <w:p w14:paraId="4959895F">
            <w:pPr>
              <w:pStyle w:val="7"/>
              <w:numPr>
                <w:ilvl w:val="3"/>
                <w:numId w:val="0"/>
              </w:numPr>
              <w:tabs>
                <w:tab w:val="left" w:pos="1680"/>
              </w:tabs>
            </w:pPr>
            <w:r>
              <w:rPr>
                <w:szCs w:val="24"/>
              </w:rPr>
              <w:t>(404)</w:t>
            </w:r>
            <w:r>
              <w:rPr>
                <w:rFonts w:hint="eastAsia"/>
              </w:rPr>
              <w:t>学生在基于能力图谱学习时，会根据知识点所在网络课程关系，跳转至对应知识点详情页面进行学习，系统会对学习者的权限做相关校验。在维护课程对应关系时，需保障支持对接教务课程激活或者授课教师标记教务课程。</w:t>
            </w:r>
          </w:p>
          <w:p w14:paraId="37CA1A1D">
            <w:pPr>
              <w:snapToGrid w:val="0"/>
              <w:jc w:val="left"/>
              <w:rPr>
                <w:rFonts w:ascii="宋体" w:hAnsi="宋体" w:cs="宋体"/>
                <w:b/>
                <w:bCs/>
              </w:rPr>
            </w:pPr>
            <w:r>
              <w:rPr>
                <w:rFonts w:hint="eastAsia" w:ascii="宋体" w:hAnsi="宋体" w:cs="宋体"/>
                <w:b/>
                <w:bCs/>
              </w:rPr>
              <w:t>3.5.虚拟教研室建设服务</w:t>
            </w:r>
          </w:p>
          <w:p w14:paraId="1D2FB0F8">
            <w:pPr>
              <w:snapToGrid w:val="0"/>
              <w:jc w:val="left"/>
              <w:rPr>
                <w:rFonts w:ascii="宋体" w:hAnsi="宋体" w:cs="宋体"/>
                <w:b/>
                <w:bCs/>
              </w:rPr>
            </w:pPr>
            <w:r>
              <w:rPr>
                <w:rFonts w:hint="eastAsia" w:ascii="宋体" w:hAnsi="宋体" w:cs="宋体"/>
                <w:b/>
                <w:bCs/>
              </w:rPr>
              <w:t>3.5.1.移动端管理</w:t>
            </w:r>
          </w:p>
          <w:p w14:paraId="6C62EC02">
            <w:pPr>
              <w:pStyle w:val="7"/>
              <w:numPr>
                <w:ilvl w:val="3"/>
                <w:numId w:val="0"/>
              </w:numPr>
              <w:tabs>
                <w:tab w:val="left" w:pos="1680"/>
              </w:tabs>
            </w:pPr>
            <w:r>
              <w:rPr>
                <w:szCs w:val="24"/>
              </w:rPr>
              <w:t>(405)</w:t>
            </w:r>
            <w:r>
              <w:rPr>
                <w:rFonts w:hint="eastAsia"/>
              </w:rPr>
              <w:t>移动端教研室应用需保障支持在教研室广场内按分类和创建人搜索本单位的教研室。</w:t>
            </w:r>
          </w:p>
          <w:p w14:paraId="3A25733C">
            <w:pPr>
              <w:pStyle w:val="7"/>
              <w:numPr>
                <w:ilvl w:val="3"/>
                <w:numId w:val="0"/>
              </w:numPr>
              <w:tabs>
                <w:tab w:val="left" w:pos="1680"/>
              </w:tabs>
            </w:pPr>
            <w:r>
              <w:rPr>
                <w:szCs w:val="24"/>
              </w:rPr>
              <w:t>(406)</w:t>
            </w:r>
            <w:r>
              <w:rPr>
                <w:rFonts w:hint="eastAsia"/>
              </w:rPr>
              <w:t>需保障支持教研室负责人手动更新加入教研室的邀请码和二维码，需保障支持自定义邀请码和二维码失效时间。</w:t>
            </w:r>
          </w:p>
          <w:p w14:paraId="29F2175C">
            <w:pPr>
              <w:pStyle w:val="7"/>
              <w:numPr>
                <w:ilvl w:val="3"/>
                <w:numId w:val="0"/>
              </w:numPr>
              <w:tabs>
                <w:tab w:val="left" w:pos="1680"/>
              </w:tabs>
              <w:rPr>
                <w:szCs w:val="24"/>
              </w:rPr>
            </w:pPr>
            <w:r>
              <w:rPr>
                <w:szCs w:val="24"/>
              </w:rPr>
              <w:t>(407)</w:t>
            </w:r>
            <w:r>
              <w:rPr>
                <w:rFonts w:hint="eastAsia"/>
              </w:rPr>
              <w:t>需保障支持移动端参与报名教研活动，参与教研会议，共建优质资料，共建课程等。</w:t>
            </w:r>
          </w:p>
          <w:p w14:paraId="515E38B0">
            <w:pPr>
              <w:snapToGrid w:val="0"/>
              <w:jc w:val="left"/>
              <w:rPr>
                <w:rFonts w:ascii="宋体" w:hAnsi="宋体" w:cs="宋体"/>
                <w:b/>
                <w:bCs/>
              </w:rPr>
            </w:pPr>
            <w:r>
              <w:rPr>
                <w:rFonts w:hint="eastAsia" w:ascii="宋体" w:hAnsi="宋体" w:cs="宋体"/>
                <w:b/>
                <w:bCs/>
              </w:rPr>
              <w:t>3.5.2.教研组管理</w:t>
            </w:r>
          </w:p>
          <w:p w14:paraId="248566FE">
            <w:pPr>
              <w:snapToGrid w:val="0"/>
              <w:jc w:val="left"/>
              <w:rPr>
                <w:rFonts w:ascii="宋体" w:hAnsi="宋体" w:cs="宋体"/>
                <w:b/>
                <w:bCs/>
              </w:rPr>
            </w:pPr>
            <w:r>
              <w:rPr>
                <w:rFonts w:hint="eastAsia" w:ascii="宋体" w:hAnsi="宋体" w:cs="宋体"/>
                <w:b/>
                <w:bCs/>
              </w:rPr>
              <w:t>3.5.2.1.教研组人员管理</w:t>
            </w:r>
          </w:p>
          <w:p w14:paraId="259ABEB0">
            <w:pPr>
              <w:pStyle w:val="7"/>
              <w:numPr>
                <w:ilvl w:val="3"/>
                <w:numId w:val="0"/>
              </w:numPr>
              <w:tabs>
                <w:tab w:val="left" w:pos="1680"/>
              </w:tabs>
            </w:pPr>
            <w:r>
              <w:rPr>
                <w:szCs w:val="24"/>
              </w:rPr>
              <w:t>(408)</w:t>
            </w:r>
            <w:r>
              <w:rPr>
                <w:rFonts w:hint="eastAsia"/>
              </w:rPr>
              <w:t>需保障支持增、删、查、改人员信息，需保障支持批量添加、修改人员信息，可以添加人员进入多部门；通过姓名、手机号、工号设置相应的角色。</w:t>
            </w:r>
          </w:p>
          <w:p w14:paraId="1B584DF8">
            <w:pPr>
              <w:pStyle w:val="7"/>
              <w:numPr>
                <w:ilvl w:val="3"/>
                <w:numId w:val="0"/>
              </w:numPr>
              <w:tabs>
                <w:tab w:val="left" w:pos="1680"/>
              </w:tabs>
            </w:pPr>
            <w:r>
              <w:rPr>
                <w:szCs w:val="24"/>
              </w:rPr>
              <w:t>(409)</w:t>
            </w:r>
            <w:r>
              <w:rPr>
                <w:rFonts w:hint="eastAsia"/>
              </w:rPr>
              <w:t>需保障支持批量、单独把人员移出单位，移出单位的人员可以恢复。</w:t>
            </w:r>
          </w:p>
          <w:p w14:paraId="1C8AC2A2">
            <w:pPr>
              <w:pStyle w:val="7"/>
              <w:numPr>
                <w:ilvl w:val="3"/>
                <w:numId w:val="0"/>
              </w:numPr>
              <w:tabs>
                <w:tab w:val="left" w:pos="1680"/>
              </w:tabs>
            </w:pPr>
            <w:r>
              <w:rPr>
                <w:szCs w:val="24"/>
              </w:rPr>
              <w:t>(410)</w:t>
            </w:r>
            <w:r>
              <w:rPr>
                <w:rFonts w:hint="eastAsia"/>
              </w:rPr>
              <w:t>可设置单位外用户加入单位的验证方式，需保障支持不需要验证、学工号验证、密码验证、通过统一身份认证加入单位四种方式。</w:t>
            </w:r>
          </w:p>
          <w:p w14:paraId="62B0E2AF">
            <w:pPr>
              <w:pStyle w:val="7"/>
              <w:numPr>
                <w:ilvl w:val="3"/>
                <w:numId w:val="0"/>
              </w:numPr>
              <w:tabs>
                <w:tab w:val="left" w:pos="1680"/>
              </w:tabs>
            </w:pPr>
            <w:r>
              <w:rPr>
                <w:szCs w:val="24"/>
              </w:rPr>
              <w:t>(411)</w:t>
            </w:r>
            <w:r>
              <w:rPr>
                <w:rFonts w:hint="eastAsia"/>
              </w:rPr>
              <w:t>需保障支持设置教务处管理员、教研室成员、教研室主任多种身份。教务处管理员是全部虚拟教研室平台的管理人员，负责整个平台的整体运营和监管。教研室成员是虚拟教研室平台的主要用户群体，他们通过平台参与各类教研活动，共享教学资源，提升教学能力、教研室主任是各个虚拟教研室平台的直接管理人员，负责本教研室内部的日常管理和活动及通知发布工作。</w:t>
            </w:r>
          </w:p>
          <w:p w14:paraId="06908992">
            <w:pPr>
              <w:pStyle w:val="7"/>
              <w:numPr>
                <w:ilvl w:val="3"/>
                <w:numId w:val="0"/>
              </w:numPr>
              <w:tabs>
                <w:tab w:val="left" w:pos="1680"/>
              </w:tabs>
            </w:pPr>
            <w:r>
              <w:rPr>
                <w:szCs w:val="24"/>
              </w:rPr>
              <w:t>(412)</w:t>
            </w:r>
            <w:r>
              <w:rPr>
                <w:rFonts w:hint="eastAsia"/>
              </w:rPr>
              <w:t>可创建本校的组织架构并进行添加、删除、修改、批量操作等。</w:t>
            </w:r>
          </w:p>
          <w:p w14:paraId="052AED10">
            <w:pPr>
              <w:pStyle w:val="7"/>
              <w:numPr>
                <w:ilvl w:val="3"/>
                <w:numId w:val="0"/>
              </w:numPr>
              <w:tabs>
                <w:tab w:val="left" w:pos="1680"/>
              </w:tabs>
            </w:pPr>
            <w:r>
              <w:rPr>
                <w:szCs w:val="24"/>
              </w:rPr>
              <w:t>(413)</w:t>
            </w:r>
            <w:r>
              <w:rPr>
                <w:rFonts w:hint="eastAsia"/>
              </w:rPr>
              <w:t>可对组织架构人员进行管理和修改，需保障支持设置负责人。</w:t>
            </w:r>
          </w:p>
          <w:p w14:paraId="2044E15F">
            <w:pPr>
              <w:pStyle w:val="7"/>
              <w:numPr>
                <w:ilvl w:val="3"/>
                <w:numId w:val="0"/>
              </w:numPr>
              <w:tabs>
                <w:tab w:val="left" w:pos="1680"/>
              </w:tabs>
            </w:pPr>
            <w:r>
              <w:rPr>
                <w:szCs w:val="24"/>
              </w:rPr>
              <w:t>(414)</w:t>
            </w:r>
            <w:r>
              <w:rPr>
                <w:rFonts w:hint="eastAsia"/>
              </w:rPr>
              <w:t>教研室信息管理，可创建教研室名称、可编辑修改教研室介绍等。</w:t>
            </w:r>
          </w:p>
          <w:p w14:paraId="239698E0">
            <w:pPr>
              <w:pStyle w:val="7"/>
              <w:numPr>
                <w:ilvl w:val="3"/>
                <w:numId w:val="0"/>
              </w:numPr>
              <w:tabs>
                <w:tab w:val="left" w:pos="1680"/>
              </w:tabs>
            </w:pPr>
            <w:r>
              <w:rPr>
                <w:szCs w:val="24"/>
              </w:rPr>
              <w:t>(415)</w:t>
            </w:r>
            <w:r>
              <w:rPr>
                <w:rFonts w:hint="eastAsia"/>
              </w:rPr>
              <w:t>需保障支持学院管理员角色，允许学院管理员仅管理本学院的教研室。</w:t>
            </w:r>
          </w:p>
          <w:p w14:paraId="14C54D9D">
            <w:pPr>
              <w:pStyle w:val="7"/>
              <w:numPr>
                <w:ilvl w:val="3"/>
                <w:numId w:val="0"/>
              </w:numPr>
              <w:tabs>
                <w:tab w:val="left" w:pos="1680"/>
              </w:tabs>
            </w:pPr>
            <w:r>
              <w:rPr>
                <w:szCs w:val="24"/>
              </w:rPr>
              <w:t>(416)</w:t>
            </w:r>
            <w:r>
              <w:rPr>
                <w:rFonts w:hint="eastAsia"/>
              </w:rPr>
              <w:t>教研室中的成员需保障支持分组，教研活动、教研会议需保障支持按组选择参与人员/报名人员。</w:t>
            </w:r>
          </w:p>
          <w:p w14:paraId="76E45A40">
            <w:pPr>
              <w:pStyle w:val="7"/>
              <w:numPr>
                <w:ilvl w:val="3"/>
                <w:numId w:val="0"/>
              </w:numPr>
              <w:tabs>
                <w:tab w:val="left" w:pos="1680"/>
              </w:tabs>
            </w:pPr>
            <w:r>
              <w:rPr>
                <w:szCs w:val="24"/>
              </w:rPr>
              <w:t>(417)</w:t>
            </w:r>
            <w:r>
              <w:rPr>
                <w:rFonts w:hint="eastAsia"/>
              </w:rPr>
              <w:t>▲整理简化教研室各模块权限，明确各权限功能限制，包括是否允许管理非本人发布的活动和会议，是否允许管理非本人的共建课程，共建题目，共建知识图谱等。</w:t>
            </w:r>
          </w:p>
          <w:p w14:paraId="23246C07">
            <w:pPr>
              <w:pStyle w:val="7"/>
              <w:numPr>
                <w:ilvl w:val="3"/>
                <w:numId w:val="0"/>
              </w:numPr>
              <w:tabs>
                <w:tab w:val="left" w:pos="1680"/>
              </w:tabs>
            </w:pPr>
            <w:r>
              <w:rPr>
                <w:szCs w:val="24"/>
              </w:rPr>
              <w:t>(418)</w:t>
            </w:r>
            <w:r>
              <w:rPr>
                <w:rFonts w:hint="eastAsia"/>
              </w:rPr>
              <w:t>加入教研室需填写报名表-需负责人审批通过-单位负责人。成员加入教研室，需保障支持填写报名表，报名表中字段，需保障支持对接到成员管理，各学院老师申请加入教研室，只由各学院的该教研室负责人审批。</w:t>
            </w:r>
          </w:p>
          <w:p w14:paraId="1F4179B2">
            <w:pPr>
              <w:pStyle w:val="7"/>
              <w:numPr>
                <w:ilvl w:val="3"/>
                <w:numId w:val="0"/>
              </w:numPr>
              <w:tabs>
                <w:tab w:val="left" w:pos="1680"/>
              </w:tabs>
              <w:rPr>
                <w:szCs w:val="24"/>
              </w:rPr>
            </w:pPr>
            <w:r>
              <w:rPr>
                <w:szCs w:val="24"/>
              </w:rPr>
              <w:t>(419)</w:t>
            </w:r>
            <w:r>
              <w:rPr>
                <w:rFonts w:hint="eastAsia"/>
              </w:rPr>
              <w:t>教研室权限设置：需保障支持自定义导航模块的权限设置。</w:t>
            </w:r>
          </w:p>
          <w:p w14:paraId="00B6E080">
            <w:pPr>
              <w:snapToGrid w:val="0"/>
              <w:jc w:val="left"/>
              <w:rPr>
                <w:rFonts w:ascii="宋体" w:hAnsi="宋体" w:cs="宋体"/>
                <w:b/>
                <w:bCs/>
              </w:rPr>
            </w:pPr>
            <w:r>
              <w:rPr>
                <w:rFonts w:hint="eastAsia" w:ascii="宋体" w:hAnsi="宋体" w:cs="宋体"/>
                <w:b/>
                <w:bCs/>
              </w:rPr>
              <w:t>3.5.2.2.教研组基础信息管理</w:t>
            </w:r>
          </w:p>
          <w:p w14:paraId="0C6D7B8C">
            <w:pPr>
              <w:pStyle w:val="7"/>
              <w:numPr>
                <w:ilvl w:val="3"/>
                <w:numId w:val="0"/>
              </w:numPr>
              <w:tabs>
                <w:tab w:val="left" w:pos="1680"/>
              </w:tabs>
            </w:pPr>
            <w:r>
              <w:rPr>
                <w:szCs w:val="24"/>
              </w:rPr>
              <w:t>(420)</w:t>
            </w:r>
            <w:r>
              <w:rPr>
                <w:rFonts w:hint="eastAsia"/>
              </w:rPr>
              <w:t>教研室主任可查阅并编辑教研室的封面图片及文本信息类介绍。</w:t>
            </w:r>
          </w:p>
          <w:p w14:paraId="234BEECA">
            <w:pPr>
              <w:pStyle w:val="7"/>
              <w:numPr>
                <w:ilvl w:val="3"/>
                <w:numId w:val="0"/>
              </w:numPr>
              <w:tabs>
                <w:tab w:val="left" w:pos="1680"/>
              </w:tabs>
            </w:pPr>
            <w:r>
              <w:rPr>
                <w:szCs w:val="24"/>
              </w:rPr>
              <w:t>(421)</w:t>
            </w:r>
            <w:r>
              <w:rPr>
                <w:rFonts w:hint="eastAsia"/>
              </w:rPr>
              <w:t>需保障支持设置虚拟教研室是否可被展示在教研室广场，便于成员通过自主加入或扫描教研室二维码的方式参与。</w:t>
            </w:r>
          </w:p>
          <w:p w14:paraId="2AD834A1">
            <w:pPr>
              <w:pStyle w:val="7"/>
              <w:numPr>
                <w:ilvl w:val="3"/>
                <w:numId w:val="0"/>
              </w:numPr>
              <w:tabs>
                <w:tab w:val="left" w:pos="1680"/>
              </w:tabs>
            </w:pPr>
            <w:r>
              <w:rPr>
                <w:szCs w:val="24"/>
              </w:rPr>
              <w:t>(422)</w:t>
            </w:r>
            <w:r>
              <w:rPr>
                <w:rFonts w:hint="eastAsia"/>
              </w:rPr>
              <w:t>教研室负责人享有对模块设置的编辑权限，需保障支持对教研室首页布局调整，</w:t>
            </w:r>
          </w:p>
          <w:p w14:paraId="76DFFD49">
            <w:pPr>
              <w:pStyle w:val="7"/>
              <w:numPr>
                <w:ilvl w:val="3"/>
                <w:numId w:val="0"/>
              </w:numPr>
              <w:tabs>
                <w:tab w:val="left" w:pos="1680"/>
              </w:tabs>
            </w:pPr>
            <w:r>
              <w:rPr>
                <w:szCs w:val="24"/>
              </w:rPr>
              <w:t>(423)</w:t>
            </w:r>
            <w:r>
              <w:rPr>
                <w:rFonts w:hint="eastAsia"/>
              </w:rPr>
              <w:t>教研室负责人可以对左侧导航栏模块显示顺序的设置。</w:t>
            </w:r>
          </w:p>
          <w:p w14:paraId="42F7D3C3">
            <w:pPr>
              <w:pStyle w:val="7"/>
              <w:numPr>
                <w:ilvl w:val="3"/>
                <w:numId w:val="0"/>
              </w:numPr>
              <w:tabs>
                <w:tab w:val="left" w:pos="1680"/>
              </w:tabs>
            </w:pPr>
            <w:r>
              <w:rPr>
                <w:szCs w:val="24"/>
              </w:rPr>
              <w:t>(424)</w:t>
            </w:r>
            <w:r>
              <w:rPr>
                <w:rFonts w:hint="eastAsia"/>
              </w:rPr>
              <w:t>教研室负责人可设置本教研室成果展示页面及左侧导航模块的显示设置，以满足多样化的展示需求。</w:t>
            </w:r>
          </w:p>
          <w:p w14:paraId="29E5572C">
            <w:pPr>
              <w:pStyle w:val="7"/>
              <w:numPr>
                <w:ilvl w:val="3"/>
                <w:numId w:val="0"/>
              </w:numPr>
              <w:tabs>
                <w:tab w:val="left" w:pos="1680"/>
              </w:tabs>
            </w:pPr>
            <w:r>
              <w:rPr>
                <w:szCs w:val="24"/>
              </w:rPr>
              <w:t>(425)</w:t>
            </w:r>
            <w:r>
              <w:rPr>
                <w:rFonts w:hint="eastAsia"/>
              </w:rPr>
              <w:t>教研会议通知、教研活动通知、公告通知等需保障支持在门户中展示。</w:t>
            </w:r>
          </w:p>
          <w:p w14:paraId="1933D6FE">
            <w:pPr>
              <w:pStyle w:val="7"/>
              <w:numPr>
                <w:ilvl w:val="3"/>
                <w:numId w:val="0"/>
              </w:numPr>
              <w:tabs>
                <w:tab w:val="left" w:pos="1680"/>
              </w:tabs>
            </w:pPr>
            <w:r>
              <w:rPr>
                <w:szCs w:val="24"/>
              </w:rPr>
              <w:t>(426)</w:t>
            </w:r>
            <w:r>
              <w:rPr>
                <w:rFonts w:hint="eastAsia"/>
              </w:rPr>
              <w:t>多处可配置、多处可自定义的个性化教研室，避免重复定制</w:t>
            </w:r>
          </w:p>
          <w:p w14:paraId="32C21D00">
            <w:pPr>
              <w:pStyle w:val="7"/>
              <w:numPr>
                <w:ilvl w:val="3"/>
                <w:numId w:val="0"/>
              </w:numPr>
              <w:tabs>
                <w:tab w:val="left" w:pos="1680"/>
              </w:tabs>
            </w:pPr>
            <w:r>
              <w:rPr>
                <w:szCs w:val="24"/>
              </w:rPr>
              <w:t>(427)</w:t>
            </w:r>
            <w:r>
              <w:rPr>
                <w:rFonts w:hint="eastAsia"/>
              </w:rPr>
              <w:t>可配置教研室的权限，包括是否展示在教研室广场、加入教研室是否需要审批等</w:t>
            </w:r>
          </w:p>
          <w:p w14:paraId="64577181">
            <w:pPr>
              <w:pStyle w:val="7"/>
              <w:numPr>
                <w:ilvl w:val="3"/>
                <w:numId w:val="0"/>
              </w:numPr>
              <w:tabs>
                <w:tab w:val="left" w:pos="1680"/>
              </w:tabs>
            </w:pPr>
            <w:r>
              <w:rPr>
                <w:szCs w:val="24"/>
              </w:rPr>
              <w:t>(428)</w:t>
            </w:r>
            <w:r>
              <w:rPr>
                <w:rFonts w:hint="eastAsia"/>
              </w:rPr>
              <w:t>教研室的门户可切换，多个门户供选择，门户可编辑可新增可定制</w:t>
            </w:r>
          </w:p>
          <w:p w14:paraId="7A02F996">
            <w:pPr>
              <w:pStyle w:val="7"/>
              <w:numPr>
                <w:ilvl w:val="3"/>
                <w:numId w:val="0"/>
              </w:numPr>
              <w:tabs>
                <w:tab w:val="left" w:pos="1680"/>
              </w:tabs>
              <w:rPr>
                <w:szCs w:val="24"/>
              </w:rPr>
            </w:pPr>
            <w:r>
              <w:rPr>
                <w:szCs w:val="24"/>
              </w:rPr>
              <w:t>(429)</w:t>
            </w:r>
            <w:r>
              <w:rPr>
                <w:rFonts w:hint="eastAsia"/>
              </w:rPr>
              <w:t>▲可配置教研室的左侧导航栏，需保障支持自定义模块，需保障支持排序等；可配置教研室列表，可新增字段，例如“专业、院系”等，可配置是否显示；可配置教研室的成员列表，可新增字段，例如“院系、职称”等，可配置是否显示；可配置教研室的成果列表，可新增字段，例如“所属院系”等，可配置是否显示。</w:t>
            </w:r>
          </w:p>
          <w:p w14:paraId="59591EC5">
            <w:pPr>
              <w:snapToGrid w:val="0"/>
              <w:jc w:val="left"/>
              <w:rPr>
                <w:rFonts w:ascii="宋体" w:hAnsi="宋体" w:cs="宋体"/>
                <w:b/>
                <w:bCs/>
              </w:rPr>
            </w:pPr>
            <w:r>
              <w:rPr>
                <w:rFonts w:hint="eastAsia" w:ascii="宋体" w:hAnsi="宋体" w:cs="宋体"/>
                <w:b/>
                <w:bCs/>
              </w:rPr>
              <w:t>3.5.3.教研组活动</w:t>
            </w:r>
          </w:p>
          <w:p w14:paraId="256E2B8D">
            <w:pPr>
              <w:snapToGrid w:val="0"/>
              <w:jc w:val="left"/>
              <w:rPr>
                <w:rFonts w:ascii="宋体" w:hAnsi="宋体" w:cs="宋体"/>
                <w:b/>
                <w:bCs/>
              </w:rPr>
            </w:pPr>
            <w:r>
              <w:rPr>
                <w:rFonts w:hint="eastAsia" w:ascii="宋体" w:hAnsi="宋体" w:cs="宋体"/>
                <w:b/>
                <w:bCs/>
              </w:rPr>
              <w:t>3.5.3.1.教研活动管理</w:t>
            </w:r>
          </w:p>
          <w:p w14:paraId="567F83E8">
            <w:pPr>
              <w:pStyle w:val="7"/>
              <w:numPr>
                <w:ilvl w:val="3"/>
                <w:numId w:val="0"/>
              </w:numPr>
              <w:tabs>
                <w:tab w:val="left" w:pos="1680"/>
              </w:tabs>
            </w:pPr>
            <w:r>
              <w:rPr>
                <w:szCs w:val="24"/>
              </w:rPr>
              <w:t>(430)</w:t>
            </w:r>
            <w:r>
              <w:rPr>
                <w:rFonts w:hint="eastAsia"/>
              </w:rPr>
              <w:t>▲具备一站式教研活动管理。需保障支持教研活动发布、通知提醒、教研活动报名（可指定报名对象）、在线报名、请假管理、活动签到、作业提交管理、活动问卷调查、活动成果管理、统计等业务流程一体化管理。</w:t>
            </w:r>
          </w:p>
          <w:p w14:paraId="4F7D7621">
            <w:pPr>
              <w:pStyle w:val="7"/>
              <w:numPr>
                <w:ilvl w:val="3"/>
                <w:numId w:val="0"/>
              </w:numPr>
              <w:tabs>
                <w:tab w:val="left" w:pos="1680"/>
              </w:tabs>
            </w:pPr>
            <w:r>
              <w:rPr>
                <w:szCs w:val="24"/>
              </w:rPr>
              <w:t>(431)</w:t>
            </w:r>
            <w:r>
              <w:rPr>
                <w:rFonts w:hint="eastAsia"/>
              </w:rPr>
              <w:t>需保障支持发起教研活动，上传活动封面，设置活动对象、报名起止时间、活动起止时间、活动地点、活动证书、报名表设置。</w:t>
            </w:r>
          </w:p>
          <w:p w14:paraId="6E984AED">
            <w:pPr>
              <w:pStyle w:val="7"/>
              <w:numPr>
                <w:ilvl w:val="3"/>
                <w:numId w:val="0"/>
              </w:numPr>
              <w:tabs>
                <w:tab w:val="left" w:pos="1680"/>
              </w:tabs>
            </w:pPr>
            <w:r>
              <w:rPr>
                <w:szCs w:val="24"/>
              </w:rPr>
              <w:t>(432)</w:t>
            </w:r>
            <w:r>
              <w:rPr>
                <w:rFonts w:hint="eastAsia"/>
              </w:rPr>
              <w:t>需保障支持发布教研活动时，设置电子证书和报名表。</w:t>
            </w:r>
          </w:p>
          <w:p w14:paraId="6BE6DB8C">
            <w:pPr>
              <w:pStyle w:val="7"/>
              <w:numPr>
                <w:ilvl w:val="3"/>
                <w:numId w:val="0"/>
              </w:numPr>
              <w:tabs>
                <w:tab w:val="left" w:pos="1680"/>
              </w:tabs>
            </w:pPr>
            <w:r>
              <w:rPr>
                <w:szCs w:val="24"/>
              </w:rPr>
              <w:t>(433)</w:t>
            </w:r>
            <w:r>
              <w:rPr>
                <w:rFonts w:hint="eastAsia"/>
              </w:rPr>
              <w:t>具备教研活动通知提醒，可通过移动端通知，实现活动发布时系统自动向全校教师推送消息，报名结果与审核结果定向反馈，活动开始前系统自动向报名教师推送消息。</w:t>
            </w:r>
          </w:p>
          <w:p w14:paraId="5F993D26">
            <w:pPr>
              <w:pStyle w:val="7"/>
              <w:numPr>
                <w:ilvl w:val="3"/>
                <w:numId w:val="0"/>
              </w:numPr>
              <w:tabs>
                <w:tab w:val="left" w:pos="1680"/>
              </w:tabs>
            </w:pPr>
            <w:r>
              <w:rPr>
                <w:szCs w:val="24"/>
              </w:rPr>
              <w:t>(434)</w:t>
            </w:r>
            <w:r>
              <w:rPr>
                <w:rFonts w:hint="eastAsia"/>
              </w:rPr>
              <w:t>具备灵活的活动报名策略，可实现移动端APP、电脑端报名和取消报名的功能，活动发布后可通过移动端APP、电脑端实现自由报名，还可实现定向报名、范围报名，需保障支持批量导入报名功能。</w:t>
            </w:r>
          </w:p>
          <w:p w14:paraId="2EF377F3">
            <w:pPr>
              <w:pStyle w:val="7"/>
              <w:numPr>
                <w:ilvl w:val="3"/>
                <w:numId w:val="0"/>
              </w:numPr>
              <w:tabs>
                <w:tab w:val="left" w:pos="1680"/>
              </w:tabs>
            </w:pPr>
            <w:r>
              <w:rPr>
                <w:szCs w:val="24"/>
              </w:rPr>
              <w:t>(435)</w:t>
            </w:r>
            <w:r>
              <w:rPr>
                <w:rFonts w:hint="eastAsia"/>
              </w:rPr>
              <w:t>需保障支持线上参加活动的方式，需保障支持在平台直接调用唤醒第三方会议工具，第三方会议工具产生的录屏、活动记录可以记录到平台中。</w:t>
            </w:r>
          </w:p>
          <w:p w14:paraId="4E04919B">
            <w:pPr>
              <w:pStyle w:val="7"/>
              <w:numPr>
                <w:ilvl w:val="3"/>
                <w:numId w:val="0"/>
              </w:numPr>
              <w:tabs>
                <w:tab w:val="left" w:pos="1680"/>
              </w:tabs>
            </w:pPr>
            <w:r>
              <w:rPr>
                <w:szCs w:val="24"/>
              </w:rPr>
              <w:t>(436)</w:t>
            </w:r>
            <w:r>
              <w:rPr>
                <w:rFonts w:hint="eastAsia"/>
              </w:rPr>
              <w:t>具备报名申请的审核功能，需保障支持批量审核操作和活动人员报名统计，可批量导出报名信息表。</w:t>
            </w:r>
          </w:p>
          <w:p w14:paraId="502CBF6E">
            <w:pPr>
              <w:pStyle w:val="7"/>
              <w:numPr>
                <w:ilvl w:val="3"/>
                <w:numId w:val="0"/>
              </w:numPr>
              <w:tabs>
                <w:tab w:val="left" w:pos="1680"/>
              </w:tabs>
            </w:pPr>
            <w:r>
              <w:rPr>
                <w:szCs w:val="24"/>
              </w:rPr>
              <w:t>(437)</w:t>
            </w:r>
            <w:r>
              <w:rPr>
                <w:rFonts w:hint="eastAsia"/>
              </w:rPr>
              <w:t>具备活动签到设置，可灵活设置签到场次及时间，可对签到进行统计和管理，对签到状态可进行补签、请假等调整。</w:t>
            </w:r>
          </w:p>
          <w:p w14:paraId="121EE05D">
            <w:pPr>
              <w:pStyle w:val="7"/>
              <w:numPr>
                <w:ilvl w:val="3"/>
                <w:numId w:val="0"/>
              </w:numPr>
              <w:tabs>
                <w:tab w:val="left" w:pos="1680"/>
              </w:tabs>
            </w:pPr>
            <w:r>
              <w:rPr>
                <w:szCs w:val="24"/>
              </w:rPr>
              <w:t>(438)</w:t>
            </w:r>
            <w:r>
              <w:rPr>
                <w:rFonts w:hint="eastAsia"/>
              </w:rPr>
              <w:t>教研活动需保障支持多种形式签到，包括固定二维码、动态二维码、手势签到、位置签到等。</w:t>
            </w:r>
          </w:p>
          <w:p w14:paraId="3699BC40">
            <w:pPr>
              <w:pStyle w:val="7"/>
              <w:numPr>
                <w:ilvl w:val="3"/>
                <w:numId w:val="0"/>
              </w:numPr>
              <w:tabs>
                <w:tab w:val="left" w:pos="1680"/>
              </w:tabs>
            </w:pPr>
            <w:r>
              <w:rPr>
                <w:szCs w:val="24"/>
              </w:rPr>
              <w:t>(439)</w:t>
            </w:r>
            <w:r>
              <w:rPr>
                <w:rFonts w:hint="eastAsia"/>
              </w:rPr>
              <w:t>具备发布教研活动功能，可发布培训签到、活动作品提交、问卷、通知，活动作品提交可用百分制或等级制。</w:t>
            </w:r>
          </w:p>
          <w:p w14:paraId="1E0C6BB5">
            <w:pPr>
              <w:pStyle w:val="7"/>
              <w:numPr>
                <w:ilvl w:val="3"/>
                <w:numId w:val="0"/>
              </w:numPr>
              <w:tabs>
                <w:tab w:val="left" w:pos="1680"/>
              </w:tabs>
            </w:pPr>
            <w:r>
              <w:rPr>
                <w:szCs w:val="24"/>
              </w:rPr>
              <w:t>(440)</w:t>
            </w:r>
            <w:r>
              <w:rPr>
                <w:rFonts w:hint="eastAsia"/>
              </w:rPr>
              <w:t>教研结束后可进行培训评价，需保障支持管理员后台查看评价详情。</w:t>
            </w:r>
          </w:p>
          <w:p w14:paraId="0C633361">
            <w:pPr>
              <w:pStyle w:val="7"/>
              <w:numPr>
                <w:ilvl w:val="3"/>
                <w:numId w:val="0"/>
              </w:numPr>
              <w:tabs>
                <w:tab w:val="left" w:pos="1680"/>
              </w:tabs>
              <w:rPr>
                <w:szCs w:val="24"/>
              </w:rPr>
            </w:pPr>
            <w:r>
              <w:rPr>
                <w:szCs w:val="24"/>
              </w:rPr>
              <w:t>(441)</w:t>
            </w:r>
            <w:r>
              <w:rPr>
                <w:rFonts w:hint="eastAsia"/>
              </w:rPr>
              <w:t>针对每场结束的教研活动，系统自动生成教研活动报告。</w:t>
            </w:r>
          </w:p>
          <w:p w14:paraId="63E6F6D4">
            <w:pPr>
              <w:snapToGrid w:val="0"/>
              <w:jc w:val="left"/>
              <w:rPr>
                <w:rFonts w:ascii="宋体" w:hAnsi="宋体" w:cs="宋体"/>
                <w:b/>
                <w:bCs/>
              </w:rPr>
            </w:pPr>
            <w:r>
              <w:rPr>
                <w:rFonts w:hint="eastAsia" w:ascii="宋体" w:hAnsi="宋体" w:cs="宋体"/>
                <w:b/>
                <w:bCs/>
              </w:rPr>
              <w:t>3.5.3.2.教研会议工具</w:t>
            </w:r>
          </w:p>
          <w:p w14:paraId="6E15D3D4">
            <w:pPr>
              <w:pStyle w:val="7"/>
              <w:numPr>
                <w:ilvl w:val="3"/>
                <w:numId w:val="0"/>
              </w:numPr>
              <w:tabs>
                <w:tab w:val="left" w:pos="1680"/>
              </w:tabs>
            </w:pPr>
            <w:r>
              <w:rPr>
                <w:szCs w:val="24"/>
              </w:rPr>
              <w:t>(442)</w:t>
            </w:r>
            <w:r>
              <w:rPr>
                <w:rFonts w:hint="eastAsia"/>
              </w:rPr>
              <w:t>课堂直播：云端实时直播，观看人数需保障支持近千人参与，适用于大型培训、公开课、线上峰会等场景。</w:t>
            </w:r>
          </w:p>
          <w:p w14:paraId="7A68EC50">
            <w:pPr>
              <w:pStyle w:val="7"/>
              <w:numPr>
                <w:ilvl w:val="3"/>
                <w:numId w:val="0"/>
              </w:numPr>
              <w:tabs>
                <w:tab w:val="left" w:pos="1680"/>
              </w:tabs>
            </w:pPr>
            <w:r>
              <w:rPr>
                <w:szCs w:val="24"/>
              </w:rPr>
              <w:t>(443)</w:t>
            </w:r>
            <w:r>
              <w:rPr>
                <w:rFonts w:hint="eastAsia"/>
              </w:rPr>
              <w:t>录制回放：需保障支持云端录制，课堂内容一键存档，方便后续留存和分享。</w:t>
            </w:r>
          </w:p>
          <w:p w14:paraId="2BC50994">
            <w:pPr>
              <w:pStyle w:val="7"/>
              <w:numPr>
                <w:ilvl w:val="3"/>
                <w:numId w:val="0"/>
              </w:numPr>
              <w:tabs>
                <w:tab w:val="left" w:pos="1680"/>
              </w:tabs>
            </w:pPr>
            <w:r>
              <w:rPr>
                <w:szCs w:val="24"/>
              </w:rPr>
              <w:t>(444)</w:t>
            </w:r>
            <w:r>
              <w:rPr>
                <w:rFonts w:hint="eastAsia"/>
              </w:rPr>
              <w:t>共享屏幕：桌面和移动端均可共享，可共享声音、桌面画面等，可共享整个桌面画面，也可仅选择一个页面进行共享，例如浏览器页面、PPT等。若选择共享整个桌面的画面，还可使用画中画模式，实现既共享桌面又分享老师端摄像头视频的效果。</w:t>
            </w:r>
          </w:p>
          <w:p w14:paraId="7D3E4B54">
            <w:pPr>
              <w:pStyle w:val="7"/>
              <w:numPr>
                <w:ilvl w:val="3"/>
                <w:numId w:val="0"/>
              </w:numPr>
              <w:tabs>
                <w:tab w:val="left" w:pos="1680"/>
              </w:tabs>
            </w:pPr>
            <w:r>
              <w:rPr>
                <w:szCs w:val="24"/>
              </w:rPr>
              <w:t>(445)</w:t>
            </w:r>
            <w:r>
              <w:rPr>
                <w:rFonts w:hint="eastAsia"/>
              </w:rPr>
              <w:t>共享资料：需保障支持上传共享资料，文档、表格、幻灯片、PDF 等多种格式文档。</w:t>
            </w:r>
          </w:p>
          <w:p w14:paraId="2638A393">
            <w:pPr>
              <w:pStyle w:val="7"/>
              <w:numPr>
                <w:ilvl w:val="3"/>
                <w:numId w:val="0"/>
              </w:numPr>
              <w:tabs>
                <w:tab w:val="left" w:pos="1680"/>
              </w:tabs>
            </w:pPr>
            <w:r>
              <w:rPr>
                <w:szCs w:val="24"/>
              </w:rPr>
              <w:t>(446)</w:t>
            </w:r>
            <w:r>
              <w:rPr>
                <w:rFonts w:hint="eastAsia"/>
              </w:rPr>
              <w:t>课堂聊天：需保障支持开麦聊天外，还有聊天窗口，需保障支持文字和表情发放。让展示更生动，让其他教师的反馈更及时。共享屏幕时，老师可在桌面左下角弹幕区实时看到其他教师发的互动消息，也可在此快速回复互动消息，共享屏幕的同时不影响收发消息。</w:t>
            </w:r>
          </w:p>
          <w:p w14:paraId="6DC499A9">
            <w:pPr>
              <w:pStyle w:val="7"/>
              <w:numPr>
                <w:ilvl w:val="3"/>
                <w:numId w:val="0"/>
              </w:numPr>
              <w:tabs>
                <w:tab w:val="left" w:pos="1680"/>
              </w:tabs>
            </w:pPr>
            <w:r>
              <w:rPr>
                <w:szCs w:val="24"/>
              </w:rPr>
              <w:t>(447)</w:t>
            </w:r>
            <w:r>
              <w:rPr>
                <w:rFonts w:hint="eastAsia"/>
              </w:rPr>
              <w:t>演讲者视图：需保障支持切换右侧成员列表和顶部成员列表。更聚焦屏幕分享的内容。</w:t>
            </w:r>
          </w:p>
          <w:p w14:paraId="254D6682">
            <w:pPr>
              <w:pStyle w:val="7"/>
              <w:numPr>
                <w:ilvl w:val="3"/>
                <w:numId w:val="0"/>
              </w:numPr>
              <w:tabs>
                <w:tab w:val="left" w:pos="1680"/>
              </w:tabs>
            </w:pPr>
            <w:r>
              <w:rPr>
                <w:szCs w:val="24"/>
              </w:rPr>
              <w:t>(448)</w:t>
            </w:r>
            <w:r>
              <w:rPr>
                <w:rFonts w:hint="eastAsia"/>
              </w:rPr>
              <w:t>宫格视图：需保障支持设置一屏9等分和25等分，更聚焦成员的摄像头视频内容。</w:t>
            </w:r>
          </w:p>
          <w:p w14:paraId="00B6B113">
            <w:pPr>
              <w:pStyle w:val="7"/>
              <w:numPr>
                <w:ilvl w:val="3"/>
                <w:numId w:val="0"/>
              </w:numPr>
              <w:tabs>
                <w:tab w:val="left" w:pos="1680"/>
              </w:tabs>
            </w:pPr>
            <w:r>
              <w:rPr>
                <w:szCs w:val="24"/>
              </w:rPr>
              <w:t>(449)</w:t>
            </w:r>
            <w:r>
              <w:rPr>
                <w:rFonts w:hint="eastAsia"/>
              </w:rPr>
              <w:t>▲同声翻译：需保障支持将教师语音识别并翻译成设置语种以字幕方式展示于教师屏幕；需保障支持教师对字幕展示进行设置可自由切换翻译语种，需保障支持中转英、英转中、中转法、中转西班牙、中转日、中转德、中转俄、中转韩、中转阿拉伯、中转葡萄牙、中转意大利等10种以上语言；需保障支持设置字幕文字大小显示颜色等。</w:t>
            </w:r>
          </w:p>
          <w:p w14:paraId="38E13037">
            <w:pPr>
              <w:pStyle w:val="7"/>
              <w:numPr>
                <w:ilvl w:val="3"/>
                <w:numId w:val="0"/>
              </w:numPr>
              <w:tabs>
                <w:tab w:val="left" w:pos="1680"/>
              </w:tabs>
            </w:pPr>
            <w:r>
              <w:rPr>
                <w:szCs w:val="24"/>
              </w:rPr>
              <w:t>(450)</w:t>
            </w:r>
            <w:r>
              <w:rPr>
                <w:rFonts w:hint="eastAsia"/>
              </w:rPr>
              <w:t>会议前的安全控制：发起活动时，进入会议的设置界面，即可对加入会议权限进行设置：允许任何人加入/允许本单位人员加入/选择允许加入的人员。</w:t>
            </w:r>
          </w:p>
          <w:p w14:paraId="2F30E309">
            <w:pPr>
              <w:pStyle w:val="7"/>
              <w:numPr>
                <w:ilvl w:val="3"/>
                <w:numId w:val="0"/>
              </w:numPr>
              <w:tabs>
                <w:tab w:val="left" w:pos="1680"/>
              </w:tabs>
            </w:pPr>
            <w:r>
              <w:rPr>
                <w:szCs w:val="24"/>
              </w:rPr>
              <w:t>(451)</w:t>
            </w:r>
            <w:r>
              <w:rPr>
                <w:rFonts w:hint="eastAsia"/>
              </w:rPr>
              <w:t>会议的安全控制：进入会议的设置界面，即可对加入会议权限进行设置：允许任何人加入/允许本单位人员加入/选择允许加入的人员；锁定会议，开启后，所有人不能再加入课堂；全员静音后，选择是否允许参会人员自我解除静音。</w:t>
            </w:r>
          </w:p>
          <w:p w14:paraId="2D3B3B9B">
            <w:pPr>
              <w:pStyle w:val="7"/>
              <w:numPr>
                <w:ilvl w:val="3"/>
                <w:numId w:val="0"/>
              </w:numPr>
              <w:tabs>
                <w:tab w:val="left" w:pos="1680"/>
              </w:tabs>
            </w:pPr>
            <w:r>
              <w:rPr>
                <w:szCs w:val="24"/>
              </w:rPr>
              <w:t>(452)</w:t>
            </w:r>
            <w:r>
              <w:rPr>
                <w:rFonts w:hint="eastAsia"/>
              </w:rPr>
              <w:t>会议报告生成：需保障支持查看课堂报告，包括统计的课堂在线时长、发言次数、发言总时长。</w:t>
            </w:r>
          </w:p>
          <w:p w14:paraId="4372BA47">
            <w:pPr>
              <w:pStyle w:val="7"/>
              <w:numPr>
                <w:ilvl w:val="3"/>
                <w:numId w:val="0"/>
              </w:numPr>
              <w:tabs>
                <w:tab w:val="left" w:pos="1680"/>
              </w:tabs>
              <w:rPr>
                <w:szCs w:val="24"/>
              </w:rPr>
            </w:pPr>
            <w:r>
              <w:rPr>
                <w:szCs w:val="24"/>
              </w:rPr>
              <w:t>(453)</w:t>
            </w:r>
            <w:r>
              <w:rPr>
                <w:rFonts w:hint="eastAsia"/>
              </w:rPr>
              <w:t>具有移动客户端，需保障支持iOS和Android操作系统，用于手机、Pad等智能移动终端中，实现在线移动参会。</w:t>
            </w:r>
          </w:p>
          <w:p w14:paraId="0B264F2A">
            <w:pPr>
              <w:snapToGrid w:val="0"/>
              <w:jc w:val="left"/>
              <w:rPr>
                <w:rFonts w:ascii="宋体" w:hAnsi="宋体" w:cs="宋体"/>
                <w:b/>
                <w:bCs/>
              </w:rPr>
            </w:pPr>
            <w:r>
              <w:rPr>
                <w:rFonts w:hint="eastAsia" w:ascii="宋体" w:hAnsi="宋体" w:cs="宋体"/>
                <w:b/>
                <w:bCs/>
              </w:rPr>
              <w:t>3.5.4.教研成果共建服务</w:t>
            </w:r>
          </w:p>
          <w:p w14:paraId="0982EF97">
            <w:pPr>
              <w:pStyle w:val="7"/>
              <w:numPr>
                <w:ilvl w:val="3"/>
                <w:numId w:val="0"/>
              </w:numPr>
              <w:tabs>
                <w:tab w:val="left" w:pos="1680"/>
              </w:tabs>
            </w:pPr>
            <w:r>
              <w:rPr>
                <w:szCs w:val="24"/>
              </w:rPr>
              <w:t>(454)</w:t>
            </w:r>
            <w:r>
              <w:rPr>
                <w:rFonts w:hint="eastAsia"/>
              </w:rPr>
              <w:t>需保障支持教研室成员进行专利、课程、期刊、文献等内容文件的上传、查看、编辑等操作。</w:t>
            </w:r>
          </w:p>
          <w:p w14:paraId="5E12FB7A">
            <w:pPr>
              <w:pStyle w:val="7"/>
              <w:numPr>
                <w:ilvl w:val="3"/>
                <w:numId w:val="0"/>
              </w:numPr>
              <w:tabs>
                <w:tab w:val="left" w:pos="1680"/>
              </w:tabs>
            </w:pPr>
            <w:r>
              <w:rPr>
                <w:szCs w:val="24"/>
              </w:rPr>
              <w:t>(455)</w:t>
            </w:r>
            <w:r>
              <w:rPr>
                <w:rFonts w:hint="eastAsia"/>
              </w:rPr>
              <w:t>需保障支持文件的修改、删除及文件夹名称的灵活调整，需保障支持权限分配，由不同的老师负责不同板块的共建。</w:t>
            </w:r>
          </w:p>
          <w:p w14:paraId="5CC692F2">
            <w:pPr>
              <w:pStyle w:val="7"/>
              <w:numPr>
                <w:ilvl w:val="3"/>
                <w:numId w:val="0"/>
              </w:numPr>
              <w:tabs>
                <w:tab w:val="left" w:pos="1680"/>
              </w:tabs>
            </w:pPr>
            <w:r>
              <w:rPr>
                <w:szCs w:val="24"/>
              </w:rPr>
              <w:t>(456)</w:t>
            </w:r>
            <w:r>
              <w:rPr>
                <w:rFonts w:hint="eastAsia"/>
              </w:rPr>
              <w:t>需保障支持教研室成员上传团队优秀的教学案例，如教学设计样例、优秀教案、精彩课件、示范课程和示范课堂等。</w:t>
            </w:r>
          </w:p>
          <w:p w14:paraId="1D1FFB18">
            <w:pPr>
              <w:pStyle w:val="7"/>
              <w:numPr>
                <w:ilvl w:val="3"/>
                <w:numId w:val="0"/>
              </w:numPr>
              <w:tabs>
                <w:tab w:val="left" w:pos="1680"/>
              </w:tabs>
            </w:pPr>
            <w:r>
              <w:rPr>
                <w:szCs w:val="24"/>
              </w:rPr>
              <w:t>(457)</w:t>
            </w:r>
            <w:r>
              <w:rPr>
                <w:rFonts w:hint="eastAsia"/>
              </w:rPr>
              <w:t>需保障支持配置成果查看权限、成果管理权限，细化到每个成员，默认全部教研室成员查看，只有创建人可编辑、不允许查看的人员默认也没有编辑权限。</w:t>
            </w:r>
          </w:p>
          <w:p w14:paraId="00DABF0C">
            <w:pPr>
              <w:pStyle w:val="7"/>
              <w:numPr>
                <w:ilvl w:val="3"/>
                <w:numId w:val="0"/>
              </w:numPr>
              <w:tabs>
                <w:tab w:val="left" w:pos="1680"/>
              </w:tabs>
              <w:rPr>
                <w:szCs w:val="24"/>
              </w:rPr>
            </w:pPr>
            <w:r>
              <w:rPr>
                <w:szCs w:val="24"/>
              </w:rPr>
              <w:t>(458)</w:t>
            </w:r>
            <w:r>
              <w:rPr>
                <w:rFonts w:hint="eastAsia"/>
              </w:rPr>
              <w:t>教研成果模块文件夹需保障支持批量下载，需保障支持单个文件夹直接下载，需保障支持文件夹批量下载，需保障支持显示文件夹各层级目录。</w:t>
            </w:r>
          </w:p>
          <w:p w14:paraId="646DA917">
            <w:pPr>
              <w:snapToGrid w:val="0"/>
              <w:jc w:val="left"/>
              <w:rPr>
                <w:rFonts w:ascii="宋体" w:hAnsi="宋体" w:cs="宋体"/>
                <w:b/>
                <w:bCs/>
              </w:rPr>
            </w:pPr>
            <w:r>
              <w:rPr>
                <w:rFonts w:hint="eastAsia" w:ascii="宋体" w:hAnsi="宋体" w:cs="宋体"/>
                <w:b/>
                <w:bCs/>
              </w:rPr>
              <w:t>3.5.5.资源共建共享</w:t>
            </w:r>
          </w:p>
          <w:p w14:paraId="00DA1992">
            <w:pPr>
              <w:snapToGrid w:val="0"/>
              <w:jc w:val="left"/>
              <w:rPr>
                <w:rFonts w:ascii="宋体" w:hAnsi="宋体" w:cs="宋体"/>
                <w:b/>
                <w:bCs/>
              </w:rPr>
            </w:pPr>
            <w:r>
              <w:rPr>
                <w:rFonts w:hint="eastAsia" w:ascii="宋体" w:hAnsi="宋体" w:cs="宋体"/>
                <w:b/>
                <w:bCs/>
              </w:rPr>
              <w:t>3.5.5.1.共建资源服务</w:t>
            </w:r>
          </w:p>
          <w:p w14:paraId="1C849EDE">
            <w:pPr>
              <w:pStyle w:val="7"/>
              <w:numPr>
                <w:ilvl w:val="3"/>
                <w:numId w:val="0"/>
              </w:numPr>
              <w:tabs>
                <w:tab w:val="left" w:pos="1680"/>
              </w:tabs>
            </w:pPr>
            <w:r>
              <w:rPr>
                <w:szCs w:val="24"/>
              </w:rPr>
              <w:t>(459)</w:t>
            </w:r>
            <w:r>
              <w:rPr>
                <w:rFonts w:hint="eastAsia"/>
              </w:rPr>
              <w:t>电子教材：需保障支持协同共建共享电子教材。</w:t>
            </w:r>
          </w:p>
          <w:p w14:paraId="44FF34E0">
            <w:pPr>
              <w:pStyle w:val="7"/>
              <w:numPr>
                <w:ilvl w:val="3"/>
                <w:numId w:val="0"/>
              </w:numPr>
              <w:tabs>
                <w:tab w:val="left" w:pos="1680"/>
              </w:tabs>
            </w:pPr>
            <w:r>
              <w:rPr>
                <w:szCs w:val="24"/>
              </w:rPr>
              <w:t>(460)</w:t>
            </w:r>
            <w:r>
              <w:rPr>
                <w:rFonts w:hint="eastAsia"/>
              </w:rPr>
              <w:t>教研会议：需保障支持进行教研会议记录。</w:t>
            </w:r>
          </w:p>
          <w:p w14:paraId="50CC3F73">
            <w:pPr>
              <w:pStyle w:val="7"/>
              <w:numPr>
                <w:ilvl w:val="3"/>
                <w:numId w:val="0"/>
              </w:numPr>
              <w:tabs>
                <w:tab w:val="left" w:pos="1680"/>
              </w:tabs>
            </w:pPr>
            <w:r>
              <w:rPr>
                <w:szCs w:val="24"/>
              </w:rPr>
              <w:t>(461)</w:t>
            </w:r>
            <w:r>
              <w:rPr>
                <w:rFonts w:hint="eastAsia"/>
              </w:rPr>
              <w:t>教学视频：需保障支持共享教学视频，并需保障支持保存、下载、转发。</w:t>
            </w:r>
          </w:p>
          <w:p w14:paraId="4A7067DE">
            <w:pPr>
              <w:pStyle w:val="7"/>
              <w:numPr>
                <w:ilvl w:val="3"/>
                <w:numId w:val="0"/>
              </w:numPr>
              <w:tabs>
                <w:tab w:val="left" w:pos="1680"/>
              </w:tabs>
            </w:pPr>
            <w:r>
              <w:rPr>
                <w:szCs w:val="24"/>
              </w:rPr>
              <w:t>(462)</w:t>
            </w:r>
            <w:r>
              <w:rPr>
                <w:rFonts w:hint="eastAsia"/>
              </w:rPr>
              <w:t>教学大纲：需保障支持教研组内协同共建教学大纲设计。</w:t>
            </w:r>
          </w:p>
          <w:p w14:paraId="27DF4832">
            <w:pPr>
              <w:pStyle w:val="7"/>
              <w:numPr>
                <w:ilvl w:val="3"/>
                <w:numId w:val="0"/>
              </w:numPr>
              <w:tabs>
                <w:tab w:val="left" w:pos="1680"/>
              </w:tabs>
            </w:pPr>
            <w:r>
              <w:rPr>
                <w:szCs w:val="24"/>
              </w:rPr>
              <w:t>(463)</w:t>
            </w:r>
            <w:r>
              <w:rPr>
                <w:rFonts w:hint="eastAsia"/>
              </w:rPr>
              <w:t>教学设计：需保障支持教研组内共建共享教学设计文档。</w:t>
            </w:r>
          </w:p>
          <w:p w14:paraId="1C8FA083">
            <w:pPr>
              <w:pStyle w:val="7"/>
              <w:numPr>
                <w:ilvl w:val="3"/>
                <w:numId w:val="0"/>
              </w:numPr>
              <w:tabs>
                <w:tab w:val="left" w:pos="1680"/>
              </w:tabs>
              <w:rPr>
                <w:szCs w:val="24"/>
              </w:rPr>
            </w:pPr>
            <w:r>
              <w:rPr>
                <w:szCs w:val="24"/>
              </w:rPr>
              <w:t>(464)</w:t>
            </w:r>
            <w:r>
              <w:rPr>
                <w:rFonts w:hint="eastAsia"/>
              </w:rPr>
              <w:t>教学课件：需保障支持教研组内共享教学课件。</w:t>
            </w:r>
          </w:p>
          <w:p w14:paraId="51C3D429">
            <w:pPr>
              <w:snapToGrid w:val="0"/>
              <w:jc w:val="left"/>
              <w:rPr>
                <w:rFonts w:ascii="宋体" w:hAnsi="宋体" w:cs="宋体"/>
                <w:b/>
                <w:bCs/>
              </w:rPr>
            </w:pPr>
            <w:r>
              <w:rPr>
                <w:rFonts w:hint="eastAsia" w:ascii="宋体" w:hAnsi="宋体" w:cs="宋体"/>
                <w:b/>
                <w:bCs/>
              </w:rPr>
              <w:t>3.5.5.2.共建课程服务</w:t>
            </w:r>
          </w:p>
          <w:p w14:paraId="47A64533">
            <w:pPr>
              <w:pStyle w:val="7"/>
              <w:numPr>
                <w:ilvl w:val="3"/>
                <w:numId w:val="0"/>
              </w:numPr>
              <w:tabs>
                <w:tab w:val="left" w:pos="1680"/>
              </w:tabs>
            </w:pPr>
            <w:r>
              <w:rPr>
                <w:szCs w:val="24"/>
              </w:rPr>
              <w:t>(465)</w:t>
            </w:r>
            <w:r>
              <w:rPr>
                <w:rFonts w:hint="eastAsia"/>
              </w:rPr>
              <w:t>需保障支持教师团队跨越地域限制，实时在线研讨课程设计、共同编辑在线课程。</w:t>
            </w:r>
          </w:p>
          <w:p w14:paraId="76E72BCA">
            <w:pPr>
              <w:pStyle w:val="7"/>
              <w:numPr>
                <w:ilvl w:val="3"/>
                <w:numId w:val="0"/>
              </w:numPr>
              <w:tabs>
                <w:tab w:val="left" w:pos="1680"/>
              </w:tabs>
            </w:pPr>
            <w:r>
              <w:rPr>
                <w:szCs w:val="24"/>
              </w:rPr>
              <w:t>(466)</w:t>
            </w:r>
            <w:r>
              <w:rPr>
                <w:rFonts w:hint="eastAsia"/>
              </w:rPr>
              <w:t>允许教师共建课堂资料库，通过资源共享与整合机制，构建丰富的课程素材库，提升课程开发效率与质量。</w:t>
            </w:r>
          </w:p>
          <w:p w14:paraId="6D89B309">
            <w:pPr>
              <w:pStyle w:val="7"/>
              <w:numPr>
                <w:ilvl w:val="3"/>
                <w:numId w:val="0"/>
              </w:numPr>
              <w:tabs>
                <w:tab w:val="left" w:pos="1680"/>
              </w:tabs>
            </w:pPr>
            <w:r>
              <w:rPr>
                <w:szCs w:val="24"/>
              </w:rPr>
              <w:t>(467)</w:t>
            </w:r>
            <w:r>
              <w:rPr>
                <w:rFonts w:hint="eastAsia"/>
              </w:rPr>
              <w:t>允许教师运用共建课程进行同步课堂授课。</w:t>
            </w:r>
          </w:p>
          <w:p w14:paraId="595E9A7C">
            <w:pPr>
              <w:snapToGrid w:val="0"/>
              <w:jc w:val="left"/>
              <w:rPr>
                <w:rFonts w:ascii="宋体" w:hAnsi="宋体" w:cs="宋体"/>
              </w:rPr>
            </w:pPr>
            <w:r>
              <w:rPr>
                <w:rFonts w:hint="eastAsia" w:ascii="宋体" w:hAnsi="宋体" w:cs="宋体"/>
              </w:rPr>
              <w:t>3.5.5.3.共建题库服务</w:t>
            </w:r>
          </w:p>
          <w:p w14:paraId="338CDD37">
            <w:pPr>
              <w:pStyle w:val="7"/>
              <w:numPr>
                <w:ilvl w:val="3"/>
                <w:numId w:val="0"/>
              </w:numPr>
              <w:tabs>
                <w:tab w:val="left" w:pos="1680"/>
              </w:tabs>
            </w:pPr>
            <w:r>
              <w:rPr>
                <w:szCs w:val="24"/>
              </w:rPr>
              <w:t>(468)</w:t>
            </w:r>
            <w:r>
              <w:rPr>
                <w:rFonts w:hint="eastAsia"/>
              </w:rPr>
              <w:t>习题共享与共建：教师可将自己编写的习题上传至平台，供教研组内成员共享使用。同时，需保障支持多人协同编辑习题，不断完善题库内容。</w:t>
            </w:r>
          </w:p>
          <w:p w14:paraId="72C943C7">
            <w:pPr>
              <w:pStyle w:val="7"/>
              <w:numPr>
                <w:ilvl w:val="3"/>
                <w:numId w:val="0"/>
              </w:numPr>
              <w:tabs>
                <w:tab w:val="left" w:pos="1680"/>
              </w:tabs>
            </w:pPr>
            <w:r>
              <w:rPr>
                <w:szCs w:val="24"/>
              </w:rPr>
              <w:t>(469)</w:t>
            </w:r>
            <w:r>
              <w:rPr>
                <w:rFonts w:hint="eastAsia"/>
              </w:rPr>
              <w:t>分类管理与检索：需保障支持对题库中的习题进行分类管理，如按知识点、难度，题型等级等进行分类。提供便捷的检索功能，帮助学生快速找到所需习题。</w:t>
            </w:r>
          </w:p>
          <w:p w14:paraId="2B70802F">
            <w:pPr>
              <w:pStyle w:val="7"/>
              <w:numPr>
                <w:ilvl w:val="3"/>
                <w:numId w:val="0"/>
              </w:numPr>
              <w:tabs>
                <w:tab w:val="left" w:pos="1680"/>
              </w:tabs>
            </w:pPr>
            <w:r>
              <w:rPr>
                <w:szCs w:val="24"/>
              </w:rPr>
              <w:t>(470)</w:t>
            </w:r>
            <w:r>
              <w:rPr>
                <w:rFonts w:hint="eastAsia"/>
              </w:rPr>
              <w:t>▲需保障支持AI出题，多种大模型可供选择，可使用自研大模型，出题方式可选择知识点出题、文本出题、附件出题，需保障支持设置出题类型和数量。</w:t>
            </w:r>
          </w:p>
          <w:p w14:paraId="6C0F7EDD">
            <w:pPr>
              <w:snapToGrid w:val="0"/>
              <w:jc w:val="left"/>
              <w:rPr>
                <w:rFonts w:ascii="宋体" w:hAnsi="宋体" w:cs="宋体"/>
                <w:b/>
                <w:bCs/>
              </w:rPr>
            </w:pPr>
            <w:r>
              <w:rPr>
                <w:rFonts w:hint="eastAsia" w:ascii="宋体" w:hAnsi="宋体" w:cs="宋体"/>
                <w:b/>
                <w:bCs/>
              </w:rPr>
              <w:t>3.5.6.数据统计</w:t>
            </w:r>
          </w:p>
          <w:p w14:paraId="60A091D1">
            <w:pPr>
              <w:snapToGrid w:val="0"/>
              <w:jc w:val="left"/>
              <w:rPr>
                <w:rFonts w:ascii="宋体" w:hAnsi="宋体" w:cs="宋体"/>
                <w:b/>
                <w:bCs/>
              </w:rPr>
            </w:pPr>
            <w:r>
              <w:rPr>
                <w:rFonts w:hint="eastAsia" w:ascii="宋体" w:hAnsi="宋体" w:cs="宋体"/>
                <w:b/>
                <w:bCs/>
              </w:rPr>
              <w:t>3.5.6.1.教研室总览</w:t>
            </w:r>
          </w:p>
          <w:p w14:paraId="1309E636">
            <w:pPr>
              <w:pStyle w:val="7"/>
              <w:numPr>
                <w:ilvl w:val="3"/>
                <w:numId w:val="0"/>
              </w:numPr>
              <w:tabs>
                <w:tab w:val="left" w:pos="1680"/>
              </w:tabs>
            </w:pPr>
            <w:r>
              <w:rPr>
                <w:szCs w:val="24"/>
              </w:rPr>
              <w:t>(471)</w:t>
            </w:r>
            <w:r>
              <w:rPr>
                <w:rFonts w:hint="eastAsia"/>
              </w:rPr>
              <w:t>教研室数量：统计全校范围内设立的虚拟教研室总数，以反映学校教研室的规模。</w:t>
            </w:r>
          </w:p>
          <w:p w14:paraId="053129C4">
            <w:pPr>
              <w:pStyle w:val="7"/>
              <w:numPr>
                <w:ilvl w:val="3"/>
                <w:numId w:val="0"/>
              </w:numPr>
              <w:tabs>
                <w:tab w:val="left" w:pos="1680"/>
              </w:tabs>
            </w:pPr>
            <w:r>
              <w:rPr>
                <w:szCs w:val="24"/>
              </w:rPr>
              <w:t>(472)</w:t>
            </w:r>
            <w:r>
              <w:rPr>
                <w:rFonts w:hint="eastAsia"/>
              </w:rPr>
              <w:t>参与人数：统计各个虚拟教研室中的成员总数，包括教师、学生和其他教研人员，以评估教研室的参与度。</w:t>
            </w:r>
          </w:p>
          <w:p w14:paraId="1118C3B5">
            <w:pPr>
              <w:pStyle w:val="7"/>
              <w:numPr>
                <w:ilvl w:val="3"/>
                <w:numId w:val="0"/>
              </w:numPr>
              <w:tabs>
                <w:tab w:val="left" w:pos="1680"/>
              </w:tabs>
            </w:pPr>
            <w:r>
              <w:rPr>
                <w:szCs w:val="24"/>
              </w:rPr>
              <w:t>(473)</w:t>
            </w:r>
            <w:r>
              <w:rPr>
                <w:rFonts w:hint="eastAsia"/>
              </w:rPr>
              <w:t>教研活动数：记录并统计虚拟教研室内组织的各类教研活动次数，如线上讨论、讲座、研讨会等，以衡量教研活动的活跃度。</w:t>
            </w:r>
          </w:p>
          <w:p w14:paraId="2C17AFD6">
            <w:pPr>
              <w:pStyle w:val="7"/>
              <w:numPr>
                <w:ilvl w:val="3"/>
                <w:numId w:val="0"/>
              </w:numPr>
              <w:tabs>
                <w:tab w:val="left" w:pos="1680"/>
              </w:tabs>
            </w:pPr>
            <w:r>
              <w:rPr>
                <w:szCs w:val="24"/>
              </w:rPr>
              <w:t>(474)</w:t>
            </w:r>
            <w:r>
              <w:rPr>
                <w:rFonts w:hint="eastAsia"/>
              </w:rPr>
              <w:t>成果数：统计教研室成员在教研活动中产生的成果数量，如发表的论文、编写的教材、获得的专利等，以评价教研室的成果产出。</w:t>
            </w:r>
          </w:p>
          <w:p w14:paraId="3BBFD38F">
            <w:pPr>
              <w:pStyle w:val="7"/>
              <w:numPr>
                <w:ilvl w:val="3"/>
                <w:numId w:val="0"/>
              </w:numPr>
              <w:tabs>
                <w:tab w:val="left" w:pos="1680"/>
              </w:tabs>
            </w:pPr>
            <w:r>
              <w:rPr>
                <w:szCs w:val="24"/>
              </w:rPr>
              <w:t>(475)</w:t>
            </w:r>
            <w:r>
              <w:rPr>
                <w:rFonts w:hint="eastAsia"/>
              </w:rPr>
              <w:t>可一键导出所有教研室信息，查看教研室活跃榜、教研活动榜、共建资源榜、交流小组榜、教研会议榜、教研成果榜，可设置统计规则。</w:t>
            </w:r>
          </w:p>
          <w:p w14:paraId="08471BE5">
            <w:pPr>
              <w:snapToGrid w:val="0"/>
              <w:jc w:val="left"/>
              <w:rPr>
                <w:rFonts w:ascii="宋体" w:hAnsi="宋体" w:cs="宋体"/>
                <w:b/>
                <w:bCs/>
              </w:rPr>
            </w:pPr>
            <w:r>
              <w:rPr>
                <w:rFonts w:hint="eastAsia" w:ascii="宋体" w:hAnsi="宋体" w:cs="宋体"/>
                <w:b/>
                <w:bCs/>
              </w:rPr>
              <w:t>3.5.6.2.共建资源情况统计</w:t>
            </w:r>
          </w:p>
          <w:p w14:paraId="30D34EB4">
            <w:pPr>
              <w:pStyle w:val="7"/>
              <w:numPr>
                <w:ilvl w:val="3"/>
                <w:numId w:val="0"/>
              </w:numPr>
              <w:tabs>
                <w:tab w:val="left" w:pos="1680"/>
              </w:tabs>
            </w:pPr>
            <w:r>
              <w:rPr>
                <w:szCs w:val="24"/>
              </w:rPr>
              <w:t>(476)</w:t>
            </w:r>
            <w:r>
              <w:rPr>
                <w:rFonts w:hint="eastAsia"/>
              </w:rPr>
              <w:t>应用录入课程：统计虚拟教研室共建的课程资源数量，这些资源可能包括在线课程、教学视频、教学案例等，以评估教研室在课程资源建设方面的贡献。</w:t>
            </w:r>
          </w:p>
          <w:p w14:paraId="37B7864A">
            <w:pPr>
              <w:pStyle w:val="7"/>
              <w:numPr>
                <w:ilvl w:val="3"/>
                <w:numId w:val="0"/>
              </w:numPr>
              <w:tabs>
                <w:tab w:val="left" w:pos="1680"/>
              </w:tabs>
            </w:pPr>
            <w:r>
              <w:rPr>
                <w:szCs w:val="24"/>
              </w:rPr>
              <w:t>(477)</w:t>
            </w:r>
            <w:r>
              <w:rPr>
                <w:rFonts w:hint="eastAsia"/>
              </w:rPr>
              <w:t>共建题库数：统计教研室成员共同建设的题库数量，包括选择题、填空题、简答题等，以评估教研室在试题资源建设方面的成果。</w:t>
            </w:r>
          </w:p>
          <w:p w14:paraId="17B6CF58">
            <w:pPr>
              <w:pStyle w:val="7"/>
              <w:numPr>
                <w:ilvl w:val="3"/>
                <w:numId w:val="0"/>
              </w:numPr>
              <w:tabs>
                <w:tab w:val="left" w:pos="1680"/>
              </w:tabs>
            </w:pPr>
            <w:r>
              <w:rPr>
                <w:szCs w:val="24"/>
              </w:rPr>
              <w:t>(478)</w:t>
            </w:r>
            <w:r>
              <w:rPr>
                <w:rFonts w:hint="eastAsia"/>
              </w:rPr>
              <w:t>共建知识图谱情况：统计教研室成员共同构建的知识图谱的详细情况，包括知识节点数量、知识关联关系等，以反映教研室在知识整理与构建方面的能力。</w:t>
            </w:r>
          </w:p>
          <w:p w14:paraId="3DEF81F4">
            <w:pPr>
              <w:pStyle w:val="7"/>
              <w:numPr>
                <w:ilvl w:val="3"/>
                <w:numId w:val="0"/>
              </w:numPr>
              <w:tabs>
                <w:tab w:val="left" w:pos="1680"/>
              </w:tabs>
              <w:rPr>
                <w:szCs w:val="24"/>
              </w:rPr>
            </w:pPr>
            <w:r>
              <w:rPr>
                <w:szCs w:val="24"/>
              </w:rPr>
              <w:t>(479)</w:t>
            </w:r>
            <w:r>
              <w:rPr>
                <w:rFonts w:hint="eastAsia"/>
              </w:rPr>
              <w:t>共建电子教案：统计教研室成员共同编写的电子教案数量，这些教案可能包括教学目标、教学内容、教学方法等，以评估教研室在教学设计方面的实力。</w:t>
            </w:r>
          </w:p>
          <w:p w14:paraId="43B59F9A">
            <w:pPr>
              <w:snapToGrid w:val="0"/>
              <w:jc w:val="left"/>
              <w:rPr>
                <w:rFonts w:ascii="宋体" w:hAnsi="宋体" w:cs="宋体"/>
                <w:b/>
                <w:bCs/>
              </w:rPr>
            </w:pPr>
            <w:r>
              <w:rPr>
                <w:rFonts w:hint="eastAsia" w:ascii="宋体" w:hAnsi="宋体" w:cs="宋体"/>
                <w:b/>
                <w:bCs/>
              </w:rPr>
              <w:t>3.5.6.3.虚拟教研室本月动态统计</w:t>
            </w:r>
          </w:p>
          <w:p w14:paraId="42CFFFF5">
            <w:pPr>
              <w:pStyle w:val="7"/>
              <w:numPr>
                <w:ilvl w:val="3"/>
                <w:numId w:val="0"/>
              </w:numPr>
              <w:tabs>
                <w:tab w:val="left" w:pos="1680"/>
              </w:tabs>
            </w:pPr>
            <w:r>
              <w:rPr>
                <w:szCs w:val="24"/>
              </w:rPr>
              <w:t>(480)</w:t>
            </w:r>
            <w:r>
              <w:rPr>
                <w:rFonts w:hint="eastAsia"/>
              </w:rPr>
              <w:t>各个教研室活动情况：实时记录并展示各个虚拟教研室在本月内的活动情况，如活动主题、时间、参与人员等，以便管理者和成员了解教研室的最新动态。</w:t>
            </w:r>
          </w:p>
          <w:p w14:paraId="115A61B7">
            <w:pPr>
              <w:pStyle w:val="7"/>
              <w:numPr>
                <w:ilvl w:val="3"/>
                <w:numId w:val="0"/>
              </w:numPr>
              <w:tabs>
                <w:tab w:val="left" w:pos="1680"/>
              </w:tabs>
              <w:rPr>
                <w:szCs w:val="24"/>
              </w:rPr>
            </w:pPr>
            <w:r>
              <w:rPr>
                <w:szCs w:val="24"/>
              </w:rPr>
              <w:t>(481)</w:t>
            </w:r>
            <w:r>
              <w:rPr>
                <w:rFonts w:hint="eastAsia"/>
              </w:rPr>
              <w:t>成员活跃情况：统计教研室成员在本月内的登录次数、参与活动次数等数据，以评估成员的活跃度和参与度。这些数据可以作为激励成员积极参与教研室活动的依据。</w:t>
            </w:r>
          </w:p>
          <w:p w14:paraId="08C4CC9C">
            <w:pPr>
              <w:snapToGrid w:val="0"/>
              <w:jc w:val="left"/>
              <w:rPr>
                <w:rFonts w:ascii="宋体" w:hAnsi="宋体" w:cs="宋体"/>
                <w:b/>
                <w:bCs/>
              </w:rPr>
            </w:pPr>
            <w:r>
              <w:rPr>
                <w:rFonts w:hint="eastAsia" w:ascii="宋体" w:hAnsi="宋体" w:cs="宋体"/>
                <w:b/>
                <w:bCs/>
              </w:rPr>
              <w:t>3.6.教师教学档案袋</w:t>
            </w:r>
          </w:p>
          <w:p w14:paraId="1F1322A8">
            <w:pPr>
              <w:snapToGrid w:val="0"/>
              <w:jc w:val="left"/>
              <w:rPr>
                <w:rFonts w:ascii="宋体" w:hAnsi="宋体" w:cs="宋体"/>
                <w:b/>
                <w:bCs/>
              </w:rPr>
            </w:pPr>
            <w:r>
              <w:rPr>
                <w:rFonts w:hint="eastAsia" w:ascii="宋体" w:hAnsi="宋体" w:cs="宋体"/>
                <w:b/>
                <w:bCs/>
              </w:rPr>
              <w:t>3.6.1.教师档案袋</w:t>
            </w:r>
          </w:p>
          <w:p w14:paraId="61CCBAF9">
            <w:pPr>
              <w:pStyle w:val="7"/>
              <w:numPr>
                <w:ilvl w:val="3"/>
                <w:numId w:val="0"/>
              </w:numPr>
              <w:tabs>
                <w:tab w:val="left" w:pos="1680"/>
              </w:tabs>
              <w:rPr>
                <w:szCs w:val="24"/>
              </w:rPr>
            </w:pPr>
            <w:r>
              <w:rPr>
                <w:szCs w:val="24"/>
              </w:rPr>
              <w:t>(482)</w:t>
            </w:r>
            <w:r>
              <w:rPr>
                <w:rFonts w:hint="eastAsia"/>
              </w:rPr>
              <w:t>数据同步，自动获取教师的基本情况变动、教育教学过程、教科研成果与社会服务、个人发展等信息，减少手动录入工作量，自动同步至教师画像。</w:t>
            </w:r>
          </w:p>
          <w:p w14:paraId="3542A250">
            <w:pPr>
              <w:snapToGrid w:val="0"/>
              <w:jc w:val="left"/>
              <w:rPr>
                <w:rFonts w:ascii="宋体" w:hAnsi="宋体" w:cs="宋体"/>
                <w:b/>
                <w:bCs/>
              </w:rPr>
            </w:pPr>
            <w:r>
              <w:rPr>
                <w:rFonts w:hint="eastAsia" w:ascii="宋体" w:hAnsi="宋体" w:cs="宋体"/>
                <w:b/>
                <w:bCs/>
              </w:rPr>
              <w:t>3.6.1.1.档案基础信息管理</w:t>
            </w:r>
          </w:p>
          <w:p w14:paraId="46160616">
            <w:pPr>
              <w:pStyle w:val="7"/>
              <w:numPr>
                <w:ilvl w:val="3"/>
                <w:numId w:val="0"/>
              </w:numPr>
              <w:tabs>
                <w:tab w:val="left" w:pos="1680"/>
              </w:tabs>
            </w:pPr>
            <w:r>
              <w:rPr>
                <w:szCs w:val="24"/>
              </w:rPr>
              <w:t>(483)</w:t>
            </w:r>
            <w:r>
              <w:rPr>
                <w:rFonts w:hint="eastAsia"/>
              </w:rPr>
              <w:t>教师档案基础信息包括但不限于职称、教龄、类型、学历、政治面貌等。</w:t>
            </w:r>
          </w:p>
          <w:p w14:paraId="1E4D2ADA">
            <w:pPr>
              <w:pStyle w:val="7"/>
              <w:numPr>
                <w:ilvl w:val="3"/>
                <w:numId w:val="0"/>
              </w:numPr>
              <w:tabs>
                <w:tab w:val="left" w:pos="1680"/>
              </w:tabs>
            </w:pPr>
            <w:r>
              <w:rPr>
                <w:szCs w:val="24"/>
              </w:rPr>
              <w:t>(484)</w:t>
            </w:r>
            <w:r>
              <w:rPr>
                <w:rFonts w:hint="eastAsia"/>
              </w:rPr>
              <w:t>需保障支持管理员修改、自定义信息字段。</w:t>
            </w:r>
          </w:p>
          <w:p w14:paraId="3C6BB3EA">
            <w:pPr>
              <w:pStyle w:val="7"/>
              <w:numPr>
                <w:ilvl w:val="3"/>
                <w:numId w:val="0"/>
              </w:numPr>
              <w:tabs>
                <w:tab w:val="left" w:pos="1680"/>
              </w:tabs>
            </w:pPr>
            <w:r>
              <w:rPr>
                <w:szCs w:val="24"/>
              </w:rPr>
              <w:t>(485)</w:t>
            </w:r>
            <w:r>
              <w:rPr>
                <w:rFonts w:hint="eastAsia"/>
              </w:rPr>
              <w:t>需保障支持后台对教师基础信息进行管理，可添加、修改、删除。</w:t>
            </w:r>
          </w:p>
          <w:p w14:paraId="291C1427">
            <w:pPr>
              <w:pStyle w:val="7"/>
              <w:numPr>
                <w:ilvl w:val="3"/>
                <w:numId w:val="0"/>
              </w:numPr>
              <w:tabs>
                <w:tab w:val="left" w:pos="1680"/>
              </w:tabs>
            </w:pPr>
            <w:r>
              <w:rPr>
                <w:szCs w:val="24"/>
              </w:rPr>
              <w:t>(486)</w:t>
            </w:r>
            <w:r>
              <w:rPr>
                <w:rFonts w:hint="eastAsia"/>
              </w:rPr>
              <w:t>需保障支持对档案内容进行查看和浏览。</w:t>
            </w:r>
          </w:p>
          <w:p w14:paraId="0B8EE4BA">
            <w:pPr>
              <w:pStyle w:val="7"/>
              <w:numPr>
                <w:ilvl w:val="3"/>
                <w:numId w:val="0"/>
              </w:numPr>
              <w:tabs>
                <w:tab w:val="left" w:pos="1680"/>
              </w:tabs>
            </w:pPr>
            <w:r>
              <w:rPr>
                <w:szCs w:val="24"/>
              </w:rPr>
              <w:t>(487)</w:t>
            </w:r>
            <w:r>
              <w:rPr>
                <w:rFonts w:hint="eastAsia"/>
              </w:rPr>
              <w:t>需保障支持新建栏目，添加栏目名称、链接地址。</w:t>
            </w:r>
          </w:p>
          <w:p w14:paraId="1843D08B">
            <w:pPr>
              <w:pStyle w:val="7"/>
              <w:numPr>
                <w:ilvl w:val="3"/>
                <w:numId w:val="0"/>
              </w:numPr>
              <w:tabs>
                <w:tab w:val="left" w:pos="1680"/>
              </w:tabs>
            </w:pPr>
            <w:r>
              <w:rPr>
                <w:szCs w:val="24"/>
              </w:rPr>
              <w:t>(488)</w:t>
            </w:r>
            <w:r>
              <w:rPr>
                <w:rFonts w:hint="eastAsia"/>
              </w:rPr>
              <w:t>需保障支持管理后台按院系、教师学号、姓名检索查询档案，可查看浏览教师档案内容，并对基础信息编辑。</w:t>
            </w:r>
          </w:p>
          <w:p w14:paraId="37EE0021">
            <w:pPr>
              <w:pStyle w:val="7"/>
              <w:numPr>
                <w:ilvl w:val="3"/>
                <w:numId w:val="0"/>
              </w:numPr>
              <w:tabs>
                <w:tab w:val="left" w:pos="1680"/>
              </w:tabs>
            </w:pPr>
            <w:r>
              <w:rPr>
                <w:szCs w:val="24"/>
              </w:rPr>
              <w:t>(489)</w:t>
            </w:r>
            <w:r>
              <w:rPr>
                <w:rFonts w:hint="eastAsia"/>
              </w:rPr>
              <w:t>管理员能够给不同教师设定能力标签（如新进教师、主讲教师、骨干教师、卓越教师等），以区分不同的教师群体。</w:t>
            </w:r>
          </w:p>
          <w:p w14:paraId="671E1ECF">
            <w:pPr>
              <w:snapToGrid w:val="0"/>
              <w:jc w:val="left"/>
              <w:rPr>
                <w:rFonts w:ascii="宋体" w:hAnsi="宋体" w:cs="宋体"/>
                <w:b/>
                <w:bCs/>
              </w:rPr>
            </w:pPr>
            <w:r>
              <w:rPr>
                <w:rFonts w:hint="eastAsia" w:ascii="宋体" w:hAnsi="宋体" w:cs="宋体"/>
                <w:b/>
                <w:bCs/>
              </w:rPr>
              <w:t>3.6.1.2.人事档案</w:t>
            </w:r>
          </w:p>
          <w:p w14:paraId="21D989D1">
            <w:pPr>
              <w:pStyle w:val="7"/>
              <w:numPr>
                <w:ilvl w:val="3"/>
                <w:numId w:val="0"/>
              </w:numPr>
              <w:tabs>
                <w:tab w:val="left" w:pos="1680"/>
              </w:tabs>
            </w:pPr>
            <w:r>
              <w:rPr>
                <w:szCs w:val="24"/>
              </w:rPr>
              <w:t>(490)</w:t>
            </w:r>
            <w:r>
              <w:rPr>
                <w:rFonts w:hint="eastAsia"/>
              </w:rPr>
              <w:t>需保障支持对接人事系统，自动抓取校内任职、岗位变动等相关数据。</w:t>
            </w:r>
          </w:p>
          <w:p w14:paraId="201CDE4A">
            <w:pPr>
              <w:pStyle w:val="7"/>
              <w:numPr>
                <w:ilvl w:val="3"/>
                <w:numId w:val="0"/>
              </w:numPr>
              <w:tabs>
                <w:tab w:val="left" w:pos="1680"/>
              </w:tabs>
            </w:pPr>
            <w:r>
              <w:rPr>
                <w:szCs w:val="24"/>
              </w:rPr>
              <w:t>(491)</w:t>
            </w:r>
            <w:r>
              <w:rPr>
                <w:rFonts w:hint="eastAsia"/>
              </w:rPr>
              <w:t>需保障支持生成教师个人成长轨迹。</w:t>
            </w:r>
          </w:p>
          <w:p w14:paraId="37CC635F">
            <w:pPr>
              <w:pStyle w:val="7"/>
              <w:numPr>
                <w:ilvl w:val="3"/>
                <w:numId w:val="0"/>
              </w:numPr>
              <w:tabs>
                <w:tab w:val="left" w:pos="1680"/>
              </w:tabs>
              <w:rPr>
                <w:szCs w:val="24"/>
              </w:rPr>
            </w:pPr>
            <w:r>
              <w:rPr>
                <w:szCs w:val="24"/>
              </w:rPr>
              <w:t>(492)</w:t>
            </w:r>
            <w:r>
              <w:rPr>
                <w:rFonts w:hint="eastAsia"/>
              </w:rPr>
              <w:t>需保障支持获取班主任及辅导员相关信息，字段需保障支持自定义。</w:t>
            </w:r>
          </w:p>
          <w:p w14:paraId="33DBEA72">
            <w:pPr>
              <w:snapToGrid w:val="0"/>
              <w:jc w:val="left"/>
              <w:rPr>
                <w:rFonts w:ascii="宋体" w:hAnsi="宋体" w:cs="宋体"/>
                <w:b/>
                <w:bCs/>
              </w:rPr>
            </w:pPr>
            <w:r>
              <w:rPr>
                <w:rFonts w:hint="eastAsia" w:ascii="宋体" w:hAnsi="宋体" w:cs="宋体"/>
                <w:b/>
                <w:bCs/>
              </w:rPr>
              <w:t>3.6.1.3.科研档案</w:t>
            </w:r>
          </w:p>
          <w:p w14:paraId="09FD8CA5">
            <w:pPr>
              <w:pStyle w:val="7"/>
              <w:numPr>
                <w:ilvl w:val="3"/>
                <w:numId w:val="0"/>
              </w:numPr>
              <w:tabs>
                <w:tab w:val="left" w:pos="1680"/>
              </w:tabs>
            </w:pPr>
            <w:r>
              <w:rPr>
                <w:szCs w:val="24"/>
              </w:rPr>
              <w:t>(493)</w:t>
            </w:r>
            <w:r>
              <w:rPr>
                <w:rFonts w:hint="eastAsia"/>
              </w:rPr>
              <w:t>需保障支持对接科研系统，获取教科研项目（纵向、横向科研课题）、论文、知识产权、科研获奖等成果。</w:t>
            </w:r>
          </w:p>
          <w:p w14:paraId="1875BB5F">
            <w:pPr>
              <w:pStyle w:val="7"/>
              <w:numPr>
                <w:ilvl w:val="3"/>
                <w:numId w:val="0"/>
              </w:numPr>
              <w:tabs>
                <w:tab w:val="left" w:pos="1680"/>
              </w:tabs>
            </w:pPr>
            <w:r>
              <w:rPr>
                <w:szCs w:val="24"/>
              </w:rPr>
              <w:t>(494)</w:t>
            </w:r>
            <w:r>
              <w:rPr>
                <w:rFonts w:hint="eastAsia"/>
              </w:rPr>
              <w:t>需保障支持按成果类型、发表/授权时间筛选，自动统计教师学年教研成果数量。</w:t>
            </w:r>
          </w:p>
          <w:p w14:paraId="37D1F30A">
            <w:pPr>
              <w:pStyle w:val="7"/>
              <w:numPr>
                <w:ilvl w:val="3"/>
                <w:numId w:val="0"/>
              </w:numPr>
              <w:tabs>
                <w:tab w:val="left" w:pos="1680"/>
              </w:tabs>
            </w:pPr>
            <w:r>
              <w:rPr>
                <w:szCs w:val="24"/>
              </w:rPr>
              <w:t>(495)</w:t>
            </w:r>
            <w:r>
              <w:rPr>
                <w:rFonts w:hint="eastAsia"/>
              </w:rPr>
              <w:t>需保障支持创建科研业绩档案，系统数据需保障支持填写、批量导入、批量导出等多种方式。</w:t>
            </w:r>
          </w:p>
          <w:p w14:paraId="01E624A6">
            <w:pPr>
              <w:pStyle w:val="7"/>
              <w:numPr>
                <w:ilvl w:val="3"/>
                <w:numId w:val="0"/>
              </w:numPr>
              <w:tabs>
                <w:tab w:val="left" w:pos="1680"/>
              </w:tabs>
            </w:pPr>
            <w:r>
              <w:rPr>
                <w:szCs w:val="24"/>
              </w:rPr>
              <w:t>(496)</w:t>
            </w:r>
            <w:r>
              <w:rPr>
                <w:rFonts w:hint="eastAsia"/>
              </w:rPr>
              <w:t>需保障支持科研业绩统计表内容自定义，字段名称需保障支持修改、调整</w:t>
            </w:r>
          </w:p>
          <w:p w14:paraId="422C7928">
            <w:pPr>
              <w:pStyle w:val="7"/>
              <w:numPr>
                <w:ilvl w:val="3"/>
                <w:numId w:val="0"/>
              </w:numPr>
              <w:tabs>
                <w:tab w:val="left" w:pos="1680"/>
              </w:tabs>
            </w:pPr>
            <w:r>
              <w:rPr>
                <w:szCs w:val="24"/>
              </w:rPr>
              <w:t>(497)</w:t>
            </w:r>
            <w:r>
              <w:rPr>
                <w:rFonts w:hint="eastAsia"/>
              </w:rPr>
              <w:t>档案内容设置需保障支持多种格式，如文字、数字、图片、附件等，需保障支持审批的方式进行档案数据审核。</w:t>
            </w:r>
          </w:p>
          <w:p w14:paraId="25DD3D55">
            <w:pPr>
              <w:snapToGrid w:val="0"/>
              <w:jc w:val="left"/>
              <w:rPr>
                <w:rFonts w:ascii="宋体" w:hAnsi="宋体" w:cs="宋体"/>
                <w:b/>
                <w:bCs/>
              </w:rPr>
            </w:pPr>
            <w:r>
              <w:rPr>
                <w:rFonts w:hint="eastAsia" w:ascii="宋体" w:hAnsi="宋体" w:cs="宋体"/>
                <w:b/>
                <w:bCs/>
              </w:rPr>
              <w:t>3.6.1.4.教学档案</w:t>
            </w:r>
          </w:p>
          <w:p w14:paraId="2FD7384A">
            <w:pPr>
              <w:pStyle w:val="7"/>
              <w:numPr>
                <w:ilvl w:val="3"/>
                <w:numId w:val="0"/>
              </w:numPr>
              <w:tabs>
                <w:tab w:val="left" w:pos="1680"/>
              </w:tabs>
            </w:pPr>
            <w:r>
              <w:rPr>
                <w:szCs w:val="24"/>
              </w:rPr>
              <w:t>(498)</w:t>
            </w:r>
            <w:r>
              <w:rPr>
                <w:rFonts w:hint="eastAsia"/>
              </w:rPr>
              <w:t>需保障支持对接教务平台和教学平台，获取课程基础信息、教学材料、教学反思、教育教学成果等相关数据。</w:t>
            </w:r>
          </w:p>
          <w:p w14:paraId="077E4B5F">
            <w:pPr>
              <w:pStyle w:val="7"/>
              <w:numPr>
                <w:ilvl w:val="3"/>
                <w:numId w:val="0"/>
              </w:numPr>
              <w:tabs>
                <w:tab w:val="left" w:pos="1680"/>
              </w:tabs>
            </w:pPr>
            <w:r>
              <w:rPr>
                <w:szCs w:val="24"/>
              </w:rPr>
              <w:t>(499)</w:t>
            </w:r>
            <w:r>
              <w:rPr>
                <w:rFonts w:hint="eastAsia"/>
              </w:rPr>
              <w:t>课程基础信息含课程名称、课程性质、授课班级、课时量等。</w:t>
            </w:r>
          </w:p>
          <w:p w14:paraId="5522BBC8">
            <w:pPr>
              <w:pStyle w:val="7"/>
              <w:numPr>
                <w:ilvl w:val="3"/>
                <w:numId w:val="0"/>
              </w:numPr>
              <w:tabs>
                <w:tab w:val="left" w:pos="1680"/>
              </w:tabs>
            </w:pPr>
            <w:r>
              <w:rPr>
                <w:szCs w:val="24"/>
              </w:rPr>
              <w:t>(500)</w:t>
            </w:r>
            <w:r>
              <w:rPr>
                <w:rFonts w:hint="eastAsia"/>
              </w:rPr>
              <w:t>教学材料管理含授课计划、教学设计、教案、使用教材（含ISBN号）等。</w:t>
            </w:r>
          </w:p>
          <w:p w14:paraId="15DE5C9E">
            <w:pPr>
              <w:pStyle w:val="7"/>
              <w:numPr>
                <w:ilvl w:val="3"/>
                <w:numId w:val="0"/>
              </w:numPr>
              <w:tabs>
                <w:tab w:val="left" w:pos="1680"/>
              </w:tabs>
            </w:pPr>
            <w:r>
              <w:rPr>
                <w:szCs w:val="24"/>
              </w:rPr>
              <w:t>(501)</w:t>
            </w:r>
            <w:r>
              <w:rPr>
                <w:rFonts w:hint="eastAsia"/>
              </w:rPr>
              <w:t>教学过程反思从教务平台自动同步反思内容，自动匹配课程名称、授课班级、授课时间等关联信息，若手动上传则需保障支持多级审核流程，审核状态实时同步至档案袋。</w:t>
            </w:r>
          </w:p>
          <w:p w14:paraId="669484D6">
            <w:pPr>
              <w:pStyle w:val="7"/>
              <w:numPr>
                <w:ilvl w:val="3"/>
                <w:numId w:val="0"/>
              </w:numPr>
              <w:tabs>
                <w:tab w:val="left" w:pos="1680"/>
              </w:tabs>
              <w:rPr>
                <w:szCs w:val="24"/>
              </w:rPr>
            </w:pPr>
            <w:r>
              <w:rPr>
                <w:szCs w:val="24"/>
              </w:rPr>
              <w:t>(502)</w:t>
            </w:r>
            <w:r>
              <w:rPr>
                <w:rFonts w:hint="eastAsia"/>
              </w:rPr>
              <w:t>教育教学成果需保障支持抓取或录入获成果人员、时间、名称、级别、等次、证书等信息，可批量导出数据。</w:t>
            </w:r>
          </w:p>
          <w:p w14:paraId="4EFBBE5D">
            <w:pPr>
              <w:snapToGrid w:val="0"/>
              <w:jc w:val="left"/>
              <w:rPr>
                <w:rFonts w:ascii="宋体" w:hAnsi="宋体" w:cs="宋体"/>
                <w:b/>
                <w:bCs/>
              </w:rPr>
            </w:pPr>
            <w:r>
              <w:rPr>
                <w:rFonts w:hint="eastAsia" w:ascii="宋体" w:hAnsi="宋体" w:cs="宋体"/>
                <w:b/>
                <w:bCs/>
              </w:rPr>
              <w:t xml:space="preserve">3.6.1.5.荣誉档案 </w:t>
            </w:r>
          </w:p>
          <w:p w14:paraId="1D8006D0">
            <w:pPr>
              <w:pStyle w:val="7"/>
              <w:numPr>
                <w:ilvl w:val="3"/>
                <w:numId w:val="0"/>
              </w:numPr>
              <w:tabs>
                <w:tab w:val="left" w:pos="1680"/>
              </w:tabs>
            </w:pPr>
            <w:r>
              <w:rPr>
                <w:szCs w:val="24"/>
              </w:rPr>
              <w:t>(503)</w:t>
            </w:r>
            <w:r>
              <w:rPr>
                <w:rFonts w:hint="eastAsia"/>
              </w:rPr>
              <w:t>需保障支持自定义荣誉模块，教师可根据模块要求完善荣誉信息。</w:t>
            </w:r>
          </w:p>
          <w:p w14:paraId="6111C2D4">
            <w:pPr>
              <w:pStyle w:val="7"/>
              <w:numPr>
                <w:ilvl w:val="3"/>
                <w:numId w:val="0"/>
              </w:numPr>
              <w:tabs>
                <w:tab w:val="left" w:pos="1680"/>
              </w:tabs>
            </w:pPr>
            <w:r>
              <w:rPr>
                <w:szCs w:val="24"/>
              </w:rPr>
              <w:t>(504)</w:t>
            </w:r>
            <w:r>
              <w:rPr>
                <w:rFonts w:hint="eastAsia"/>
              </w:rPr>
              <w:t>需保障支持各模块字段名称自定义，字段类型包括文字、图片、附件等。</w:t>
            </w:r>
          </w:p>
          <w:p w14:paraId="17119C4D">
            <w:pPr>
              <w:pStyle w:val="7"/>
              <w:numPr>
                <w:ilvl w:val="3"/>
                <w:numId w:val="0"/>
              </w:numPr>
              <w:tabs>
                <w:tab w:val="left" w:pos="1680"/>
              </w:tabs>
            </w:pPr>
            <w:r>
              <w:rPr>
                <w:szCs w:val="24"/>
              </w:rPr>
              <w:t>(505)</w:t>
            </w:r>
            <w:r>
              <w:rPr>
                <w:rFonts w:hint="eastAsia"/>
              </w:rPr>
              <w:t>需保障支持根据年度展示个人竞赛数据、指导学生比赛、教学成果奖、荣誉称号。</w:t>
            </w:r>
          </w:p>
          <w:p w14:paraId="0F65A582">
            <w:pPr>
              <w:pStyle w:val="7"/>
              <w:numPr>
                <w:ilvl w:val="3"/>
                <w:numId w:val="0"/>
              </w:numPr>
              <w:tabs>
                <w:tab w:val="left" w:pos="1680"/>
              </w:tabs>
            </w:pPr>
            <w:r>
              <w:rPr>
                <w:szCs w:val="24"/>
              </w:rPr>
              <w:t>(506)</w:t>
            </w:r>
            <w:r>
              <w:rPr>
                <w:rFonts w:hint="eastAsia"/>
              </w:rPr>
              <w:t>需保障支持对数据进行删除和恢复。</w:t>
            </w:r>
          </w:p>
          <w:p w14:paraId="0C2BAC6A">
            <w:pPr>
              <w:pStyle w:val="7"/>
              <w:numPr>
                <w:ilvl w:val="3"/>
                <w:numId w:val="0"/>
              </w:numPr>
              <w:tabs>
                <w:tab w:val="left" w:pos="1680"/>
              </w:tabs>
              <w:rPr>
                <w:szCs w:val="24"/>
              </w:rPr>
            </w:pPr>
            <w:r>
              <w:rPr>
                <w:szCs w:val="24"/>
              </w:rPr>
              <w:t>(507)</w:t>
            </w:r>
            <w:r>
              <w:rPr>
                <w:rFonts w:hint="eastAsia"/>
              </w:rPr>
              <w:t>需保障支持对证书进行显示和查询。</w:t>
            </w:r>
          </w:p>
          <w:p w14:paraId="5A8D0F10">
            <w:pPr>
              <w:snapToGrid w:val="0"/>
              <w:jc w:val="left"/>
              <w:rPr>
                <w:rFonts w:ascii="宋体" w:hAnsi="宋体" w:cs="宋体"/>
                <w:b/>
                <w:bCs/>
              </w:rPr>
            </w:pPr>
            <w:r>
              <w:rPr>
                <w:rFonts w:hint="eastAsia" w:ascii="宋体" w:hAnsi="宋体" w:cs="宋体"/>
                <w:b/>
                <w:bCs/>
              </w:rPr>
              <w:t>3.6.1.6.培训交流档案</w:t>
            </w:r>
          </w:p>
          <w:p w14:paraId="5ED8958A">
            <w:pPr>
              <w:pStyle w:val="7"/>
              <w:numPr>
                <w:ilvl w:val="3"/>
                <w:numId w:val="0"/>
              </w:numPr>
              <w:tabs>
                <w:tab w:val="left" w:pos="1680"/>
              </w:tabs>
            </w:pPr>
            <w:r>
              <w:rPr>
                <w:szCs w:val="24"/>
              </w:rPr>
              <w:t>(508)</w:t>
            </w:r>
            <w:r>
              <w:rPr>
                <w:rFonts w:hint="eastAsia"/>
              </w:rPr>
              <w:t>需保障支持对接教发系统，自动抓取记录教师的培训/研修完成、证书获得等各类成长轨迹，形成培训成果数据。</w:t>
            </w:r>
          </w:p>
          <w:p w14:paraId="101707A5">
            <w:pPr>
              <w:pStyle w:val="7"/>
              <w:numPr>
                <w:ilvl w:val="3"/>
                <w:numId w:val="0"/>
              </w:numPr>
              <w:tabs>
                <w:tab w:val="left" w:pos="1680"/>
              </w:tabs>
            </w:pPr>
            <w:r>
              <w:rPr>
                <w:szCs w:val="24"/>
              </w:rPr>
              <w:t>(509)</w:t>
            </w:r>
            <w:r>
              <w:rPr>
                <w:rFonts w:hint="eastAsia"/>
              </w:rPr>
              <w:t>需保障支持培训档案显示模块自定义，教师根据模块要求上传相应材料。</w:t>
            </w:r>
          </w:p>
          <w:p w14:paraId="6242142D">
            <w:pPr>
              <w:pStyle w:val="7"/>
              <w:numPr>
                <w:ilvl w:val="3"/>
                <w:numId w:val="0"/>
              </w:numPr>
              <w:tabs>
                <w:tab w:val="left" w:pos="1680"/>
              </w:tabs>
            </w:pPr>
            <w:r>
              <w:rPr>
                <w:szCs w:val="24"/>
              </w:rPr>
              <w:t>(510)</w:t>
            </w:r>
            <w:r>
              <w:rPr>
                <w:rFonts w:hint="eastAsia"/>
              </w:rPr>
              <w:t>需保障支持系统自动记录本平台完成的课程学习成果。</w:t>
            </w:r>
          </w:p>
          <w:p w14:paraId="5444A9A8">
            <w:pPr>
              <w:pStyle w:val="7"/>
              <w:numPr>
                <w:ilvl w:val="3"/>
                <w:numId w:val="0"/>
              </w:numPr>
              <w:tabs>
                <w:tab w:val="left" w:pos="1680"/>
              </w:tabs>
              <w:rPr>
                <w:szCs w:val="24"/>
              </w:rPr>
            </w:pPr>
            <w:r>
              <w:rPr>
                <w:szCs w:val="24"/>
              </w:rPr>
              <w:t>(511)</w:t>
            </w:r>
            <w:r>
              <w:rPr>
                <w:rFonts w:hint="eastAsia"/>
              </w:rPr>
              <w:t>培训成果数据包括培训和本平台课程完成数据，需保障支持显示数据详情，包括培训名称、完成时间；在线课程名称、完成时间等。</w:t>
            </w:r>
          </w:p>
          <w:p w14:paraId="78AAB3DA">
            <w:pPr>
              <w:snapToGrid w:val="0"/>
              <w:jc w:val="left"/>
              <w:rPr>
                <w:rFonts w:ascii="宋体" w:hAnsi="宋体" w:cs="宋体"/>
                <w:b/>
                <w:bCs/>
              </w:rPr>
            </w:pPr>
            <w:r>
              <w:rPr>
                <w:rFonts w:hint="eastAsia" w:ascii="宋体" w:hAnsi="宋体" w:cs="宋体"/>
                <w:b/>
                <w:bCs/>
              </w:rPr>
              <w:t>3.6.1.7.AI分析报告</w:t>
            </w:r>
          </w:p>
          <w:p w14:paraId="34DBF595">
            <w:pPr>
              <w:pStyle w:val="7"/>
              <w:numPr>
                <w:ilvl w:val="3"/>
                <w:numId w:val="0"/>
              </w:numPr>
              <w:tabs>
                <w:tab w:val="left" w:pos="1680"/>
              </w:tabs>
              <w:rPr>
                <w:szCs w:val="24"/>
              </w:rPr>
            </w:pPr>
            <w:r>
              <w:rPr>
                <w:szCs w:val="24"/>
              </w:rPr>
              <w:t>(512)</w:t>
            </w:r>
            <w:r>
              <w:rPr>
                <w:rFonts w:hint="eastAsia"/>
              </w:rPr>
              <w:t>需保障支持根据档案袋内容，开发教师个人专属“AI分析报告”，增强教师自我反思、主动发展意识，促进教师专业化发展。同时，为教师提供个性化发展建议。精准推送适合教师提升的培训课程与学习内容。</w:t>
            </w:r>
          </w:p>
          <w:p w14:paraId="71BBFCA0">
            <w:pPr>
              <w:snapToGrid w:val="0"/>
              <w:jc w:val="left"/>
              <w:rPr>
                <w:rFonts w:ascii="宋体" w:hAnsi="宋体" w:cs="宋体"/>
                <w:b/>
                <w:bCs/>
              </w:rPr>
            </w:pPr>
            <w:r>
              <w:rPr>
                <w:rFonts w:hint="eastAsia" w:ascii="宋体" w:hAnsi="宋体" w:cs="宋体"/>
                <w:b/>
                <w:bCs/>
              </w:rPr>
              <w:t>3.6.1.8.档案袋驾驶舱</w:t>
            </w:r>
          </w:p>
          <w:p w14:paraId="2D9C43A4">
            <w:pPr>
              <w:pStyle w:val="7"/>
              <w:numPr>
                <w:ilvl w:val="3"/>
                <w:numId w:val="0"/>
              </w:numPr>
              <w:tabs>
                <w:tab w:val="left" w:pos="1680"/>
              </w:tabs>
            </w:pPr>
            <w:r>
              <w:rPr>
                <w:szCs w:val="24"/>
              </w:rPr>
              <w:t>(513)</w:t>
            </w:r>
            <w:r>
              <w:rPr>
                <w:rFonts w:hint="eastAsia"/>
              </w:rPr>
              <w:t>数据总览与可视化展示：驾驶舱首页需保障支持展示教师档案袋核心数据总览，包含全院教师总数、各院系教师分布、双师型教师数量及占比、专业/学科带头人数量、年度培训总学时、教学成果总数等关键指标；指标数据需保障支持实时更新，与各业务系统自动同步；</w:t>
            </w:r>
          </w:p>
          <w:p w14:paraId="3912F26C">
            <w:pPr>
              <w:pStyle w:val="7"/>
              <w:numPr>
                <w:ilvl w:val="3"/>
                <w:numId w:val="0"/>
              </w:numPr>
              <w:tabs>
                <w:tab w:val="left" w:pos="1680"/>
              </w:tabs>
            </w:pPr>
            <w:r>
              <w:rPr>
                <w:szCs w:val="24"/>
              </w:rPr>
              <w:t>(514)</w:t>
            </w:r>
            <w:r>
              <w:rPr>
                <w:rFonts w:hint="eastAsia"/>
              </w:rPr>
              <w:t>需保障支持自定义数据看板，管理员可根据需求选择需展示的指标与图表，调整布局位置（拖拽式操作），保存为个性化看板；需保障支持多看板切换查看，满足不同管理场景需求；</w:t>
            </w:r>
          </w:p>
          <w:p w14:paraId="0FA39E94">
            <w:pPr>
              <w:pStyle w:val="7"/>
              <w:numPr>
                <w:ilvl w:val="3"/>
                <w:numId w:val="0"/>
              </w:numPr>
              <w:tabs>
                <w:tab w:val="left" w:pos="1680"/>
              </w:tabs>
            </w:pPr>
            <w:r>
              <w:rPr>
                <w:szCs w:val="24"/>
              </w:rPr>
              <w:t>(515)</w:t>
            </w:r>
            <w:r>
              <w:rPr>
                <w:rFonts w:hint="eastAsia"/>
              </w:rPr>
              <w:t>权限管理与系统设置：需保障支持按角色细分驾驶舱操作权限，设置院级管理员、系部（分院）管理员、普通教师等不同角色，拥有全量、本部门、个人数据查看权限，按权限操作查询、筛选、导出功能、 自定义数据看板与报告模板；</w:t>
            </w:r>
          </w:p>
          <w:p w14:paraId="5D6C7E41">
            <w:pPr>
              <w:pStyle w:val="7"/>
              <w:numPr>
                <w:ilvl w:val="3"/>
                <w:numId w:val="0"/>
              </w:numPr>
              <w:tabs>
                <w:tab w:val="left" w:pos="1680"/>
              </w:tabs>
            </w:pPr>
            <w:r>
              <w:rPr>
                <w:szCs w:val="24"/>
              </w:rPr>
              <w:t>(516)</w:t>
            </w:r>
            <w:r>
              <w:rPr>
                <w:rFonts w:hint="eastAsia"/>
              </w:rPr>
              <w:t>需保障支持IP访问控制，需保障支持指定IP段访问驾驶舱管理后台（禁止外网登录），记录所有用户登录时间、操作内容、IP 地址（日志保留≥1年，可查询审计）；</w:t>
            </w:r>
          </w:p>
          <w:p w14:paraId="592BF8E6">
            <w:pPr>
              <w:pStyle w:val="7"/>
              <w:numPr>
                <w:ilvl w:val="3"/>
                <w:numId w:val="0"/>
              </w:numPr>
              <w:tabs>
                <w:tab w:val="left" w:pos="1680"/>
              </w:tabs>
            </w:pPr>
            <w:r>
              <w:rPr>
                <w:szCs w:val="24"/>
              </w:rPr>
              <w:t>(517)</w:t>
            </w:r>
            <w:r>
              <w:rPr>
                <w:rFonts w:hint="eastAsia"/>
              </w:rPr>
              <w:t>需保障支持驾驶舱界面个性化设置，自定义界面主题颜色、LOGO、标题，调整指标展示顺序；需保障支持移动端适配，管理员可通过移动端APP查看简化版驾驶舱数据，方便随时随地掌握教师档案袋管理情况。</w:t>
            </w:r>
          </w:p>
          <w:p w14:paraId="4D39F8E6">
            <w:pPr>
              <w:snapToGrid w:val="0"/>
              <w:jc w:val="left"/>
              <w:rPr>
                <w:rFonts w:ascii="宋体" w:hAnsi="宋体" w:cs="宋体"/>
                <w:b/>
                <w:bCs/>
              </w:rPr>
            </w:pPr>
            <w:r>
              <w:rPr>
                <w:rFonts w:hint="eastAsia" w:ascii="宋体" w:hAnsi="宋体" w:cs="宋体"/>
                <w:b/>
                <w:bCs/>
              </w:rPr>
              <w:t>3.6.2.数据统计与分析</w:t>
            </w:r>
          </w:p>
          <w:p w14:paraId="0156DCD4">
            <w:pPr>
              <w:pStyle w:val="7"/>
              <w:numPr>
                <w:ilvl w:val="3"/>
                <w:numId w:val="0"/>
              </w:numPr>
              <w:tabs>
                <w:tab w:val="left" w:pos="1680"/>
              </w:tabs>
            </w:pPr>
            <w:r>
              <w:rPr>
                <w:szCs w:val="24"/>
              </w:rPr>
              <w:t>(518)</w:t>
            </w:r>
            <w:r>
              <w:rPr>
                <w:rFonts w:hint="eastAsia"/>
              </w:rPr>
              <w:t>需保障支持按照教学、荣誉、科研等档案数据进行统计。</w:t>
            </w:r>
          </w:p>
          <w:p w14:paraId="617590BE">
            <w:pPr>
              <w:pStyle w:val="7"/>
              <w:numPr>
                <w:ilvl w:val="3"/>
                <w:numId w:val="0"/>
              </w:numPr>
              <w:tabs>
                <w:tab w:val="left" w:pos="1680"/>
              </w:tabs>
            </w:pPr>
            <w:r>
              <w:rPr>
                <w:szCs w:val="24"/>
              </w:rPr>
              <w:t>(519)</w:t>
            </w:r>
            <w:r>
              <w:rPr>
                <w:rFonts w:hint="eastAsia"/>
              </w:rPr>
              <w:t>可按照时间、院系、教师类型进行档案查询、导出查询结果。</w:t>
            </w:r>
          </w:p>
          <w:p w14:paraId="12CEAC6D">
            <w:pPr>
              <w:pStyle w:val="7"/>
              <w:numPr>
                <w:ilvl w:val="3"/>
                <w:numId w:val="0"/>
              </w:numPr>
              <w:tabs>
                <w:tab w:val="left" w:pos="1680"/>
              </w:tabs>
            </w:pPr>
            <w:r>
              <w:rPr>
                <w:szCs w:val="24"/>
              </w:rPr>
              <w:t>(520)</w:t>
            </w:r>
            <w:r>
              <w:rPr>
                <w:rFonts w:hint="eastAsia"/>
              </w:rPr>
              <w:t>需保障支持查看教师档案、学时\学分获取详情，需保障支持对统计管理界面显示字段进行设置。</w:t>
            </w:r>
          </w:p>
          <w:p w14:paraId="41DA1A78">
            <w:pPr>
              <w:pStyle w:val="7"/>
              <w:numPr>
                <w:ilvl w:val="3"/>
                <w:numId w:val="0"/>
              </w:numPr>
              <w:tabs>
                <w:tab w:val="left" w:pos="1680"/>
              </w:tabs>
            </w:pPr>
            <w:r>
              <w:rPr>
                <w:szCs w:val="24"/>
              </w:rPr>
              <w:t>(521)</w:t>
            </w:r>
            <w:r>
              <w:rPr>
                <w:rFonts w:hint="eastAsia"/>
              </w:rPr>
              <w:t>需保障支持不同类型的分析数据，如图表、图形、列表等。</w:t>
            </w:r>
          </w:p>
          <w:p w14:paraId="336B8E74">
            <w:pPr>
              <w:pStyle w:val="7"/>
              <w:numPr>
                <w:ilvl w:val="3"/>
                <w:numId w:val="0"/>
              </w:numPr>
              <w:tabs>
                <w:tab w:val="left" w:pos="1680"/>
              </w:tabs>
            </w:pPr>
            <w:r>
              <w:rPr>
                <w:szCs w:val="24"/>
              </w:rPr>
              <w:t>(522)</w:t>
            </w:r>
            <w:r>
              <w:rPr>
                <w:rFonts w:hint="eastAsia"/>
              </w:rPr>
              <w:t>需保障支持构建教师立体化画像。基于考核数据、得分明细及多维度分析结果，为教师个人、教师群体构建动态更新的可视化、立体化画像。方便教师全面认知自我，为学院教师资源优化配置、团队组建等提供科学依据。</w:t>
            </w:r>
          </w:p>
          <w:p w14:paraId="0C33DD76">
            <w:pPr>
              <w:snapToGrid w:val="0"/>
              <w:jc w:val="left"/>
              <w:rPr>
                <w:rFonts w:ascii="宋体" w:hAnsi="宋体" w:cs="宋体"/>
                <w:b/>
                <w:bCs/>
              </w:rPr>
            </w:pPr>
            <w:r>
              <w:rPr>
                <w:rFonts w:hint="eastAsia" w:ascii="宋体" w:hAnsi="宋体" w:cs="宋体"/>
                <w:b/>
                <w:bCs/>
              </w:rPr>
              <w:t>3.6.3.教师个人空间</w:t>
            </w:r>
          </w:p>
          <w:p w14:paraId="338ACB0F">
            <w:pPr>
              <w:pStyle w:val="7"/>
              <w:numPr>
                <w:ilvl w:val="3"/>
                <w:numId w:val="0"/>
              </w:numPr>
              <w:tabs>
                <w:tab w:val="left" w:pos="1680"/>
              </w:tabs>
            </w:pPr>
            <w:r>
              <w:rPr>
                <w:szCs w:val="24"/>
              </w:rPr>
              <w:t>(523)</w:t>
            </w:r>
            <w:r>
              <w:rPr>
                <w:rFonts w:hint="eastAsia"/>
              </w:rPr>
              <w:t>每位教师具有专属的学习空间，具备个人信息的留存、管理、维护；</w:t>
            </w:r>
          </w:p>
          <w:p w14:paraId="024F5B4B">
            <w:pPr>
              <w:pStyle w:val="7"/>
              <w:numPr>
                <w:ilvl w:val="3"/>
                <w:numId w:val="0"/>
              </w:numPr>
              <w:tabs>
                <w:tab w:val="left" w:pos="1680"/>
              </w:tabs>
            </w:pPr>
            <w:r>
              <w:rPr>
                <w:szCs w:val="24"/>
              </w:rPr>
              <w:t>(524)</w:t>
            </w:r>
            <w:r>
              <w:rPr>
                <w:rFonts w:hint="eastAsia"/>
              </w:rPr>
              <w:t>个人空间提供教学研究、资料保存、教学交流模块和相关应用。</w:t>
            </w:r>
          </w:p>
          <w:p w14:paraId="20442F36">
            <w:pPr>
              <w:pStyle w:val="7"/>
              <w:numPr>
                <w:ilvl w:val="3"/>
                <w:numId w:val="0"/>
              </w:numPr>
              <w:tabs>
                <w:tab w:val="left" w:pos="1680"/>
              </w:tabs>
            </w:pPr>
            <w:r>
              <w:rPr>
                <w:szCs w:val="24"/>
              </w:rPr>
              <w:t>(525)</w:t>
            </w:r>
            <w:r>
              <w:rPr>
                <w:rFonts w:hint="eastAsia"/>
              </w:rPr>
              <w:t xml:space="preserve">应用中心包括信息采集、教师档案等相关应用，可根据需求创建教师服务相关应用。 </w:t>
            </w:r>
          </w:p>
          <w:p w14:paraId="43521BB8">
            <w:pPr>
              <w:pStyle w:val="7"/>
              <w:numPr>
                <w:ilvl w:val="3"/>
                <w:numId w:val="0"/>
              </w:numPr>
              <w:tabs>
                <w:tab w:val="left" w:pos="1680"/>
              </w:tabs>
              <w:rPr>
                <w:szCs w:val="24"/>
              </w:rPr>
            </w:pPr>
            <w:r>
              <w:rPr>
                <w:szCs w:val="24"/>
              </w:rPr>
              <w:t>(526)</w:t>
            </w:r>
            <w:r>
              <w:rPr>
                <w:rFonts w:hint="eastAsia"/>
              </w:rPr>
              <w:t>教学云盘存储教学相关资料与档案。</w:t>
            </w:r>
          </w:p>
          <w:p w14:paraId="62D95CD4">
            <w:pPr>
              <w:snapToGrid w:val="0"/>
              <w:jc w:val="left"/>
              <w:rPr>
                <w:rFonts w:ascii="宋体" w:hAnsi="宋体" w:cs="宋体"/>
                <w:b/>
                <w:bCs/>
              </w:rPr>
            </w:pPr>
            <w:r>
              <w:rPr>
                <w:rFonts w:hint="eastAsia" w:ascii="宋体" w:hAnsi="宋体" w:cs="宋体"/>
                <w:b/>
                <w:bCs/>
              </w:rPr>
              <w:t>3.7.AI教学能力中心</w:t>
            </w:r>
          </w:p>
          <w:p w14:paraId="42040B35">
            <w:pPr>
              <w:snapToGrid w:val="0"/>
              <w:jc w:val="left"/>
              <w:rPr>
                <w:rFonts w:ascii="宋体" w:hAnsi="宋体" w:cs="宋体"/>
                <w:b/>
                <w:bCs/>
              </w:rPr>
            </w:pPr>
            <w:r>
              <w:rPr>
                <w:rFonts w:hint="eastAsia" w:ascii="宋体" w:hAnsi="宋体" w:cs="宋体"/>
                <w:b/>
                <w:bCs/>
              </w:rPr>
              <w:t>3.7.1.AI智能体生成服务</w:t>
            </w:r>
          </w:p>
          <w:p w14:paraId="3B0C30A5">
            <w:pPr>
              <w:pStyle w:val="7"/>
              <w:numPr>
                <w:ilvl w:val="3"/>
                <w:numId w:val="0"/>
              </w:numPr>
              <w:tabs>
                <w:tab w:val="left" w:pos="1680"/>
              </w:tabs>
            </w:pPr>
            <w:r>
              <w:rPr>
                <w:szCs w:val="24"/>
              </w:rPr>
              <w:t>(527)</w:t>
            </w:r>
            <w:r>
              <w:rPr>
                <w:rFonts w:hint="eastAsia"/>
              </w:rPr>
              <w:t>为学校提供智能体建设平台，学校的超级管理员、智能体创建管理员角色、或指定角色可创建、删除智能体，删除的智能体需具备回收站功能，能够查看删除记录及恢复。</w:t>
            </w:r>
          </w:p>
          <w:p w14:paraId="11ACF831">
            <w:pPr>
              <w:pStyle w:val="7"/>
              <w:numPr>
                <w:ilvl w:val="3"/>
                <w:numId w:val="0"/>
              </w:numPr>
              <w:tabs>
                <w:tab w:val="left" w:pos="1680"/>
              </w:tabs>
            </w:pPr>
            <w:r>
              <w:rPr>
                <w:szCs w:val="24"/>
              </w:rPr>
              <w:t>(528)</w:t>
            </w:r>
            <w:r>
              <w:rPr>
                <w:rFonts w:hint="eastAsia"/>
              </w:rPr>
              <w:t>建设智能体时，需保障支持通过描述自动创建智能体。</w:t>
            </w:r>
          </w:p>
          <w:p w14:paraId="7C39E073">
            <w:pPr>
              <w:pStyle w:val="7"/>
              <w:numPr>
                <w:ilvl w:val="3"/>
                <w:numId w:val="0"/>
              </w:numPr>
              <w:tabs>
                <w:tab w:val="left" w:pos="1680"/>
              </w:tabs>
            </w:pPr>
            <w:r>
              <w:rPr>
                <w:szCs w:val="24"/>
              </w:rPr>
              <w:t>(529)</w:t>
            </w:r>
            <w:r>
              <w:rPr>
                <w:rFonts w:hint="eastAsia"/>
              </w:rPr>
              <w:t>建设智能体时需保障支持选择单Agent模式、模板创建、多Agents模式。</w:t>
            </w:r>
          </w:p>
          <w:p w14:paraId="0592EEB1">
            <w:pPr>
              <w:pStyle w:val="7"/>
              <w:numPr>
                <w:ilvl w:val="3"/>
                <w:numId w:val="0"/>
              </w:numPr>
              <w:tabs>
                <w:tab w:val="left" w:pos="1680"/>
              </w:tabs>
            </w:pPr>
            <w:r>
              <w:rPr>
                <w:szCs w:val="24"/>
              </w:rPr>
              <w:t>(530)</w:t>
            </w:r>
            <w:r>
              <w:rPr>
                <w:rFonts w:hint="eastAsia"/>
              </w:rPr>
              <w:t>▲多Agents模式需保障支持通过勾选方式选择单位的单Agent智能体，将单Agent智能体组装成一个智能体内。并可设置主智能体。用户交互通过一个智能体完成。</w:t>
            </w:r>
          </w:p>
          <w:p w14:paraId="3CE7FEBB">
            <w:pPr>
              <w:pStyle w:val="7"/>
              <w:numPr>
                <w:ilvl w:val="3"/>
                <w:numId w:val="0"/>
              </w:numPr>
              <w:tabs>
                <w:tab w:val="left" w:pos="1680"/>
              </w:tabs>
            </w:pPr>
            <w:r>
              <w:rPr>
                <w:szCs w:val="24"/>
              </w:rPr>
              <w:t>(531)</w:t>
            </w:r>
            <w:r>
              <w:rPr>
                <w:rFonts w:hint="eastAsia"/>
              </w:rPr>
              <w:t>多Agents智能体需保障支持设置智能体名称、头像、描述；需保障支持选择意图识别大模型，需保障支持设置多轮轮数和多轮阈值，需保障支持开启联网搜索、开启对话头像、开始访客端语音识别功能。</w:t>
            </w:r>
          </w:p>
          <w:p w14:paraId="4885FFE5">
            <w:pPr>
              <w:pStyle w:val="7"/>
              <w:numPr>
                <w:ilvl w:val="3"/>
                <w:numId w:val="0"/>
              </w:numPr>
              <w:tabs>
                <w:tab w:val="left" w:pos="1680"/>
              </w:tabs>
            </w:pPr>
            <w:r>
              <w:rPr>
                <w:szCs w:val="24"/>
              </w:rPr>
              <w:t>(532)</w:t>
            </w:r>
            <w:r>
              <w:rPr>
                <w:rFonts w:hint="eastAsia"/>
              </w:rPr>
              <w:t>创建单Agent模式智能体需保障支持自定义智能体名称、描述、标题、分类、头像、单位认知属性。</w:t>
            </w:r>
          </w:p>
          <w:p w14:paraId="5F0806C7">
            <w:pPr>
              <w:pStyle w:val="7"/>
              <w:numPr>
                <w:ilvl w:val="3"/>
                <w:numId w:val="0"/>
              </w:numPr>
              <w:tabs>
                <w:tab w:val="left" w:pos="1680"/>
              </w:tabs>
            </w:pPr>
            <w:r>
              <w:rPr>
                <w:szCs w:val="24"/>
              </w:rPr>
              <w:t>(533)</w:t>
            </w:r>
            <w:r>
              <w:rPr>
                <w:rFonts w:hint="eastAsia"/>
              </w:rPr>
              <w:t>需保障支持设置智能体的管理角色。管理角色授权后可对智能体进行编辑管理。</w:t>
            </w:r>
          </w:p>
          <w:p w14:paraId="4140EDE8">
            <w:pPr>
              <w:pStyle w:val="7"/>
              <w:numPr>
                <w:ilvl w:val="3"/>
                <w:numId w:val="0"/>
              </w:numPr>
              <w:tabs>
                <w:tab w:val="left" w:pos="1680"/>
              </w:tabs>
            </w:pPr>
            <w:r>
              <w:rPr>
                <w:szCs w:val="24"/>
              </w:rPr>
              <w:t>(534)</w:t>
            </w:r>
            <w:r>
              <w:rPr>
                <w:rFonts w:hint="eastAsia"/>
              </w:rPr>
              <w:t>智能体需包含基础调试、资源管理、大模型、基础设置、接入渠道、数据统计、导出中心、操作日志核心功能。</w:t>
            </w:r>
          </w:p>
          <w:p w14:paraId="0DBC4715">
            <w:pPr>
              <w:pStyle w:val="7"/>
              <w:numPr>
                <w:ilvl w:val="3"/>
                <w:numId w:val="0"/>
              </w:numPr>
              <w:tabs>
                <w:tab w:val="left" w:pos="1680"/>
              </w:tabs>
            </w:pPr>
            <w:r>
              <w:rPr>
                <w:szCs w:val="24"/>
              </w:rPr>
              <w:t>(535)</w:t>
            </w:r>
            <w:r>
              <w:rPr>
                <w:rFonts w:hint="eastAsia"/>
              </w:rPr>
              <w:t>基础调试可在同一页面进行智能体参数调试和效果测试，可看到测试问题的回复时间和 token 消耗数。</w:t>
            </w:r>
          </w:p>
          <w:p w14:paraId="03C28D5C">
            <w:pPr>
              <w:pStyle w:val="7"/>
              <w:numPr>
                <w:ilvl w:val="3"/>
                <w:numId w:val="0"/>
              </w:numPr>
              <w:tabs>
                <w:tab w:val="left" w:pos="1680"/>
              </w:tabs>
            </w:pPr>
            <w:r>
              <w:rPr>
                <w:szCs w:val="24"/>
              </w:rPr>
              <w:t>(536)</w:t>
            </w:r>
            <w:r>
              <w:rPr>
                <w:rFonts w:hint="eastAsia"/>
              </w:rPr>
              <w:t>需保障支持设定智能体提示词，需保障支持AI帮写智能体提示词和基于已有提示词进行AI润色。需保障支持提示词库，提供系统推荐提示词和个人提示词，可以保存个人提示词，个人提示词可以用于其他智能体。</w:t>
            </w:r>
          </w:p>
          <w:p w14:paraId="5F4B4309">
            <w:pPr>
              <w:pStyle w:val="7"/>
              <w:numPr>
                <w:ilvl w:val="3"/>
                <w:numId w:val="0"/>
              </w:numPr>
              <w:tabs>
                <w:tab w:val="left" w:pos="1680"/>
              </w:tabs>
            </w:pPr>
            <w:r>
              <w:rPr>
                <w:szCs w:val="24"/>
              </w:rPr>
              <w:t>(537)</w:t>
            </w:r>
            <w:r>
              <w:rPr>
                <w:rFonts w:hint="eastAsia"/>
              </w:rPr>
              <w:t>需保障支持对智能体接入的大模型进行管理，可设置默认接入的大模型，设置大模型深度思考开关、深度思考程度。可设置当资源中无对应答案时，由大模型直接回复还是用户确认是否由大模型回复。可设置开启联网搜索、开启大模型兜底回复、开启前台用户附件上传功能。</w:t>
            </w:r>
          </w:p>
          <w:p w14:paraId="527D84E3">
            <w:pPr>
              <w:pStyle w:val="7"/>
              <w:numPr>
                <w:ilvl w:val="3"/>
                <w:numId w:val="0"/>
              </w:numPr>
              <w:tabs>
                <w:tab w:val="left" w:pos="1680"/>
              </w:tabs>
            </w:pPr>
            <w:r>
              <w:rPr>
                <w:szCs w:val="24"/>
              </w:rPr>
              <w:t>(538)</w:t>
            </w:r>
            <w:r>
              <w:rPr>
                <w:rFonts w:hint="eastAsia"/>
              </w:rPr>
              <w:t>可设置前台用户能切换大模型；可选择智能体所接入的大模型能力，要求大模型能力包含：文心一言、moonshot、doubao、deepseek、通义千问国内较主流大模型能力。需保障支持与学校本地大模型进行对接。</w:t>
            </w:r>
          </w:p>
          <w:p w14:paraId="42DAD7EC">
            <w:pPr>
              <w:pStyle w:val="7"/>
              <w:numPr>
                <w:ilvl w:val="3"/>
                <w:numId w:val="0"/>
              </w:numPr>
              <w:tabs>
                <w:tab w:val="left" w:pos="1680"/>
              </w:tabs>
            </w:pPr>
            <w:r>
              <w:rPr>
                <w:szCs w:val="24"/>
              </w:rPr>
              <w:t>(539)</w:t>
            </w:r>
            <w:r>
              <w:rPr>
                <w:rFonts w:hint="eastAsia"/>
              </w:rPr>
              <w:t>需保障支持设置开启/关闭长期记忆，开启长期记忆后，能通过用户发送的内容，提取用户画像。可以设置记忆有效期，永久有效或自定义时长。可以设置在智能体问答过程中参考用户的长期记忆。</w:t>
            </w:r>
          </w:p>
          <w:p w14:paraId="42F13690">
            <w:pPr>
              <w:pStyle w:val="7"/>
              <w:numPr>
                <w:ilvl w:val="3"/>
                <w:numId w:val="0"/>
              </w:numPr>
              <w:tabs>
                <w:tab w:val="left" w:pos="1680"/>
              </w:tabs>
            </w:pPr>
            <w:r>
              <w:rPr>
                <w:szCs w:val="24"/>
              </w:rPr>
              <w:t>(540)</w:t>
            </w:r>
            <w:r>
              <w:rPr>
                <w:rFonts w:hint="eastAsia"/>
              </w:rPr>
              <w:t>技能设置：需保障支持对智能体技能进行启停配置，技能包括文献传递问答、微应用推荐、用户问题推荐、问题联想、资源应用推荐、回复翻译、知识库资源推荐。</w:t>
            </w:r>
          </w:p>
          <w:p w14:paraId="3689F043">
            <w:pPr>
              <w:pStyle w:val="7"/>
              <w:numPr>
                <w:ilvl w:val="3"/>
                <w:numId w:val="0"/>
              </w:numPr>
              <w:tabs>
                <w:tab w:val="left" w:pos="1680"/>
              </w:tabs>
            </w:pPr>
            <w:r>
              <w:rPr>
                <w:szCs w:val="24"/>
              </w:rPr>
              <w:t>(541)</w:t>
            </w:r>
            <w:r>
              <w:rPr>
                <w:rFonts w:hint="eastAsia"/>
              </w:rPr>
              <w:t>开启文献传递后可回复相关的图书、文献，并需保障支持在线阅读，且阅读内容无版权纷争。</w:t>
            </w:r>
          </w:p>
          <w:p w14:paraId="4B6DF5B3">
            <w:pPr>
              <w:pStyle w:val="7"/>
              <w:numPr>
                <w:ilvl w:val="3"/>
                <w:numId w:val="0"/>
              </w:numPr>
              <w:tabs>
                <w:tab w:val="left" w:pos="1680"/>
              </w:tabs>
            </w:pPr>
            <w:r>
              <w:rPr>
                <w:szCs w:val="24"/>
              </w:rPr>
              <w:t>(542)</w:t>
            </w:r>
            <w:r>
              <w:rPr>
                <w:rFonts w:hint="eastAsia"/>
              </w:rPr>
              <w:t>需保障支持开启定时任务，开启定时任务后，智能体根据用户提问自动生成任务，根据用户要求的时间定时自动运行，每次运行后讲结果发送站内信函通知用户。</w:t>
            </w:r>
          </w:p>
          <w:p w14:paraId="10CF9810">
            <w:pPr>
              <w:pStyle w:val="7"/>
              <w:numPr>
                <w:ilvl w:val="3"/>
                <w:numId w:val="0"/>
              </w:numPr>
              <w:tabs>
                <w:tab w:val="left" w:pos="1680"/>
              </w:tabs>
            </w:pPr>
            <w:r>
              <w:rPr>
                <w:szCs w:val="24"/>
              </w:rPr>
              <w:t>(543)</w:t>
            </w:r>
            <w:r>
              <w:rPr>
                <w:rFonts w:hint="eastAsia"/>
              </w:rPr>
              <w:t>▲需保障支持开启问答模式，问答模式包含普通模式和助手模式。可设置智能体的默认模式。助手模式可展示调用插件、MCP、skill、知识库的调用过程。</w:t>
            </w:r>
          </w:p>
          <w:p w14:paraId="5EBAC52F">
            <w:pPr>
              <w:pStyle w:val="7"/>
              <w:numPr>
                <w:ilvl w:val="3"/>
                <w:numId w:val="0"/>
              </w:numPr>
              <w:tabs>
                <w:tab w:val="left" w:pos="1680"/>
              </w:tabs>
            </w:pPr>
            <w:r>
              <w:rPr>
                <w:szCs w:val="24"/>
              </w:rPr>
              <w:t>(544)</w:t>
            </w:r>
            <w:r>
              <w:rPr>
                <w:rFonts w:hint="eastAsia"/>
              </w:rPr>
              <w:t>需保障支持设置阈值设置、多轮轮数设置、多轮阈值设置、未知问题回复设置、敏感词拦截回复内容设置、对话头像开关设置、访客端语音识别开关设置。</w:t>
            </w:r>
          </w:p>
          <w:p w14:paraId="6344A7B9">
            <w:pPr>
              <w:pStyle w:val="7"/>
              <w:numPr>
                <w:ilvl w:val="3"/>
                <w:numId w:val="0"/>
              </w:numPr>
              <w:tabs>
                <w:tab w:val="left" w:pos="1680"/>
              </w:tabs>
            </w:pPr>
            <w:r>
              <w:rPr>
                <w:szCs w:val="24"/>
              </w:rPr>
              <w:t>(545)</w:t>
            </w:r>
            <w:r>
              <w:rPr>
                <w:rFonts w:hint="eastAsia"/>
              </w:rPr>
              <w:t>需保障支持设置用户默认输入方式，可以选择打字输入、语音输入、语音通话，设置后，用户进问答页面，默认显示对应的界面。</w:t>
            </w:r>
          </w:p>
          <w:p w14:paraId="425C49FA">
            <w:pPr>
              <w:pStyle w:val="7"/>
              <w:numPr>
                <w:ilvl w:val="3"/>
                <w:numId w:val="0"/>
              </w:numPr>
              <w:tabs>
                <w:tab w:val="left" w:pos="1680"/>
              </w:tabs>
            </w:pPr>
            <w:r>
              <w:rPr>
                <w:szCs w:val="24"/>
              </w:rPr>
              <w:t>(546)</w:t>
            </w:r>
            <w:r>
              <w:rPr>
                <w:rFonts w:hint="eastAsia"/>
              </w:rPr>
              <w:t>▲资源管理需包括知识库、问答库、任务流、数据源、应用库、插件、MCP 服务、skills。</w:t>
            </w:r>
          </w:p>
          <w:p w14:paraId="5DC8AAA9">
            <w:pPr>
              <w:pStyle w:val="7"/>
              <w:numPr>
                <w:ilvl w:val="3"/>
                <w:numId w:val="0"/>
              </w:numPr>
              <w:tabs>
                <w:tab w:val="left" w:pos="1680"/>
              </w:tabs>
            </w:pPr>
            <w:r>
              <w:rPr>
                <w:szCs w:val="24"/>
              </w:rPr>
              <w:t>(547)</w:t>
            </w:r>
            <w:r>
              <w:rPr>
                <w:rFonts w:hint="eastAsia"/>
              </w:rPr>
              <w:t>▲需保障支持智能学习，系统自动记录用户的不满意问题、满意问题、未知问题、人工回复的问题、大模型兜底回复的问题。这些问题均可一键编辑并加入问答库。</w:t>
            </w:r>
          </w:p>
          <w:p w14:paraId="6FA54CE5">
            <w:pPr>
              <w:pStyle w:val="7"/>
              <w:numPr>
                <w:ilvl w:val="3"/>
                <w:numId w:val="0"/>
              </w:numPr>
              <w:tabs>
                <w:tab w:val="left" w:pos="1680"/>
              </w:tabs>
            </w:pPr>
            <w:r>
              <w:rPr>
                <w:szCs w:val="24"/>
              </w:rPr>
              <w:t>(548)</w:t>
            </w:r>
            <w:r>
              <w:rPr>
                <w:rFonts w:hint="eastAsia"/>
              </w:rPr>
              <w:t>智能体具备我的知识库、AI 知识库，AI 知识库包括单位AI知识库、公共AI知识库、知识库集。智能体管理者可以从AI能力中心建设的单位AI知识库、订阅的公共AI知识库、订阅的知识库集里勾选挂接到当前智能体，以实现知识库的复用。</w:t>
            </w:r>
          </w:p>
          <w:p w14:paraId="06281C00">
            <w:pPr>
              <w:pStyle w:val="7"/>
              <w:numPr>
                <w:ilvl w:val="3"/>
                <w:numId w:val="0"/>
              </w:numPr>
              <w:tabs>
                <w:tab w:val="left" w:pos="1680"/>
              </w:tabs>
            </w:pPr>
            <w:r>
              <w:rPr>
                <w:szCs w:val="24"/>
              </w:rPr>
              <w:t>(549)</w:t>
            </w:r>
            <w:r>
              <w:rPr>
                <w:rFonts w:hint="eastAsia"/>
              </w:rPr>
              <w:t>问答库需保障支持管理员进行问答管理，包括手动录入、批量导入、批量启用、批量停用、批量移动功能。需保障支持对问答库进行分类管理。需保障支持对分类进行批量删除。</w:t>
            </w:r>
          </w:p>
          <w:p w14:paraId="02E654E2">
            <w:pPr>
              <w:pStyle w:val="7"/>
              <w:numPr>
                <w:ilvl w:val="3"/>
                <w:numId w:val="0"/>
              </w:numPr>
              <w:tabs>
                <w:tab w:val="left" w:pos="1680"/>
              </w:tabs>
            </w:pPr>
            <w:r>
              <w:rPr>
                <w:szCs w:val="24"/>
              </w:rPr>
              <w:t>(550)</w:t>
            </w:r>
            <w:r>
              <w:rPr>
                <w:rFonts w:hint="eastAsia"/>
              </w:rPr>
              <w:t>添加问答需保障支持录入标准问题、相似问题，回复内容需保障支持富文本类型；富文本需保障支持插入图片、链接、附件、表格、引用、高亮块、代码块、字体、序列、对齐方式；需保障支持导入通过导入 Word、PDF 的方式将内容导入到答案中。</w:t>
            </w:r>
          </w:p>
          <w:p w14:paraId="2E6F0BD1">
            <w:pPr>
              <w:pStyle w:val="7"/>
              <w:numPr>
                <w:ilvl w:val="3"/>
                <w:numId w:val="0"/>
              </w:numPr>
              <w:tabs>
                <w:tab w:val="left" w:pos="1680"/>
              </w:tabs>
            </w:pPr>
            <w:r>
              <w:rPr>
                <w:szCs w:val="24"/>
              </w:rPr>
              <w:t>(551)</w:t>
            </w:r>
            <w:r>
              <w:rPr>
                <w:rFonts w:hint="eastAsia"/>
              </w:rPr>
              <w:t>▲添加问答需保障支持录入问题、答案及附件，回复内容需保障支持富文本类型;富文本需保障支持插入图片、外链、附件、表格、引用、高亮块、代码块、公式、Latex公式、链接、字体、序列、对齐方式、导入文档。</w:t>
            </w:r>
          </w:p>
          <w:p w14:paraId="465FACEF">
            <w:pPr>
              <w:pStyle w:val="7"/>
              <w:numPr>
                <w:ilvl w:val="3"/>
                <w:numId w:val="0"/>
              </w:numPr>
              <w:tabs>
                <w:tab w:val="left" w:pos="1680"/>
              </w:tabs>
            </w:pPr>
            <w:r>
              <w:rPr>
                <w:szCs w:val="24"/>
              </w:rPr>
              <w:t>(552)</w:t>
            </w:r>
            <w:r>
              <w:rPr>
                <w:rFonts w:hint="eastAsia"/>
              </w:rPr>
              <w:t>提供任务流管理功能，需保障支持管理员为智能体自建任务流。需保障支持根据提示词自动生成任务流。任务流通过触发问题和相似问题触发，可以更加精准的命中，同时需保障支持词槽提取和追问。</w:t>
            </w:r>
          </w:p>
          <w:p w14:paraId="03404C4E">
            <w:pPr>
              <w:pStyle w:val="7"/>
              <w:numPr>
                <w:ilvl w:val="3"/>
                <w:numId w:val="0"/>
              </w:numPr>
              <w:tabs>
                <w:tab w:val="left" w:pos="1680"/>
              </w:tabs>
            </w:pPr>
            <w:r>
              <w:rPr>
                <w:szCs w:val="24"/>
              </w:rPr>
              <w:t>(553)</w:t>
            </w:r>
            <w:r>
              <w:rPr>
                <w:rFonts w:hint="eastAsia"/>
              </w:rPr>
              <w:t>任务流需保障支持多样的节点插件，包括：大模型生成、调用知识库、调用长期记忆、输入、输出、应用、嵌入、文本处理、大模型变量赋值、调用任务流、调用插件、视频抽帧、问答、静态选项、动态选项、异步任务、条件选择器、意图识别、批处理、循环调用、调用代码、变量聚合、新增表单数据、删除表单数据、查询表单数据、更新表单数据、表单检索、查询数据库。节点能够进行串联、并联，通过任务规划让智能体能够在业务场景中落地应用。</w:t>
            </w:r>
          </w:p>
          <w:p w14:paraId="77300630">
            <w:pPr>
              <w:pStyle w:val="7"/>
              <w:numPr>
                <w:ilvl w:val="3"/>
                <w:numId w:val="0"/>
              </w:numPr>
              <w:tabs>
                <w:tab w:val="left" w:pos="1680"/>
              </w:tabs>
              <w:rPr>
                <w:szCs w:val="24"/>
              </w:rPr>
            </w:pPr>
            <w:r>
              <w:rPr>
                <w:szCs w:val="24"/>
              </w:rPr>
              <w:t>(554)</w:t>
            </w:r>
            <w:r>
              <w:rPr>
                <w:rFonts w:hint="eastAsia"/>
              </w:rPr>
              <w:t>任务流规划需要采用可视化画布设计，透过节点连接、位置拖动、参数设定快速实现节点配置。画布大小可自由布局，需保障支持操作回撤、画布缩小、节点折叠、自动优化规整布局、快捷键展示功能。任务流画布需保障支持简介模式、完整模式展示。需保障支持复制任务流。</w:t>
            </w:r>
          </w:p>
          <w:p w14:paraId="635FA037">
            <w:pPr>
              <w:snapToGrid w:val="0"/>
              <w:jc w:val="left"/>
              <w:rPr>
                <w:rFonts w:ascii="宋体" w:hAnsi="宋体" w:cs="宋体"/>
              </w:rPr>
            </w:pPr>
            <w:r>
              <w:rPr>
                <w:rFonts w:hint="eastAsia" w:ascii="宋体" w:hAnsi="宋体" w:cs="宋体"/>
                <w:b/>
                <w:bCs/>
              </w:rPr>
              <w:t>部分节点插件需满足以下功能要求：</w:t>
            </w:r>
          </w:p>
          <w:p w14:paraId="599357E2">
            <w:pPr>
              <w:pStyle w:val="7"/>
              <w:numPr>
                <w:ilvl w:val="3"/>
                <w:numId w:val="0"/>
              </w:numPr>
              <w:tabs>
                <w:tab w:val="left" w:pos="1680"/>
              </w:tabs>
            </w:pPr>
            <w:r>
              <w:rPr>
                <w:szCs w:val="24"/>
              </w:rPr>
              <w:t>(555)</w:t>
            </w:r>
            <w:r>
              <w:rPr>
                <w:rFonts w:hint="eastAsia"/>
              </w:rPr>
              <w:t>▲知识库节点：可以从智能体的知识库、单位AI知识库、公共AI知识库调用选定的知识库进行答复。知识库输入输出内容需保障支持自定义参数值：搜索策略包括混合、全文、语义理解；需保障支持最大召回数量设定，最小匹配度设定。根据输入变量从知识库召回最匹配的信息，并以列表形式返回；同时也可同步将查询的自然语言转为 SQL 语句进行查询；SQL 执行结果与 RAG 召回段落一同输入给模型。</w:t>
            </w:r>
          </w:p>
          <w:p w14:paraId="50A69B90">
            <w:pPr>
              <w:pStyle w:val="7"/>
              <w:numPr>
                <w:ilvl w:val="3"/>
                <w:numId w:val="0"/>
              </w:numPr>
              <w:tabs>
                <w:tab w:val="left" w:pos="1680"/>
              </w:tabs>
            </w:pPr>
            <w:r>
              <w:rPr>
                <w:szCs w:val="24"/>
              </w:rPr>
              <w:t>(556)</w:t>
            </w:r>
            <w:r>
              <w:rPr>
                <w:rFonts w:hint="eastAsia"/>
              </w:rPr>
              <w:t>输入节点：需保障支持用户在对话过程中输入变量，可输入文本、整数、布尔值、数值、数组、文件变量，文件需保障支持输入图片、文档、excel、ppt、txt、zip类型。</w:t>
            </w:r>
          </w:p>
          <w:p w14:paraId="074ACAA0">
            <w:pPr>
              <w:pStyle w:val="7"/>
              <w:numPr>
                <w:ilvl w:val="3"/>
                <w:numId w:val="0"/>
              </w:numPr>
              <w:tabs>
                <w:tab w:val="left" w:pos="1680"/>
              </w:tabs>
            </w:pPr>
            <w:r>
              <w:rPr>
                <w:szCs w:val="24"/>
              </w:rPr>
              <w:t>(557)</w:t>
            </w:r>
            <w:r>
              <w:rPr>
                <w:rFonts w:hint="eastAsia"/>
              </w:rPr>
              <w:t>长期记忆：可调用系统的长期记忆，获取用户的个性化信息。</w:t>
            </w:r>
          </w:p>
          <w:p w14:paraId="791CB17F">
            <w:pPr>
              <w:pStyle w:val="7"/>
              <w:numPr>
                <w:ilvl w:val="3"/>
                <w:numId w:val="0"/>
              </w:numPr>
              <w:tabs>
                <w:tab w:val="left" w:pos="1680"/>
              </w:tabs>
            </w:pPr>
            <w:r>
              <w:rPr>
                <w:szCs w:val="24"/>
              </w:rPr>
              <w:t>(558)</w:t>
            </w:r>
            <w:r>
              <w:rPr>
                <w:rFonts w:hint="eastAsia"/>
              </w:rPr>
              <w:t>嵌入节点：需保障支持使用iframe地址和动态指令嵌入内容。</w:t>
            </w:r>
          </w:p>
          <w:p w14:paraId="2F806A5A">
            <w:pPr>
              <w:pStyle w:val="7"/>
              <w:numPr>
                <w:ilvl w:val="3"/>
                <w:numId w:val="0"/>
              </w:numPr>
              <w:tabs>
                <w:tab w:val="left" w:pos="1680"/>
              </w:tabs>
            </w:pPr>
            <w:r>
              <w:rPr>
                <w:szCs w:val="24"/>
              </w:rPr>
              <w:t>(559)</w:t>
            </w:r>
            <w:r>
              <w:rPr>
                <w:rFonts w:hint="eastAsia"/>
              </w:rPr>
              <w:t>大模型变量赋值：利用大模型提示词功能进行参数提取、赋值。需保障支持设定选择利用哪个大模型进行节点执行，需保障支持设定大模型人设、提示词、Temperature设置。可将大模型输出参数的内容赋值到其他节点进行使用。大模型变量赋值的输出节点可自定义变量名、变量类型、变量描述。</w:t>
            </w:r>
          </w:p>
          <w:p w14:paraId="3BB6A212">
            <w:pPr>
              <w:pStyle w:val="7"/>
              <w:numPr>
                <w:ilvl w:val="3"/>
                <w:numId w:val="0"/>
              </w:numPr>
              <w:tabs>
                <w:tab w:val="left" w:pos="1680"/>
              </w:tabs>
            </w:pPr>
            <w:r>
              <w:rPr>
                <w:szCs w:val="24"/>
              </w:rPr>
              <w:t>(560)</w:t>
            </w:r>
            <w:r>
              <w:rPr>
                <w:rFonts w:hint="eastAsia"/>
              </w:rPr>
              <w:t>动态选项：需保障支持中间向用户提问选项，可配合插件功能进行接口调用，为用户输出动态选项；动态选项需保障支持能够绑定数组，并且可设定该节点智能体动态提问的内容。</w:t>
            </w:r>
          </w:p>
          <w:p w14:paraId="0CE6279A">
            <w:pPr>
              <w:pStyle w:val="7"/>
              <w:numPr>
                <w:ilvl w:val="3"/>
                <w:numId w:val="0"/>
              </w:numPr>
              <w:tabs>
                <w:tab w:val="left" w:pos="1680"/>
              </w:tabs>
            </w:pPr>
            <w:r>
              <w:rPr>
                <w:szCs w:val="24"/>
              </w:rPr>
              <w:t>(561)</w:t>
            </w:r>
            <w:r>
              <w:rPr>
                <w:rFonts w:hint="eastAsia"/>
              </w:rPr>
              <w:t>条件选择器节点：根据设定的条件，连接多个下游分支，若设定的条件成立则仅运行对应的分支，若均不成立则只运行“否则”分支；需保障支持自定义添加多个条件分支，条件包括引用变量、选择条件、比较值内容设定，多个条件需保障支持或且关系设定。</w:t>
            </w:r>
          </w:p>
          <w:p w14:paraId="31A94D38">
            <w:pPr>
              <w:pStyle w:val="7"/>
              <w:numPr>
                <w:ilvl w:val="3"/>
                <w:numId w:val="0"/>
              </w:numPr>
              <w:tabs>
                <w:tab w:val="left" w:pos="1680"/>
              </w:tabs>
            </w:pPr>
            <w:r>
              <w:rPr>
                <w:szCs w:val="24"/>
              </w:rPr>
              <w:t>(562)</w:t>
            </w:r>
            <w:r>
              <w:rPr>
                <w:rFonts w:hint="eastAsia"/>
              </w:rPr>
              <w:t>代码节点：需保障支持编写代码，允许使用该节点已定义的变量作为参数传入，返回语句用于输出函数的结果；输入输出变量可进行自定义添加，包括变量名称、变量值，提供代码编写框可在线进行编辑。</w:t>
            </w:r>
          </w:p>
          <w:p w14:paraId="22406D91">
            <w:pPr>
              <w:pStyle w:val="7"/>
              <w:numPr>
                <w:ilvl w:val="3"/>
                <w:numId w:val="0"/>
              </w:numPr>
              <w:tabs>
                <w:tab w:val="left" w:pos="1680"/>
              </w:tabs>
            </w:pPr>
            <w:r>
              <w:rPr>
                <w:szCs w:val="24"/>
              </w:rPr>
              <w:t>(563)</w:t>
            </w:r>
            <w:r>
              <w:rPr>
                <w:rFonts w:hint="eastAsia"/>
              </w:rPr>
              <w:t>任务流提供预设的实体类型，包括但不限于名字、地方、机构、国家、省份、城市、图书、区县、数字编号、手机号、身份证号、电子邮箱、QQ号、ip、URL、时间、年、月、日期、航班号、航班座位号。</w:t>
            </w:r>
          </w:p>
          <w:p w14:paraId="7C47013C">
            <w:pPr>
              <w:pStyle w:val="7"/>
              <w:numPr>
                <w:ilvl w:val="3"/>
                <w:numId w:val="0"/>
              </w:numPr>
              <w:tabs>
                <w:tab w:val="left" w:pos="1680"/>
              </w:tabs>
            </w:pPr>
            <w:r>
              <w:rPr>
                <w:szCs w:val="24"/>
              </w:rPr>
              <w:t>(564)</w:t>
            </w:r>
            <w:r>
              <w:rPr>
                <w:rFonts w:hint="eastAsia"/>
              </w:rPr>
              <w:t>▲智能体的数据源管理需保障支持创建表单，并将表单作为数据源对接进智能体参与回复。创建表单提供丰富的字段库，不少于20个表单控件。控件可以拖拽的方式添加、排序；可使用字段包括：单行输入、多行输入、数字输入、滑动条、评分、说明文字、单选、下拉框、下拉复选、多级下拉、日期、日期区间、图片、视频、附件、联系人、部门、子表单、富文本、计算公式、自动编号、图片单选、图片多选、矩阵单选、矩阵多选、按钮、选择数据、直播、定位、地址、手写签名、数据所属人。</w:t>
            </w:r>
          </w:p>
          <w:p w14:paraId="7A4E4FF4">
            <w:pPr>
              <w:pStyle w:val="7"/>
              <w:numPr>
                <w:ilvl w:val="3"/>
                <w:numId w:val="0"/>
              </w:numPr>
              <w:tabs>
                <w:tab w:val="left" w:pos="1680"/>
              </w:tabs>
            </w:pPr>
            <w:r>
              <w:rPr>
                <w:szCs w:val="24"/>
              </w:rPr>
              <w:t>(565)</w:t>
            </w:r>
            <w:r>
              <w:rPr>
                <w:rFonts w:hint="eastAsia"/>
              </w:rPr>
              <w:t>▲部分字段具有公式编辑功能，可在填写时根据填写的数据进行函数公式计算。需保障支持设定常用公式，如日期函数、数字函数、文本函数，可在前端进行公式计算后自动填充至对应字段。如获取当前日期、截取字符串中的对应长度的内容。</w:t>
            </w:r>
          </w:p>
          <w:p w14:paraId="7AE1A70A">
            <w:pPr>
              <w:pStyle w:val="7"/>
              <w:numPr>
                <w:ilvl w:val="3"/>
                <w:numId w:val="0"/>
              </w:numPr>
              <w:tabs>
                <w:tab w:val="left" w:pos="1680"/>
              </w:tabs>
            </w:pPr>
            <w:r>
              <w:rPr>
                <w:szCs w:val="24"/>
              </w:rPr>
              <w:t>(566)</w:t>
            </w:r>
            <w:r>
              <w:rPr>
                <w:rFonts w:hint="eastAsia"/>
              </w:rPr>
              <w:t>需保障支持自定义表单填写页样式，如页面背景、表单背景、表头样式、表单标题、提交按钮、字段宽度、字段标题位置，并提供多套模板。</w:t>
            </w:r>
          </w:p>
          <w:p w14:paraId="2A4EF4E7">
            <w:pPr>
              <w:pStyle w:val="7"/>
              <w:numPr>
                <w:ilvl w:val="3"/>
                <w:numId w:val="0"/>
              </w:numPr>
              <w:tabs>
                <w:tab w:val="left" w:pos="1680"/>
              </w:tabs>
            </w:pPr>
            <w:r>
              <w:rPr>
                <w:szCs w:val="24"/>
              </w:rPr>
              <w:t>(567)</w:t>
            </w:r>
            <w:r>
              <w:rPr>
                <w:rFonts w:hint="eastAsia"/>
              </w:rPr>
              <w:t>针对前端填写页面，需保障支持设置填写有效时段、收集数量限制、用户填写限制、数据修改删除权限、打印或下载数据权限。</w:t>
            </w:r>
          </w:p>
          <w:p w14:paraId="56F04710">
            <w:pPr>
              <w:pStyle w:val="7"/>
              <w:numPr>
                <w:ilvl w:val="3"/>
                <w:numId w:val="0"/>
              </w:numPr>
              <w:tabs>
                <w:tab w:val="left" w:pos="1680"/>
              </w:tabs>
            </w:pPr>
            <w:r>
              <w:rPr>
                <w:szCs w:val="24"/>
              </w:rPr>
              <w:t>(568)</w:t>
            </w:r>
            <w:r>
              <w:rPr>
                <w:rFonts w:hint="eastAsia"/>
              </w:rPr>
              <w:t>需保障支持表单发放采集，采集对象需保障支持按照部门、人员选择，需保障支持设定随机比例，并可设定匿名提交，限定发放采集对象以外的人员不得提交。需保障支持设定发放采集可见和可编辑字段。</w:t>
            </w:r>
          </w:p>
          <w:p w14:paraId="3A3C6FD7">
            <w:pPr>
              <w:pStyle w:val="7"/>
              <w:numPr>
                <w:ilvl w:val="3"/>
                <w:numId w:val="0"/>
              </w:numPr>
              <w:tabs>
                <w:tab w:val="left" w:pos="1680"/>
              </w:tabs>
            </w:pPr>
            <w:r>
              <w:rPr>
                <w:szCs w:val="24"/>
              </w:rPr>
              <w:t>(569)</w:t>
            </w:r>
            <w:r>
              <w:rPr>
                <w:rFonts w:hint="eastAsia"/>
              </w:rPr>
              <w:t>需保障支持设置提交校验，可以通过基础校验、高级校验及第三方校验三种途径，对表单数据的提交进行限制，不满足条件的数据不能提交。</w:t>
            </w:r>
          </w:p>
          <w:p w14:paraId="791ABC67">
            <w:pPr>
              <w:pStyle w:val="7"/>
              <w:numPr>
                <w:ilvl w:val="3"/>
                <w:numId w:val="0"/>
              </w:numPr>
              <w:tabs>
                <w:tab w:val="left" w:pos="1680"/>
              </w:tabs>
            </w:pPr>
            <w:r>
              <w:rPr>
                <w:szCs w:val="24"/>
              </w:rPr>
              <w:t>(570)</w:t>
            </w:r>
            <w:r>
              <w:rPr>
                <w:rFonts w:hint="eastAsia"/>
              </w:rPr>
              <w:t>需保障支持通过数据推送将操作或变更后的数据推送至指定服务器，使表单可以作为一个开放的数据源。</w:t>
            </w:r>
          </w:p>
          <w:p w14:paraId="36FC03F2">
            <w:pPr>
              <w:pStyle w:val="7"/>
              <w:numPr>
                <w:ilvl w:val="3"/>
                <w:numId w:val="0"/>
              </w:numPr>
              <w:tabs>
                <w:tab w:val="left" w:pos="1680"/>
              </w:tabs>
            </w:pPr>
            <w:r>
              <w:rPr>
                <w:szCs w:val="24"/>
              </w:rPr>
              <w:t>(571)</w:t>
            </w:r>
            <w:r>
              <w:rPr>
                <w:rFonts w:hint="eastAsia"/>
              </w:rPr>
              <w:t>应用库需保障支持添加外部应用，需保障支持应用标题、图标、应用描述、PC/移动端地址。需保障支持应用分类及批量移动、删除操作。</w:t>
            </w:r>
          </w:p>
          <w:p w14:paraId="7DB24E71">
            <w:pPr>
              <w:pStyle w:val="7"/>
              <w:numPr>
                <w:ilvl w:val="3"/>
                <w:numId w:val="0"/>
              </w:numPr>
              <w:tabs>
                <w:tab w:val="left" w:pos="1680"/>
              </w:tabs>
            </w:pPr>
            <w:r>
              <w:rPr>
                <w:szCs w:val="24"/>
              </w:rPr>
              <w:t>(572)</w:t>
            </w:r>
            <w:r>
              <w:rPr>
                <w:rFonts w:hint="eastAsia"/>
              </w:rPr>
              <w:t>需保障支持录入自定义插件，可输入插件名称、插件地址、插件描述，插件地址需保障支持 get、post 两种方式，通过设置插件请求头、请求参数、输出参数完成插件配置。</w:t>
            </w:r>
          </w:p>
          <w:p w14:paraId="5F76797F">
            <w:pPr>
              <w:pStyle w:val="7"/>
              <w:numPr>
                <w:ilvl w:val="3"/>
                <w:numId w:val="0"/>
              </w:numPr>
              <w:tabs>
                <w:tab w:val="left" w:pos="1680"/>
              </w:tabs>
            </w:pPr>
            <w:r>
              <w:rPr>
                <w:szCs w:val="24"/>
              </w:rPr>
              <w:t>(573)</w:t>
            </w:r>
            <w:r>
              <w:rPr>
                <w:rFonts w:hint="eastAsia"/>
              </w:rPr>
              <w:t xml:space="preserve">系统提供公共插件供用户选择，包括 word 导出、生成图表、地图工具、发送邮件、excel 导出、ppt 生成、获取任务流外部历史消息记录、网页解析、AI 输入改写、文本翻译、文生图、发言稿、回复消息、回复邮件、思想汇报、生成大纲、教案生成、简历、宣传文案、作文、成语解释、文档解析、任务流倒计时、图生图、AI续写、AI精简、AI润色、AI扩写、AI 文本纠错、图片OCR识别、城市天气预报、联网搜索、AI文本纠错、城市天气预报 </w:t>
            </w:r>
          </w:p>
          <w:p w14:paraId="3A64CF84">
            <w:pPr>
              <w:pStyle w:val="7"/>
              <w:numPr>
                <w:ilvl w:val="3"/>
                <w:numId w:val="0"/>
              </w:numPr>
              <w:tabs>
                <w:tab w:val="left" w:pos="1680"/>
              </w:tabs>
            </w:pPr>
            <w:r>
              <w:rPr>
                <w:szCs w:val="24"/>
              </w:rPr>
              <w:t>(574)</w:t>
            </w:r>
            <w:r>
              <w:rPr>
                <w:rFonts w:hint="eastAsia"/>
              </w:rPr>
              <w:t>需保障支持通过MCP服务的标准接口规范，自主添加MCP服务。需保障支持手动创建 MCP服务和从JSON导入MCP服务。</w:t>
            </w:r>
          </w:p>
          <w:p w14:paraId="5ACF67DF">
            <w:pPr>
              <w:pStyle w:val="7"/>
              <w:numPr>
                <w:ilvl w:val="3"/>
                <w:numId w:val="0"/>
              </w:numPr>
              <w:tabs>
                <w:tab w:val="left" w:pos="1680"/>
              </w:tabs>
            </w:pPr>
            <w:r>
              <w:rPr>
                <w:szCs w:val="24"/>
              </w:rPr>
              <w:t>(575)</w:t>
            </w:r>
            <w:r>
              <w:rPr>
                <w:rFonts w:hint="eastAsia"/>
              </w:rPr>
              <w:t>系统提供公共MCP服务供用户选择，能提供网页解析、联网搜索、图片OCR、天气预报、办公写作、教育教学、工作汇报、文案助手。</w:t>
            </w:r>
          </w:p>
          <w:p w14:paraId="09D1A62E">
            <w:pPr>
              <w:pStyle w:val="7"/>
              <w:numPr>
                <w:ilvl w:val="3"/>
                <w:numId w:val="0"/>
              </w:numPr>
              <w:tabs>
                <w:tab w:val="left" w:pos="1680"/>
              </w:tabs>
            </w:pPr>
            <w:r>
              <w:rPr>
                <w:szCs w:val="24"/>
              </w:rPr>
              <w:t>(576)</w:t>
            </w:r>
            <w:r>
              <w:rPr>
                <w:rFonts w:hint="eastAsia"/>
              </w:rPr>
              <w:t>需保障支持通过skill.md文件或zip文件导入自定义技能；系统提供公共skills，包括AI视频脚本生成、智能公文写作、产品需求文档生成、用户故事生成、AI写作去痕迹、简历定制助手、AI图像生成与编辑、ECharts图表生成、信息图生成、Draw.io图表生成、表格数据分析、会议数据分析、文档处理、arXiv论文深度阅读、教学平台信息查询、通知推送、MCP服务器构建、技能创建、提示词工程、前端设计指南、多种推理思考模式。</w:t>
            </w:r>
          </w:p>
          <w:p w14:paraId="73F269B9">
            <w:pPr>
              <w:pStyle w:val="7"/>
              <w:numPr>
                <w:ilvl w:val="3"/>
                <w:numId w:val="0"/>
              </w:numPr>
              <w:tabs>
                <w:tab w:val="left" w:pos="1680"/>
              </w:tabs>
            </w:pPr>
            <w:r>
              <w:rPr>
                <w:szCs w:val="24"/>
              </w:rPr>
              <w:t>(577)</w:t>
            </w:r>
            <w:r>
              <w:rPr>
                <w:rFonts w:hint="eastAsia"/>
              </w:rPr>
              <w:t>可对接入系统的大模型进行微调，包括模型名称、厂商、temperature、Top P、重复语句惩罚设置。</w:t>
            </w:r>
          </w:p>
          <w:p w14:paraId="36146C05">
            <w:pPr>
              <w:pStyle w:val="7"/>
              <w:numPr>
                <w:ilvl w:val="3"/>
                <w:numId w:val="0"/>
              </w:numPr>
              <w:tabs>
                <w:tab w:val="left" w:pos="1680"/>
              </w:tabs>
            </w:pPr>
            <w:r>
              <w:rPr>
                <w:szCs w:val="24"/>
              </w:rPr>
              <w:t>(578)</w:t>
            </w:r>
            <w:r>
              <w:rPr>
                <w:rFonts w:hint="eastAsia"/>
              </w:rPr>
              <w:t>▲对话界面配置：需保障支持对智能体的用户交互端进行配置，包括智能体头像、logo、卡通数字人形象、欢迎语、通知公告、常见问题、热门应用、背景、起始页、免责声明内容，需保障支持管理员进行配置设定。</w:t>
            </w:r>
          </w:p>
          <w:p w14:paraId="2997EDBB">
            <w:pPr>
              <w:pStyle w:val="7"/>
              <w:numPr>
                <w:ilvl w:val="3"/>
                <w:numId w:val="0"/>
              </w:numPr>
              <w:tabs>
                <w:tab w:val="left" w:pos="1680"/>
              </w:tabs>
            </w:pPr>
            <w:r>
              <w:rPr>
                <w:szCs w:val="24"/>
              </w:rPr>
              <w:t>(579)</w:t>
            </w:r>
            <w:r>
              <w:rPr>
                <w:rFonts w:hint="eastAsia"/>
              </w:rPr>
              <w:t>▲需保障支持在对话页面以iframe形式嵌入网页模块，以实现智能体对话页面的丰富。</w:t>
            </w:r>
          </w:p>
          <w:p w14:paraId="273AC8DC">
            <w:pPr>
              <w:pStyle w:val="7"/>
              <w:numPr>
                <w:ilvl w:val="3"/>
                <w:numId w:val="0"/>
              </w:numPr>
              <w:tabs>
                <w:tab w:val="left" w:pos="1680"/>
              </w:tabs>
            </w:pPr>
            <w:r>
              <w:rPr>
                <w:szCs w:val="24"/>
              </w:rPr>
              <w:t>(580)</w:t>
            </w:r>
            <w:r>
              <w:rPr>
                <w:rFonts w:hint="eastAsia"/>
              </w:rPr>
              <w:t>▲需保障支持对话页面添加顶部标签，通过选择不同标签后进行任务切换后发起对话。标签需保障支持设置名称、描述、选择内容类型。内容类型需保障支持嵌入ifame页面和绑定任务流。标签需保障支持排序、启停设置。</w:t>
            </w:r>
          </w:p>
          <w:p w14:paraId="0AEC558B">
            <w:pPr>
              <w:pStyle w:val="7"/>
              <w:numPr>
                <w:ilvl w:val="3"/>
                <w:numId w:val="0"/>
              </w:numPr>
              <w:tabs>
                <w:tab w:val="left" w:pos="1680"/>
              </w:tabs>
            </w:pPr>
            <w:r>
              <w:rPr>
                <w:szCs w:val="24"/>
              </w:rPr>
              <w:t>(581)</w:t>
            </w:r>
            <w:r>
              <w:rPr>
                <w:rFonts w:hint="eastAsia"/>
              </w:rPr>
              <w:t>▲系统提供不少于10种数字人形象供用户选择，也需保障支持自定义上传形象。可设置多个数字人，用户在前台自行选择喜欢的数字人。至少提供10种虚拟形象声音。</w:t>
            </w:r>
          </w:p>
          <w:p w14:paraId="6FD1D623">
            <w:pPr>
              <w:pStyle w:val="7"/>
              <w:numPr>
                <w:ilvl w:val="3"/>
                <w:numId w:val="0"/>
              </w:numPr>
              <w:tabs>
                <w:tab w:val="left" w:pos="1680"/>
              </w:tabs>
            </w:pPr>
            <w:r>
              <w:rPr>
                <w:szCs w:val="24"/>
              </w:rPr>
              <w:t>(582)</w:t>
            </w:r>
            <w:r>
              <w:rPr>
                <w:rFonts w:hint="eastAsia"/>
              </w:rPr>
              <w:t>需保障支持开启对话页面水印。水印样式包括单排水印和多排水印。界面需保障支持简体中文、繁体中文、英文模式。</w:t>
            </w:r>
          </w:p>
          <w:p w14:paraId="6C6518EB">
            <w:pPr>
              <w:pStyle w:val="7"/>
              <w:numPr>
                <w:ilvl w:val="3"/>
                <w:numId w:val="0"/>
              </w:numPr>
              <w:tabs>
                <w:tab w:val="left" w:pos="1680"/>
              </w:tabs>
            </w:pPr>
            <w:r>
              <w:rPr>
                <w:szCs w:val="24"/>
              </w:rPr>
              <w:t>(583)</w:t>
            </w:r>
            <w:r>
              <w:rPr>
                <w:rFonts w:hint="eastAsia"/>
              </w:rPr>
              <w:t>可设置访客端展示AI知识库，使用者可选择指定知识库定向回答。</w:t>
            </w:r>
          </w:p>
          <w:p w14:paraId="59800663">
            <w:pPr>
              <w:pStyle w:val="7"/>
              <w:numPr>
                <w:ilvl w:val="3"/>
                <w:numId w:val="0"/>
              </w:numPr>
              <w:tabs>
                <w:tab w:val="left" w:pos="1680"/>
              </w:tabs>
            </w:pPr>
            <w:r>
              <w:rPr>
                <w:szCs w:val="24"/>
              </w:rPr>
              <w:t>(584)</w:t>
            </w:r>
            <w:r>
              <w:rPr>
                <w:rFonts w:hint="eastAsia"/>
              </w:rPr>
              <w:t>可设置访客端开启快捷技能。可添加自定义技能，自定义技能包括任务流、快捷指令、插件、大模型提示词、自建应用。系统预设一批内置技能供开启，内置技能分类包括办公助手、创意写作、实用工具、趣味文案，技能包括思维导图、成语解释、简历助手、教案生成、大纲生成、思想汇报、回复邮件、回复信息、发言稿件、作文写作、AI 扩写、AI 润色、AI 精简、AI 续写、文本翻译、文生图、PPT生成、文档解析、天气预报、图片 OCR、朋友圈文案、小红书文案、宣传文案、拍照搜题、学术问答。</w:t>
            </w:r>
          </w:p>
          <w:p w14:paraId="1CC5B9BB">
            <w:pPr>
              <w:pStyle w:val="7"/>
              <w:numPr>
                <w:ilvl w:val="3"/>
                <w:numId w:val="0"/>
              </w:numPr>
              <w:tabs>
                <w:tab w:val="left" w:pos="1680"/>
              </w:tabs>
            </w:pPr>
            <w:r>
              <w:rPr>
                <w:szCs w:val="24"/>
              </w:rPr>
              <w:t>(585)</w:t>
            </w:r>
            <w:r>
              <w:rPr>
                <w:rFonts w:hint="eastAsia"/>
              </w:rPr>
              <w:t>可设置消息插槽，针对智能体不同类型的回复，可设置不同的插槽策略，策略包括显示一句话、跳转指定链接、调用指定 api。</w:t>
            </w:r>
          </w:p>
          <w:p w14:paraId="5060937C">
            <w:pPr>
              <w:pStyle w:val="7"/>
              <w:numPr>
                <w:ilvl w:val="3"/>
                <w:numId w:val="0"/>
              </w:numPr>
              <w:tabs>
                <w:tab w:val="left" w:pos="1680"/>
              </w:tabs>
            </w:pPr>
            <w:r>
              <w:rPr>
                <w:szCs w:val="24"/>
              </w:rPr>
              <w:t>(586)</w:t>
            </w:r>
            <w:r>
              <w:rPr>
                <w:rFonts w:hint="eastAsia"/>
              </w:rPr>
              <w:t>▲需保障支持设置智能体访问权限设置，可设置游客开放，可指定本单位用户使用，可指定本单位下特定角色和部门的用户使用。可设置第三方认证地址。</w:t>
            </w:r>
          </w:p>
          <w:p w14:paraId="1F2643F5">
            <w:pPr>
              <w:pStyle w:val="7"/>
              <w:numPr>
                <w:ilvl w:val="3"/>
                <w:numId w:val="0"/>
              </w:numPr>
              <w:tabs>
                <w:tab w:val="left" w:pos="1680"/>
              </w:tabs>
            </w:pPr>
            <w:r>
              <w:rPr>
                <w:szCs w:val="24"/>
              </w:rPr>
              <w:t>(587)</w:t>
            </w:r>
            <w:r>
              <w:rPr>
                <w:rFonts w:hint="eastAsia"/>
              </w:rPr>
              <w:t>需保障支持设置开启知识库原文引标展示，在回复内容中展示一句话来源文件。</w:t>
            </w:r>
          </w:p>
          <w:p w14:paraId="4595A58E">
            <w:pPr>
              <w:pStyle w:val="7"/>
              <w:numPr>
                <w:ilvl w:val="3"/>
                <w:numId w:val="0"/>
              </w:numPr>
              <w:tabs>
                <w:tab w:val="left" w:pos="1680"/>
              </w:tabs>
            </w:pPr>
            <w:r>
              <w:rPr>
                <w:szCs w:val="24"/>
              </w:rPr>
              <w:t>(588)</w:t>
            </w:r>
            <w:r>
              <w:rPr>
                <w:rFonts w:hint="eastAsia"/>
              </w:rPr>
              <w:t>敏感词管理：系统需保障支持对通用敏感词进行拦截，并需保障支持自定义敏感词、忽略词，系统自动记录用户提问的敏感词。</w:t>
            </w:r>
          </w:p>
          <w:p w14:paraId="55CA4769">
            <w:pPr>
              <w:pStyle w:val="7"/>
              <w:numPr>
                <w:ilvl w:val="3"/>
                <w:numId w:val="0"/>
              </w:numPr>
              <w:tabs>
                <w:tab w:val="left" w:pos="1680"/>
              </w:tabs>
              <w:rPr>
                <w:szCs w:val="24"/>
              </w:rPr>
            </w:pPr>
            <w:r>
              <w:rPr>
                <w:szCs w:val="24"/>
              </w:rPr>
              <w:t>(589)</w:t>
            </w:r>
            <w:r>
              <w:rPr>
                <w:rFonts w:hint="eastAsia"/>
              </w:rPr>
              <w:t>接入渠道管理：需保障支持对智能体接入渠道进行管理，包括生成web网页嵌入链接、网页 SDK 嵌入代码，网页 SDK 接入至少需保障支持新页面打开智能体、当前页侧拉打卡对话页、嵌入网页问答三种模式。需保障支持和微信公众号对接，经微信公众号管理员授权后，可以在微信公众号聊天里直接和智能体对话。</w:t>
            </w:r>
          </w:p>
          <w:p w14:paraId="64BF10D3">
            <w:pPr>
              <w:snapToGrid w:val="0"/>
              <w:jc w:val="left"/>
              <w:rPr>
                <w:rFonts w:ascii="宋体" w:hAnsi="宋体" w:cs="宋体"/>
              </w:rPr>
            </w:pPr>
            <w:r>
              <w:rPr>
                <w:rFonts w:hint="eastAsia" w:ascii="宋体" w:hAnsi="宋体" w:cs="宋体"/>
                <w:b/>
                <w:bCs/>
              </w:rPr>
              <w:t>▲人工服务中心：</w:t>
            </w:r>
          </w:p>
          <w:p w14:paraId="1383FBED">
            <w:pPr>
              <w:pStyle w:val="7"/>
              <w:numPr>
                <w:ilvl w:val="3"/>
                <w:numId w:val="0"/>
              </w:numPr>
              <w:tabs>
                <w:tab w:val="left" w:pos="1680"/>
              </w:tabs>
            </w:pPr>
            <w:r>
              <w:rPr>
                <w:szCs w:val="24"/>
              </w:rPr>
              <w:t>(590)</w:t>
            </w:r>
            <w:r>
              <w:rPr>
                <w:rFonts w:hint="eastAsia"/>
              </w:rPr>
              <w:t>需保障支持设置通过触发未知问题、关键词、点击转人工客服按钮来实现自动转接人工客服；</w:t>
            </w:r>
          </w:p>
          <w:p w14:paraId="6258CE5A">
            <w:pPr>
              <w:pStyle w:val="7"/>
              <w:numPr>
                <w:ilvl w:val="3"/>
                <w:numId w:val="0"/>
              </w:numPr>
              <w:tabs>
                <w:tab w:val="left" w:pos="1680"/>
              </w:tabs>
            </w:pPr>
            <w:r>
              <w:rPr>
                <w:szCs w:val="24"/>
              </w:rPr>
              <w:t>(591)</w:t>
            </w:r>
            <w:r>
              <w:rPr>
                <w:rFonts w:hint="eastAsia"/>
              </w:rPr>
              <w:t>需保障支持人工客服分组功能，需保障支持访客选择不同业务组开始对话，比如“图书馆业务”、“网络中心业务”；</w:t>
            </w:r>
          </w:p>
          <w:p w14:paraId="58FBC7B6">
            <w:pPr>
              <w:pStyle w:val="7"/>
              <w:numPr>
                <w:ilvl w:val="3"/>
                <w:numId w:val="0"/>
              </w:numPr>
              <w:tabs>
                <w:tab w:val="left" w:pos="1680"/>
              </w:tabs>
            </w:pPr>
            <w:r>
              <w:rPr>
                <w:szCs w:val="24"/>
              </w:rPr>
              <w:t>(592)</w:t>
            </w:r>
            <w:r>
              <w:rPr>
                <w:rFonts w:hint="eastAsia"/>
              </w:rPr>
              <w:t>值班客服需保障支持从问答库搜索待回答的问题回复，一键发送或编辑后发送。</w:t>
            </w:r>
          </w:p>
          <w:p w14:paraId="3433BAAF">
            <w:pPr>
              <w:pStyle w:val="7"/>
              <w:numPr>
                <w:ilvl w:val="3"/>
                <w:numId w:val="0"/>
              </w:numPr>
              <w:tabs>
                <w:tab w:val="left" w:pos="1680"/>
              </w:tabs>
            </w:pPr>
            <w:r>
              <w:rPr>
                <w:szCs w:val="24"/>
              </w:rPr>
              <w:t>(593)</w:t>
            </w:r>
            <w:r>
              <w:rPr>
                <w:rFonts w:hint="eastAsia"/>
              </w:rPr>
              <w:t>人工客服模块需保障支持快捷回复问题库的管理，包括个人库和公共库，需保障支持问题库的分组、批量导入。需保障支持会话转接，按业务组显示在线的人员列表和接待状态；</w:t>
            </w:r>
          </w:p>
          <w:p w14:paraId="6685D72E">
            <w:pPr>
              <w:pStyle w:val="7"/>
              <w:numPr>
                <w:ilvl w:val="3"/>
                <w:numId w:val="0"/>
              </w:numPr>
              <w:tabs>
                <w:tab w:val="left" w:pos="1680"/>
              </w:tabs>
            </w:pPr>
            <w:r>
              <w:rPr>
                <w:szCs w:val="24"/>
              </w:rPr>
              <w:t>(594)</w:t>
            </w:r>
            <w:r>
              <w:rPr>
                <w:rFonts w:hint="eastAsia"/>
              </w:rPr>
              <w:t>需保障支持设置黑名单，黑名单用户无法转接人工服务；</w:t>
            </w:r>
          </w:p>
          <w:p w14:paraId="62E95525">
            <w:pPr>
              <w:pStyle w:val="7"/>
              <w:numPr>
                <w:ilvl w:val="3"/>
                <w:numId w:val="0"/>
              </w:numPr>
              <w:tabs>
                <w:tab w:val="left" w:pos="1680"/>
              </w:tabs>
            </w:pPr>
            <w:r>
              <w:rPr>
                <w:szCs w:val="24"/>
              </w:rPr>
              <w:t>(595)</w:t>
            </w:r>
            <w:r>
              <w:rPr>
                <w:rFonts w:hint="eastAsia"/>
              </w:rPr>
              <w:t>需保障支持人工问答统计，统计人工客服的在线时长、忙碌时长、接待会话数、平均首次响应时长、参评率、好评率、回复留言数、评分。</w:t>
            </w:r>
          </w:p>
          <w:p w14:paraId="1C929B01">
            <w:pPr>
              <w:pStyle w:val="7"/>
              <w:numPr>
                <w:ilvl w:val="3"/>
                <w:numId w:val="0"/>
              </w:numPr>
              <w:tabs>
                <w:tab w:val="left" w:pos="1680"/>
              </w:tabs>
            </w:pPr>
            <w:r>
              <w:rPr>
                <w:szCs w:val="24"/>
              </w:rPr>
              <w:t>(596)</w:t>
            </w:r>
            <w:r>
              <w:rPr>
                <w:rFonts w:hint="eastAsia"/>
              </w:rPr>
              <w:t>需保障支持留言板功能，用户留言后，需保障支持给管理员发送通知提醒；</w:t>
            </w:r>
          </w:p>
          <w:p w14:paraId="099973A3">
            <w:pPr>
              <w:pStyle w:val="7"/>
              <w:numPr>
                <w:ilvl w:val="3"/>
                <w:numId w:val="0"/>
              </w:numPr>
              <w:tabs>
                <w:tab w:val="left" w:pos="1680"/>
              </w:tabs>
            </w:pPr>
            <w:r>
              <w:rPr>
                <w:szCs w:val="24"/>
              </w:rPr>
              <w:t>(597)</w:t>
            </w:r>
            <w:r>
              <w:rPr>
                <w:rFonts w:hint="eastAsia"/>
              </w:rPr>
              <w:t>需保障支持留言工单批量导出、批量删除；留言需保障支持多次回复，需保障支持查看回复记录和处理进度；</w:t>
            </w:r>
          </w:p>
          <w:p w14:paraId="76152970">
            <w:pPr>
              <w:pStyle w:val="7"/>
              <w:numPr>
                <w:ilvl w:val="3"/>
                <w:numId w:val="0"/>
              </w:numPr>
              <w:tabs>
                <w:tab w:val="left" w:pos="1680"/>
              </w:tabs>
            </w:pPr>
            <w:r>
              <w:rPr>
                <w:szCs w:val="24"/>
              </w:rPr>
              <w:t>(598)</w:t>
            </w:r>
            <w:r>
              <w:rPr>
                <w:rFonts w:hint="eastAsia"/>
              </w:rPr>
              <w:t>需保障支持留言工单领取、派发、批量领取及批量派发；领取或派发错误的留言需保障支持撤回；</w:t>
            </w:r>
          </w:p>
          <w:p w14:paraId="5ADD2206">
            <w:pPr>
              <w:pStyle w:val="7"/>
              <w:numPr>
                <w:ilvl w:val="3"/>
                <w:numId w:val="0"/>
              </w:numPr>
              <w:tabs>
                <w:tab w:val="left" w:pos="1680"/>
              </w:tabs>
            </w:pPr>
            <w:r>
              <w:rPr>
                <w:szCs w:val="24"/>
              </w:rPr>
              <w:t>(599)</w:t>
            </w:r>
            <w:r>
              <w:rPr>
                <w:rFonts w:hint="eastAsia"/>
              </w:rPr>
              <w:t>留言的内容需保障支持添加到知识库。</w:t>
            </w:r>
          </w:p>
          <w:p w14:paraId="7A3A64F9">
            <w:pPr>
              <w:pStyle w:val="7"/>
              <w:numPr>
                <w:ilvl w:val="3"/>
                <w:numId w:val="0"/>
              </w:numPr>
              <w:tabs>
                <w:tab w:val="left" w:pos="1680"/>
              </w:tabs>
            </w:pPr>
            <w:r>
              <w:rPr>
                <w:szCs w:val="24"/>
              </w:rPr>
              <w:t>(600)</w:t>
            </w:r>
            <w:r>
              <w:rPr>
                <w:rFonts w:hint="eastAsia"/>
              </w:rPr>
              <w:t>智能体需保障支持完整的数据统计功能，需包含 历史会话、探索模式会话、访客统计、问答统计、人工统计。历史会话需保障支持时间段、访客姓名、会话 id 筛选会话内容，需保障支持导出会话数据。导出格式需保障支持会话维度的表单、消息维度的表单、JSON 格式、MD 格式。</w:t>
            </w:r>
          </w:p>
          <w:p w14:paraId="58E54889">
            <w:pPr>
              <w:pStyle w:val="7"/>
              <w:numPr>
                <w:ilvl w:val="3"/>
                <w:numId w:val="0"/>
              </w:numPr>
              <w:tabs>
                <w:tab w:val="left" w:pos="1680"/>
              </w:tabs>
            </w:pPr>
            <w:r>
              <w:rPr>
                <w:szCs w:val="24"/>
              </w:rPr>
              <w:t>(601)</w:t>
            </w:r>
            <w:r>
              <w:rPr>
                <w:rFonts w:hint="eastAsia"/>
              </w:rPr>
              <w:t>访客统计需保障支持按照时间范围筛选，指定按天、按月、按年统计，展示访客总数、会话总数、消息总数，需保障支持统计访客区域、访客使用终端。</w:t>
            </w:r>
          </w:p>
          <w:p w14:paraId="67148933">
            <w:pPr>
              <w:snapToGrid w:val="0"/>
              <w:jc w:val="left"/>
              <w:rPr>
                <w:rFonts w:ascii="宋体" w:hAnsi="宋体" w:cs="宋体"/>
                <w:b/>
                <w:bCs/>
              </w:rPr>
            </w:pPr>
            <w:r>
              <w:rPr>
                <w:rFonts w:hint="eastAsia" w:ascii="宋体" w:hAnsi="宋体" w:cs="宋体"/>
                <w:b/>
                <w:bCs/>
              </w:rPr>
              <w:t>问答统计需保障支持以下维度：</w:t>
            </w:r>
          </w:p>
          <w:p w14:paraId="2FCCF70E">
            <w:pPr>
              <w:pStyle w:val="7"/>
              <w:numPr>
                <w:ilvl w:val="3"/>
                <w:numId w:val="0"/>
              </w:numPr>
              <w:tabs>
                <w:tab w:val="left" w:pos="1680"/>
              </w:tabs>
            </w:pPr>
            <w:r>
              <w:rPr>
                <w:szCs w:val="24"/>
              </w:rPr>
              <w:t>(602)</w:t>
            </w:r>
            <w:r>
              <w:rPr>
                <w:rFonts w:hint="eastAsia"/>
              </w:rPr>
              <w:t>问答统计需保障支持展示命中来源、问答终端统计、满意度统计、不满意回复类型统计；</w:t>
            </w:r>
          </w:p>
          <w:p w14:paraId="29136E0B">
            <w:pPr>
              <w:pStyle w:val="7"/>
              <w:numPr>
                <w:ilvl w:val="3"/>
                <w:numId w:val="0"/>
              </w:numPr>
              <w:tabs>
                <w:tab w:val="left" w:pos="1680"/>
              </w:tabs>
            </w:pPr>
            <w:r>
              <w:rPr>
                <w:szCs w:val="24"/>
              </w:rPr>
              <w:t>(603)</w:t>
            </w:r>
            <w:r>
              <w:rPr>
                <w:rFonts w:hint="eastAsia"/>
              </w:rPr>
              <w:t>回复统计需保障支持问答库命中次数统计、智能体回复类型统计；</w:t>
            </w:r>
          </w:p>
          <w:p w14:paraId="1AADDC2C">
            <w:pPr>
              <w:pStyle w:val="7"/>
              <w:numPr>
                <w:ilvl w:val="3"/>
                <w:numId w:val="0"/>
              </w:numPr>
              <w:tabs>
                <w:tab w:val="left" w:pos="1680"/>
              </w:tabs>
            </w:pPr>
            <w:r>
              <w:rPr>
                <w:szCs w:val="24"/>
              </w:rPr>
              <w:t>(604)</w:t>
            </w:r>
            <w:r>
              <w:rPr>
                <w:rFonts w:hint="eastAsia"/>
              </w:rPr>
              <w:t>高频问题统计需保障支持统计用户的高频问题、命中次数，一键加入热门问题；</w:t>
            </w:r>
          </w:p>
          <w:p w14:paraId="3ED80206">
            <w:pPr>
              <w:pStyle w:val="7"/>
              <w:numPr>
                <w:ilvl w:val="3"/>
                <w:numId w:val="0"/>
              </w:numPr>
              <w:tabs>
                <w:tab w:val="left" w:pos="1680"/>
              </w:tabs>
            </w:pPr>
            <w:r>
              <w:rPr>
                <w:szCs w:val="24"/>
              </w:rPr>
              <w:t>(605)</w:t>
            </w:r>
            <w:r>
              <w:rPr>
                <w:rFonts w:hint="eastAsia"/>
              </w:rPr>
              <w:t>token 统计需保障支持总模型数统计、总 token 数统计、总输入 token 统计、总输出 token 统计、各个模型 token 用量表；</w:t>
            </w:r>
          </w:p>
          <w:p w14:paraId="5CA487D7">
            <w:pPr>
              <w:pStyle w:val="7"/>
              <w:numPr>
                <w:ilvl w:val="3"/>
                <w:numId w:val="0"/>
              </w:numPr>
              <w:tabs>
                <w:tab w:val="left" w:pos="1680"/>
              </w:tabs>
            </w:pPr>
            <w:r>
              <w:rPr>
                <w:szCs w:val="24"/>
              </w:rPr>
              <w:t>(606)</w:t>
            </w:r>
            <w:r>
              <w:rPr>
                <w:rFonts w:hint="eastAsia"/>
              </w:rPr>
              <w:t>重点问题分析需保障支持根据预设的标签聚类统计，标签命中次数、具体问题，并能一键加入问答库；</w:t>
            </w:r>
          </w:p>
          <w:p w14:paraId="0ECEE6C2">
            <w:pPr>
              <w:pStyle w:val="7"/>
              <w:numPr>
                <w:ilvl w:val="3"/>
                <w:numId w:val="0"/>
              </w:numPr>
              <w:tabs>
                <w:tab w:val="left" w:pos="1680"/>
              </w:tabs>
            </w:pPr>
            <w:r>
              <w:rPr>
                <w:szCs w:val="24"/>
              </w:rPr>
              <w:t>(607)</w:t>
            </w:r>
            <w:r>
              <w:rPr>
                <w:rFonts w:hint="eastAsia"/>
              </w:rPr>
              <w:t>任务流触发统计需保障支持统计启用的任务流触发次数；</w:t>
            </w:r>
          </w:p>
          <w:p w14:paraId="50329956">
            <w:pPr>
              <w:pStyle w:val="7"/>
              <w:numPr>
                <w:ilvl w:val="3"/>
                <w:numId w:val="0"/>
              </w:numPr>
              <w:tabs>
                <w:tab w:val="left" w:pos="1680"/>
              </w:tabs>
            </w:pPr>
            <w:r>
              <w:rPr>
                <w:szCs w:val="24"/>
              </w:rPr>
              <w:t>(608)</w:t>
            </w:r>
            <w:r>
              <w:rPr>
                <w:rFonts w:hint="eastAsia"/>
              </w:rPr>
              <w:t>▲实时会话监测需保障支持设置不同标签，用户提问触发标签后，可给指定角色的用户推送通知。</w:t>
            </w:r>
          </w:p>
          <w:p w14:paraId="7986E71D">
            <w:pPr>
              <w:snapToGrid w:val="0"/>
              <w:jc w:val="left"/>
              <w:rPr>
                <w:rFonts w:ascii="宋体" w:hAnsi="宋体" w:cs="宋体"/>
                <w:b/>
                <w:bCs/>
              </w:rPr>
            </w:pPr>
            <w:r>
              <w:rPr>
                <w:rFonts w:hint="eastAsia" w:ascii="宋体" w:hAnsi="宋体" w:cs="宋体"/>
                <w:b/>
                <w:bCs/>
              </w:rPr>
              <w:t>3.7.2.AI知识库建设服务</w:t>
            </w:r>
          </w:p>
          <w:p w14:paraId="7C221E3C">
            <w:pPr>
              <w:pStyle w:val="7"/>
              <w:numPr>
                <w:ilvl w:val="3"/>
                <w:numId w:val="0"/>
              </w:numPr>
              <w:tabs>
                <w:tab w:val="left" w:pos="1680"/>
              </w:tabs>
            </w:pPr>
            <w:r>
              <w:rPr>
                <w:szCs w:val="24"/>
              </w:rPr>
              <w:t>(609)</w:t>
            </w:r>
            <w:r>
              <w:rPr>
                <w:rFonts w:hint="eastAsia"/>
              </w:rPr>
              <w:t>需保障智能体 RAG检索增强检索依赖的知识库建设管理平台。基于平台整理汇聚学校各主要业务场景知识库、文档，形成学校校本知识库。</w:t>
            </w:r>
          </w:p>
          <w:p w14:paraId="601A9D18">
            <w:pPr>
              <w:pStyle w:val="7"/>
              <w:numPr>
                <w:ilvl w:val="3"/>
                <w:numId w:val="0"/>
              </w:numPr>
              <w:tabs>
                <w:tab w:val="left" w:pos="1680"/>
              </w:tabs>
            </w:pPr>
            <w:r>
              <w:rPr>
                <w:szCs w:val="24"/>
              </w:rPr>
              <w:t>(610)</w:t>
            </w:r>
            <w:r>
              <w:rPr>
                <w:rFonts w:hint="eastAsia"/>
              </w:rPr>
              <w:t>需保障支持新增知识库，新增知识库需保障支持名称、描述、知识库封面。知识库类型需保障支持文档类知识库、表格类知识库、图片知识库。</w:t>
            </w:r>
          </w:p>
          <w:p w14:paraId="7F0787C0">
            <w:pPr>
              <w:pStyle w:val="7"/>
              <w:numPr>
                <w:ilvl w:val="3"/>
                <w:numId w:val="0"/>
              </w:numPr>
              <w:tabs>
                <w:tab w:val="left" w:pos="1680"/>
              </w:tabs>
            </w:pPr>
            <w:r>
              <w:rPr>
                <w:szCs w:val="24"/>
              </w:rPr>
              <w:t>(611)</w:t>
            </w:r>
            <w:r>
              <w:rPr>
                <w:rFonts w:hint="eastAsia"/>
              </w:rPr>
              <w:t>表格类知识库可导入结构化查询类 Excel 数据。可设置数据库名称、描述、指定sheet表、数据起始表头、数据起始行，可由ai自动生成描述，可指定索引列，设置列名、列描述、列数据类型、设置是否脱敏显示。</w:t>
            </w:r>
          </w:p>
          <w:p w14:paraId="2CD488A1">
            <w:pPr>
              <w:pStyle w:val="7"/>
              <w:numPr>
                <w:ilvl w:val="3"/>
                <w:numId w:val="0"/>
              </w:numPr>
              <w:tabs>
                <w:tab w:val="left" w:pos="1680"/>
              </w:tabs>
            </w:pPr>
            <w:r>
              <w:rPr>
                <w:szCs w:val="24"/>
              </w:rPr>
              <w:t>(612)</w:t>
            </w:r>
            <w:r>
              <w:rPr>
                <w:rFonts w:hint="eastAsia"/>
              </w:rPr>
              <w:t>图片知识库可上传jpg/jpeg/png格式图片，可选择智能生成图片描述或人工标注图片描述。</w:t>
            </w:r>
          </w:p>
          <w:p w14:paraId="26E53B03">
            <w:pPr>
              <w:pStyle w:val="7"/>
              <w:numPr>
                <w:ilvl w:val="3"/>
                <w:numId w:val="0"/>
              </w:numPr>
              <w:tabs>
                <w:tab w:val="left" w:pos="1680"/>
              </w:tabs>
            </w:pPr>
            <w:r>
              <w:rPr>
                <w:szCs w:val="24"/>
              </w:rPr>
              <w:t>(613)</w:t>
            </w:r>
            <w:r>
              <w:rPr>
                <w:rFonts w:hint="eastAsia"/>
              </w:rPr>
              <w:t>文档类知识库需保障单位知识库新建和公共知识库订阅形式，需保障支持管理员对单位知识库进行新建、删除、查看知识库的名称、创建时间信息，知识库删除后可以在回收站恢复；公共知识库需保障支持按照分类、订阅状态、更新时间进行筛选、排序，也需保障支持直接与公共知识库进行知识问答对话。单位知识库新增时需要需保障支持设置知识库的描述、封面。</w:t>
            </w:r>
          </w:p>
          <w:p w14:paraId="605263BB">
            <w:pPr>
              <w:pStyle w:val="7"/>
              <w:numPr>
                <w:ilvl w:val="3"/>
                <w:numId w:val="0"/>
              </w:numPr>
              <w:tabs>
                <w:tab w:val="left" w:pos="1680"/>
              </w:tabs>
            </w:pPr>
            <w:r>
              <w:rPr>
                <w:szCs w:val="24"/>
              </w:rPr>
              <w:t>(614)</w:t>
            </w:r>
            <w:r>
              <w:rPr>
                <w:rFonts w:hint="eastAsia"/>
              </w:rPr>
              <w:t>文档类知识库需保障支持文档名称、文档状态搜索、日期范围筛选操作，方便知识库管理员快速查找和更新文档。上传的文档需保障支持设定启用查看文档原文、下载全文、查看参考资料；可设置文档停启用状态；对于上传文档训练中心需要能实时标记文档的处理状态。可以预览、下载文档。</w:t>
            </w:r>
          </w:p>
          <w:p w14:paraId="092FCE29">
            <w:pPr>
              <w:pStyle w:val="7"/>
              <w:numPr>
                <w:ilvl w:val="3"/>
                <w:numId w:val="0"/>
              </w:numPr>
              <w:tabs>
                <w:tab w:val="left" w:pos="1680"/>
              </w:tabs>
            </w:pPr>
            <w:r>
              <w:rPr>
                <w:szCs w:val="24"/>
              </w:rPr>
              <w:t>(615)</w:t>
            </w:r>
            <w:r>
              <w:rPr>
                <w:rFonts w:hint="eastAsia"/>
              </w:rPr>
              <w:t>文档类知识库需能够需保障支持管理员上传业务文档，包括TXT、Doc/Docx、PDF、PPT/PPTX、XLS/XLSX文件格式，智能体需基于文档实现问答回复，并标注来源。需保障支持对历史上传文档进行预览、下载操作。</w:t>
            </w:r>
          </w:p>
          <w:p w14:paraId="5C4A3E19">
            <w:pPr>
              <w:pStyle w:val="7"/>
              <w:numPr>
                <w:ilvl w:val="3"/>
                <w:numId w:val="0"/>
              </w:numPr>
              <w:tabs>
                <w:tab w:val="left" w:pos="1680"/>
              </w:tabs>
            </w:pPr>
            <w:r>
              <w:rPr>
                <w:szCs w:val="24"/>
              </w:rPr>
              <w:t>(616)</w:t>
            </w:r>
            <w:r>
              <w:rPr>
                <w:rFonts w:hint="eastAsia"/>
              </w:rPr>
              <w:t>▲可选择文档分片方式，需保障支持默认分片、自定义分片、语义分片。自定义分片可设置分片标识符、分片最大长度、分片重合度，需保障支持替换连续空格、换行符和制表符，需保障支持删除文档中的 URL 和电子邮件。</w:t>
            </w:r>
          </w:p>
          <w:p w14:paraId="0F076459">
            <w:pPr>
              <w:pStyle w:val="7"/>
              <w:numPr>
                <w:ilvl w:val="3"/>
                <w:numId w:val="0"/>
              </w:numPr>
              <w:tabs>
                <w:tab w:val="left" w:pos="1680"/>
              </w:tabs>
            </w:pPr>
            <w:r>
              <w:rPr>
                <w:szCs w:val="24"/>
              </w:rPr>
              <w:t>(617)</w:t>
            </w:r>
            <w:r>
              <w:rPr>
                <w:rFonts w:hint="eastAsia"/>
              </w:rPr>
              <w:t>需保障文档优化建议说明，对于用户提供知识库常见格式文件的处理建议，提高文档质量。</w:t>
            </w:r>
          </w:p>
          <w:p w14:paraId="45729850">
            <w:pPr>
              <w:pStyle w:val="7"/>
              <w:numPr>
                <w:ilvl w:val="3"/>
                <w:numId w:val="0"/>
              </w:numPr>
              <w:tabs>
                <w:tab w:val="left" w:pos="1680"/>
              </w:tabs>
            </w:pPr>
            <w:r>
              <w:rPr>
                <w:szCs w:val="24"/>
              </w:rPr>
              <w:t>(618)</w:t>
            </w:r>
            <w:r>
              <w:rPr>
                <w:rFonts w:hint="eastAsia"/>
              </w:rPr>
              <w:t>可配置智能体对于知识库的召回文档回复补全策略，需保障支持全文档召回、自定义上下文分片补充两种策略。自定义上下文分片补充可设定补充的切片数量。需保障支持设定召回检索策略。至少包含语义检索、全文检索、混合检索，需保障支持设定智能体召回文档切片的详细参数，包括最大召回切片数量、最小相似度得分、召回重排阈值；混合检索时可设定语义和关键词两种方式的比例权重。</w:t>
            </w:r>
          </w:p>
          <w:p w14:paraId="113C2B44">
            <w:pPr>
              <w:pStyle w:val="7"/>
              <w:numPr>
                <w:ilvl w:val="3"/>
                <w:numId w:val="0"/>
              </w:numPr>
              <w:tabs>
                <w:tab w:val="left" w:pos="1680"/>
              </w:tabs>
            </w:pPr>
            <w:r>
              <w:rPr>
                <w:szCs w:val="24"/>
              </w:rPr>
              <w:t>(619)</w:t>
            </w:r>
            <w:r>
              <w:rPr>
                <w:rFonts w:hint="eastAsia"/>
              </w:rPr>
              <w:t>知识库设置：需保障支持提供知识库文件切片方式设置功能，需保障支持默认切片、自定义切片和语义切片三种方式，切片需保障支持换行符、中英文句号、中英文叹号、中英文问号、自定义标识符切切分，需保障支持设置切片长度和重叠长度，需保障支持自动替换连续的空格、换行符和制表符，需保障支持自动删除所有 url 和电子邮箱地址。</w:t>
            </w:r>
          </w:p>
          <w:p w14:paraId="24D4B4E7">
            <w:pPr>
              <w:pStyle w:val="7"/>
              <w:numPr>
                <w:ilvl w:val="3"/>
                <w:numId w:val="0"/>
              </w:numPr>
              <w:tabs>
                <w:tab w:val="left" w:pos="1680"/>
              </w:tabs>
            </w:pPr>
            <w:r>
              <w:rPr>
                <w:szCs w:val="24"/>
              </w:rPr>
              <w:t>(620)</w:t>
            </w:r>
            <w:r>
              <w:rPr>
                <w:rFonts w:hint="eastAsia"/>
              </w:rPr>
              <w:t>可授权其他角色维护某知识库。</w:t>
            </w:r>
          </w:p>
          <w:p w14:paraId="45EFE71B">
            <w:pPr>
              <w:pStyle w:val="7"/>
              <w:numPr>
                <w:ilvl w:val="3"/>
                <w:numId w:val="0"/>
              </w:numPr>
              <w:tabs>
                <w:tab w:val="left" w:pos="1680"/>
              </w:tabs>
            </w:pPr>
            <w:r>
              <w:rPr>
                <w:szCs w:val="24"/>
              </w:rPr>
              <w:t>(621)</w:t>
            </w:r>
            <w:r>
              <w:rPr>
                <w:rFonts w:hint="eastAsia"/>
              </w:rPr>
              <w:t>▲可设置知识库只针对某个角色进行回复。</w:t>
            </w:r>
          </w:p>
          <w:p w14:paraId="49A3B9CC">
            <w:pPr>
              <w:snapToGrid w:val="0"/>
              <w:jc w:val="left"/>
              <w:rPr>
                <w:rFonts w:ascii="宋体" w:hAnsi="宋体" w:cs="宋体"/>
                <w:b/>
                <w:bCs/>
              </w:rPr>
            </w:pPr>
            <w:r>
              <w:rPr>
                <w:rFonts w:hint="eastAsia" w:ascii="宋体" w:hAnsi="宋体" w:cs="宋体"/>
                <w:b/>
                <w:bCs/>
              </w:rPr>
              <w:t>3.7.3.AI工具服务</w:t>
            </w:r>
          </w:p>
          <w:p w14:paraId="273AD33E">
            <w:pPr>
              <w:pStyle w:val="7"/>
              <w:numPr>
                <w:ilvl w:val="3"/>
                <w:numId w:val="0"/>
              </w:numPr>
              <w:tabs>
                <w:tab w:val="left" w:pos="1680"/>
              </w:tabs>
            </w:pPr>
            <w:r>
              <w:rPr>
                <w:szCs w:val="24"/>
              </w:rPr>
              <w:t>(622)</w:t>
            </w:r>
            <w:r>
              <w:rPr>
                <w:rFonts w:hint="eastAsia"/>
              </w:rPr>
              <w:t>基于大模型能力为师生提供易用的智能体工具，形成学校AI工具市场。需保障支持新增AI工具、需保障支持对工具进行分类、排序、上下架管理。</w:t>
            </w:r>
          </w:p>
          <w:p w14:paraId="0BA7E3C6">
            <w:pPr>
              <w:pStyle w:val="7"/>
              <w:numPr>
                <w:ilvl w:val="3"/>
                <w:numId w:val="0"/>
              </w:numPr>
              <w:tabs>
                <w:tab w:val="left" w:pos="1680"/>
              </w:tabs>
            </w:pPr>
            <w:r>
              <w:rPr>
                <w:szCs w:val="24"/>
              </w:rPr>
              <w:t>(623)</w:t>
            </w:r>
            <w:r>
              <w:rPr>
                <w:rFonts w:hint="eastAsia"/>
              </w:rPr>
              <w:t>提供PPT生成工具：需保障支持标题、文本、大纲、文档四种方式进行PPT快速生成，需保障支持设置PPT页数限制、受众类型、场景类型、PPT文本语气信息，工具平台可自动生成PPT大纲，用户可进行二次编辑，确认无误后选择PPT模版，实现PPT自动创建。</w:t>
            </w:r>
          </w:p>
          <w:p w14:paraId="0F358A5D">
            <w:pPr>
              <w:pStyle w:val="7"/>
              <w:numPr>
                <w:ilvl w:val="3"/>
                <w:numId w:val="0"/>
              </w:numPr>
              <w:tabs>
                <w:tab w:val="left" w:pos="1680"/>
              </w:tabs>
            </w:pPr>
            <w:r>
              <w:rPr>
                <w:szCs w:val="24"/>
              </w:rPr>
              <w:t>(624)</w:t>
            </w:r>
            <w:r>
              <w:rPr>
                <w:rFonts w:hint="eastAsia"/>
              </w:rPr>
              <w:t>AI工具需保障支持本平台自带和第三方工具，本平台自带(与AI能力应用平台同厂商)的工具不少于10个。提供AI工具建设服务，建设不少于5个便捷实用的AI工具:</w:t>
            </w:r>
          </w:p>
          <w:p w14:paraId="42C80B78">
            <w:pPr>
              <w:pStyle w:val="7"/>
              <w:numPr>
                <w:ilvl w:val="3"/>
                <w:numId w:val="0"/>
              </w:numPr>
              <w:tabs>
                <w:tab w:val="left" w:pos="1680"/>
              </w:tabs>
            </w:pPr>
            <w:r>
              <w:rPr>
                <w:szCs w:val="24"/>
              </w:rPr>
              <w:t>(625)</w:t>
            </w:r>
            <w:r>
              <w:rPr>
                <w:rFonts w:hint="eastAsia"/>
              </w:rPr>
              <w:t>▲提供AI数据分析工具：需保障支持用户上传Excel表数据或者链接数据库，选定数据表后可基于数据进行自然语言问答，工具可将分析任务拆解为不同步骤，最终生成可视化分析图表。</w:t>
            </w:r>
          </w:p>
          <w:p w14:paraId="7F5FE312">
            <w:pPr>
              <w:pStyle w:val="7"/>
              <w:numPr>
                <w:ilvl w:val="3"/>
                <w:numId w:val="0"/>
              </w:numPr>
              <w:tabs>
                <w:tab w:val="left" w:pos="1680"/>
              </w:tabs>
              <w:rPr>
                <w:szCs w:val="24"/>
              </w:rPr>
            </w:pPr>
            <w:r>
              <w:rPr>
                <w:szCs w:val="24"/>
              </w:rPr>
              <w:t>(626)</w:t>
            </w:r>
            <w:r>
              <w:rPr>
                <w:rFonts w:hint="eastAsia"/>
              </w:rPr>
              <w:t>AI绘图工具：需保障支持用户输入画面描述、选择画面风格、图片大小、生成数量，工具将基于大模型能力自动生成符合的图片，需保障支持批量下载。</w:t>
            </w:r>
          </w:p>
          <w:p w14:paraId="777E1B3A">
            <w:pPr>
              <w:snapToGrid w:val="0"/>
              <w:jc w:val="left"/>
              <w:rPr>
                <w:rFonts w:ascii="宋体" w:hAnsi="宋体" w:cs="宋体"/>
                <w:b/>
                <w:bCs/>
              </w:rPr>
            </w:pPr>
            <w:r>
              <w:rPr>
                <w:rFonts w:hint="eastAsia" w:ascii="宋体" w:hAnsi="宋体" w:cs="宋体"/>
                <w:b/>
                <w:bCs/>
              </w:rPr>
              <w:t>3.7.4.AI 能力中心设置</w:t>
            </w:r>
          </w:p>
          <w:p w14:paraId="100DFD70">
            <w:pPr>
              <w:pStyle w:val="7"/>
              <w:numPr>
                <w:ilvl w:val="3"/>
                <w:numId w:val="0"/>
              </w:numPr>
              <w:tabs>
                <w:tab w:val="left" w:pos="1680"/>
              </w:tabs>
              <w:rPr>
                <w:szCs w:val="24"/>
              </w:rPr>
            </w:pPr>
            <w:r>
              <w:rPr>
                <w:szCs w:val="24"/>
              </w:rPr>
              <w:t>(627)</w:t>
            </w:r>
            <w:r>
              <w:rPr>
                <w:rFonts w:hint="eastAsia"/>
              </w:rPr>
              <w:t>可设置 AI 能力中心前台门户的名称、LOGO、简介、文字颜色，设置登录按钮；可设置AI 能力中心前台主题色、可设置浏览器标签名称、ICON；可设置前台首页轮播图，轮播图需保障支持图片、视频，可设置轮播图跳转链接；可设置首页栏目名称、显隐状态；可自定义添加导航栏目；可设置首页智能体展示区屏蔽当前用户无权限访问的智能体。可设置游客访问开关。</w:t>
            </w:r>
          </w:p>
          <w:p w14:paraId="1D4A61C4">
            <w:pPr>
              <w:snapToGrid w:val="0"/>
              <w:jc w:val="left"/>
              <w:rPr>
                <w:rFonts w:ascii="宋体" w:hAnsi="宋体" w:cs="宋体"/>
                <w:b/>
                <w:bCs/>
              </w:rPr>
            </w:pPr>
            <w:r>
              <w:rPr>
                <w:rFonts w:hint="eastAsia" w:ascii="宋体" w:hAnsi="宋体" w:cs="宋体"/>
                <w:b/>
                <w:bCs/>
              </w:rPr>
              <w:t>自定义门户配置：</w:t>
            </w:r>
          </w:p>
          <w:p w14:paraId="14BE3807">
            <w:pPr>
              <w:pStyle w:val="7"/>
              <w:numPr>
                <w:ilvl w:val="3"/>
                <w:numId w:val="0"/>
              </w:numPr>
              <w:tabs>
                <w:tab w:val="left" w:pos="1680"/>
              </w:tabs>
            </w:pPr>
            <w:r>
              <w:rPr>
                <w:szCs w:val="24"/>
              </w:rPr>
              <w:t>(628)</w:t>
            </w:r>
            <w:r>
              <w:rPr>
                <w:rFonts w:hint="eastAsia"/>
              </w:rPr>
              <w:t>需保障支持自定义AI能力中心用户端门户样式，需保障支持新增多套门户。</w:t>
            </w:r>
          </w:p>
          <w:p w14:paraId="5F29E837">
            <w:pPr>
              <w:pStyle w:val="7"/>
              <w:numPr>
                <w:ilvl w:val="3"/>
                <w:numId w:val="0"/>
              </w:numPr>
              <w:tabs>
                <w:tab w:val="left" w:pos="1680"/>
              </w:tabs>
            </w:pPr>
            <w:r>
              <w:rPr>
                <w:szCs w:val="24"/>
              </w:rPr>
              <w:t>(629)</w:t>
            </w:r>
            <w:r>
              <w:rPr>
                <w:rFonts w:hint="eastAsia"/>
              </w:rPr>
              <w:t>提供不少于4个的门户模版，需保障支持快速复用门户模版，可自定义门户名称、域名；需保障支持配置门户模版内容。</w:t>
            </w:r>
          </w:p>
          <w:p w14:paraId="184CDD4C">
            <w:pPr>
              <w:pStyle w:val="7"/>
              <w:numPr>
                <w:ilvl w:val="3"/>
                <w:numId w:val="0"/>
              </w:numPr>
              <w:tabs>
                <w:tab w:val="left" w:pos="1680"/>
              </w:tabs>
            </w:pPr>
            <w:r>
              <w:rPr>
                <w:szCs w:val="24"/>
              </w:rPr>
              <w:t>(630)</w:t>
            </w:r>
            <w:r>
              <w:rPr>
                <w:rFonts w:hint="eastAsia"/>
              </w:rPr>
              <w:t>▲配置方式需采用组件化可拖拽配置方式，需内置布局组件、文本、按钮、图片、图标、图文列表、轮播图、登录框、导航菜单、3D轮播组件，管理员可将组件添加至门户布局中。</w:t>
            </w:r>
          </w:p>
          <w:p w14:paraId="38472DEA">
            <w:pPr>
              <w:pStyle w:val="7"/>
              <w:numPr>
                <w:ilvl w:val="3"/>
                <w:numId w:val="0"/>
              </w:numPr>
              <w:tabs>
                <w:tab w:val="left" w:pos="1680"/>
              </w:tabs>
            </w:pPr>
            <w:r>
              <w:rPr>
                <w:szCs w:val="24"/>
              </w:rPr>
              <w:t>(631)</w:t>
            </w:r>
            <w:r>
              <w:rPr>
                <w:rFonts w:hint="eastAsia"/>
              </w:rPr>
              <w:t>可配置组件样式、位置、排列方式、背景、边框属性。需保障支持配置组件的页面动画效果，包括滚动时、页面加载时、鼠标划过和鼠标点击时。</w:t>
            </w:r>
          </w:p>
          <w:p w14:paraId="6A627344">
            <w:pPr>
              <w:pStyle w:val="7"/>
              <w:numPr>
                <w:ilvl w:val="3"/>
                <w:numId w:val="0"/>
              </w:numPr>
              <w:tabs>
                <w:tab w:val="left" w:pos="1680"/>
              </w:tabs>
            </w:pPr>
            <w:r>
              <w:rPr>
                <w:szCs w:val="24"/>
              </w:rPr>
              <w:t>(632)</w:t>
            </w:r>
            <w:r>
              <w:rPr>
                <w:rFonts w:hint="eastAsia"/>
              </w:rPr>
              <w:t>需保障支持配置组件数据源，需保障支持自定义数据源和本地固定数据。</w:t>
            </w:r>
          </w:p>
          <w:p w14:paraId="713A7444">
            <w:pPr>
              <w:pStyle w:val="7"/>
              <w:numPr>
                <w:ilvl w:val="3"/>
                <w:numId w:val="0"/>
              </w:numPr>
              <w:tabs>
                <w:tab w:val="left" w:pos="1680"/>
              </w:tabs>
            </w:pPr>
            <w:r>
              <w:rPr>
                <w:szCs w:val="24"/>
              </w:rPr>
              <w:t>(633)</w:t>
            </w:r>
            <w:r>
              <w:rPr>
                <w:rFonts w:hint="eastAsia"/>
              </w:rPr>
              <w:t>需保障支持设定页面版心高度、主题色、背景、背景音乐、整屏切换效果。</w:t>
            </w:r>
          </w:p>
          <w:p w14:paraId="39EE0D8E">
            <w:pPr>
              <w:pStyle w:val="7"/>
              <w:numPr>
                <w:ilvl w:val="3"/>
                <w:numId w:val="0"/>
              </w:numPr>
              <w:tabs>
                <w:tab w:val="left" w:pos="1680"/>
              </w:tabs>
            </w:pPr>
            <w:r>
              <w:rPr>
                <w:szCs w:val="24"/>
              </w:rPr>
              <w:t>(634)</w:t>
            </w:r>
            <w:r>
              <w:rPr>
                <w:rFonts w:hint="eastAsia"/>
              </w:rPr>
              <w:t>可设定门户管理员，可针对不同管理员授权菜单和模块权限。</w:t>
            </w:r>
          </w:p>
          <w:p w14:paraId="17E1DA02">
            <w:pPr>
              <w:pStyle w:val="7"/>
              <w:numPr>
                <w:ilvl w:val="3"/>
                <w:numId w:val="0"/>
              </w:numPr>
              <w:tabs>
                <w:tab w:val="left" w:pos="1680"/>
              </w:tabs>
            </w:pPr>
            <w:r>
              <w:rPr>
                <w:szCs w:val="24"/>
              </w:rPr>
              <w:t>(635)</w:t>
            </w:r>
            <w:r>
              <w:rPr>
                <w:rFonts w:hint="eastAsia"/>
              </w:rPr>
              <w:t>可一键下线门户，可一键置灰门户。</w:t>
            </w:r>
          </w:p>
          <w:p w14:paraId="734A07EF">
            <w:pPr>
              <w:pStyle w:val="7"/>
              <w:numPr>
                <w:ilvl w:val="3"/>
                <w:numId w:val="0"/>
              </w:numPr>
              <w:tabs>
                <w:tab w:val="left" w:pos="1680"/>
              </w:tabs>
            </w:pPr>
            <w:r>
              <w:rPr>
                <w:szCs w:val="24"/>
              </w:rPr>
              <w:t>(636)</w:t>
            </w:r>
            <w:r>
              <w:rPr>
                <w:rFonts w:hint="eastAsia"/>
              </w:rPr>
              <w:t>智能体可设置上架、下架状态，经AI 能力中心超级管理员上架后，可以显示在 AI 能力中心前台门户。可以挂接外部第三方智能体，显示在 AI 能力中心前台门户。需保障支持对智能体进行排序。</w:t>
            </w:r>
          </w:p>
          <w:p w14:paraId="0E0FCEA5">
            <w:pPr>
              <w:pStyle w:val="7"/>
              <w:numPr>
                <w:ilvl w:val="3"/>
                <w:numId w:val="0"/>
              </w:numPr>
              <w:tabs>
                <w:tab w:val="left" w:pos="1680"/>
              </w:tabs>
            </w:pPr>
            <w:r>
              <w:rPr>
                <w:szCs w:val="24"/>
              </w:rPr>
              <w:t>(637)</w:t>
            </w:r>
            <w:r>
              <w:rPr>
                <w:rFonts w:hint="eastAsia"/>
              </w:rPr>
              <w:t>需保障支持对智能体进行分类管理，需保障支持自定义添加分类，分类排序。智能体分类显示在AI 能力中心前台门户上。</w:t>
            </w:r>
          </w:p>
          <w:p w14:paraId="61617E4B">
            <w:pPr>
              <w:pStyle w:val="7"/>
              <w:numPr>
                <w:ilvl w:val="3"/>
                <w:numId w:val="0"/>
              </w:numPr>
              <w:tabs>
                <w:tab w:val="left" w:pos="1680"/>
              </w:tabs>
            </w:pPr>
            <w:r>
              <w:rPr>
                <w:szCs w:val="24"/>
              </w:rPr>
              <w:t>(638)</w:t>
            </w:r>
            <w:r>
              <w:rPr>
                <w:rFonts w:hint="eastAsia"/>
              </w:rPr>
              <w:t>智能体审核管理，智能体必须通过单位超级管理员审核后，方可被普通用户使用；未审核的智能体只能被管理团队使用。</w:t>
            </w:r>
          </w:p>
          <w:p w14:paraId="0D650C3E">
            <w:pPr>
              <w:pStyle w:val="7"/>
              <w:numPr>
                <w:ilvl w:val="3"/>
                <w:numId w:val="0"/>
              </w:numPr>
              <w:tabs>
                <w:tab w:val="left" w:pos="1680"/>
              </w:tabs>
            </w:pPr>
            <w:r>
              <w:rPr>
                <w:szCs w:val="24"/>
              </w:rPr>
              <w:t>(639)</w:t>
            </w:r>
            <w:r>
              <w:rPr>
                <w:rFonts w:hint="eastAsia"/>
              </w:rPr>
              <w:t>▲工作台权限设置，可授予所有用户、指定某些角色用户在个人工作台有创建智能体权限、创建团队权限。</w:t>
            </w:r>
          </w:p>
          <w:p w14:paraId="3AC7DF09">
            <w:pPr>
              <w:pStyle w:val="7"/>
              <w:numPr>
                <w:ilvl w:val="3"/>
                <w:numId w:val="0"/>
              </w:numPr>
              <w:tabs>
                <w:tab w:val="left" w:pos="1680"/>
              </w:tabs>
            </w:pPr>
            <w:r>
              <w:rPr>
                <w:szCs w:val="24"/>
              </w:rPr>
              <w:t>(640)</w:t>
            </w:r>
            <w:r>
              <w:rPr>
                <w:rFonts w:hint="eastAsia"/>
              </w:rPr>
              <w:t>▲单位智能体模板管理，需保障支持把智能体发布到单位智能体模板市场，用户可从单位智能体模板市场复制智能体供自己编辑使用。</w:t>
            </w:r>
          </w:p>
          <w:p w14:paraId="169248EF">
            <w:pPr>
              <w:pStyle w:val="7"/>
              <w:numPr>
                <w:ilvl w:val="3"/>
                <w:numId w:val="0"/>
              </w:numPr>
              <w:tabs>
                <w:tab w:val="left" w:pos="1680"/>
              </w:tabs>
            </w:pPr>
            <w:r>
              <w:rPr>
                <w:szCs w:val="24"/>
              </w:rPr>
              <w:t>(641)</w:t>
            </w:r>
            <w:r>
              <w:rPr>
                <w:rFonts w:hint="eastAsia"/>
              </w:rPr>
              <w:t>智能体前台门户可以记录用户最近点击的智能体、AI 工具，可以收藏智能体、AI 工具。</w:t>
            </w:r>
          </w:p>
          <w:p w14:paraId="086C81A4">
            <w:pPr>
              <w:pStyle w:val="7"/>
              <w:numPr>
                <w:ilvl w:val="3"/>
                <w:numId w:val="0"/>
              </w:numPr>
              <w:tabs>
                <w:tab w:val="left" w:pos="1680"/>
              </w:tabs>
            </w:pPr>
            <w:r>
              <w:rPr>
                <w:szCs w:val="24"/>
              </w:rPr>
              <w:t>(642)</w:t>
            </w:r>
            <w:r>
              <w:rPr>
                <w:rFonts w:hint="eastAsia"/>
              </w:rPr>
              <w:t>需保障支持个人工作台，用户可以在个人工作台中查看自己收藏的智能体和AI工具。用户可以在个人工作台创建智能体、创建知识库、创建并管理团队。可在个人工作台浏览单位智能体模板市场，并复制智能体到我的智能体。</w:t>
            </w:r>
          </w:p>
          <w:p w14:paraId="28C4B95A">
            <w:pPr>
              <w:pStyle w:val="7"/>
              <w:numPr>
                <w:ilvl w:val="3"/>
                <w:numId w:val="0"/>
              </w:numPr>
              <w:tabs>
                <w:tab w:val="left" w:pos="1680"/>
              </w:tabs>
            </w:pPr>
            <w:r>
              <w:rPr>
                <w:szCs w:val="24"/>
              </w:rPr>
              <w:t>(643)</w:t>
            </w:r>
            <w:r>
              <w:rPr>
                <w:rFonts w:hint="eastAsia"/>
              </w:rPr>
              <w:t>可在单位智能体模板市场提交本人创建的智能体。管理员审核通过后可显示在模板市场供其他人使用。</w:t>
            </w:r>
          </w:p>
          <w:p w14:paraId="6A0C2D8E">
            <w:pPr>
              <w:pStyle w:val="7"/>
              <w:numPr>
                <w:ilvl w:val="3"/>
                <w:numId w:val="0"/>
              </w:numPr>
              <w:tabs>
                <w:tab w:val="left" w:pos="1680"/>
              </w:tabs>
              <w:rPr>
                <w:szCs w:val="24"/>
              </w:rPr>
            </w:pPr>
            <w:r>
              <w:rPr>
                <w:szCs w:val="24"/>
              </w:rPr>
              <w:t>(644)</w:t>
            </w:r>
            <w:r>
              <w:rPr>
                <w:rFonts w:hint="eastAsia"/>
              </w:rPr>
              <w:t>需保障支持共建团队，可以创建多个团队，可以添加本单位的用户进我的团队，可以添加智能体、知识库进我的团队，团队成员可以一起管理团队的智能体、知识库。</w:t>
            </w:r>
          </w:p>
          <w:p w14:paraId="385B320B">
            <w:pPr>
              <w:snapToGrid w:val="0"/>
              <w:jc w:val="left"/>
              <w:rPr>
                <w:rFonts w:ascii="宋体" w:hAnsi="宋体" w:cs="宋体"/>
                <w:b/>
                <w:bCs/>
              </w:rPr>
            </w:pPr>
            <w:r>
              <w:rPr>
                <w:rFonts w:hint="eastAsia" w:ascii="宋体" w:hAnsi="宋体" w:cs="宋体"/>
                <w:b/>
                <w:bCs/>
              </w:rPr>
              <w:t>3.7.5.智能体交互问答服务</w:t>
            </w:r>
          </w:p>
          <w:p w14:paraId="7D4A7BA5">
            <w:pPr>
              <w:pStyle w:val="7"/>
              <w:numPr>
                <w:ilvl w:val="3"/>
                <w:numId w:val="0"/>
              </w:numPr>
              <w:tabs>
                <w:tab w:val="left" w:pos="1680"/>
              </w:tabs>
            </w:pPr>
            <w:r>
              <w:rPr>
                <w:szCs w:val="24"/>
              </w:rPr>
              <w:t>(645)</w:t>
            </w:r>
            <w:r>
              <w:rPr>
                <w:rFonts w:hint="eastAsia"/>
              </w:rPr>
              <w:t>需保障支持对界面进行语言切换，需保障支持切换简体中文、繁体中文、英文。</w:t>
            </w:r>
          </w:p>
          <w:p w14:paraId="103DEDDA">
            <w:pPr>
              <w:pStyle w:val="7"/>
              <w:numPr>
                <w:ilvl w:val="3"/>
                <w:numId w:val="0"/>
              </w:numPr>
              <w:tabs>
                <w:tab w:val="left" w:pos="1680"/>
              </w:tabs>
            </w:pPr>
            <w:r>
              <w:rPr>
                <w:szCs w:val="24"/>
              </w:rPr>
              <w:t>(646)</w:t>
            </w:r>
            <w:r>
              <w:rPr>
                <w:rFonts w:hint="eastAsia"/>
              </w:rPr>
              <w:t>多Agents智能体需保障支持显示回复来源于哪一个智能体；需保障支持用户指定由某一个智能体回复。</w:t>
            </w:r>
          </w:p>
          <w:p w14:paraId="2C1F274D">
            <w:pPr>
              <w:pStyle w:val="7"/>
              <w:numPr>
                <w:ilvl w:val="3"/>
                <w:numId w:val="0"/>
              </w:numPr>
              <w:tabs>
                <w:tab w:val="left" w:pos="1680"/>
              </w:tabs>
            </w:pPr>
            <w:r>
              <w:rPr>
                <w:szCs w:val="24"/>
              </w:rPr>
              <w:t>(647)</w:t>
            </w:r>
            <w:r>
              <w:rPr>
                <w:rFonts w:hint="eastAsia"/>
              </w:rPr>
              <w:t>需保障支持对回复内容进行语言切换，需保障支持切换英语、法语、德语、日语、韩语、西班牙语</w:t>
            </w:r>
          </w:p>
          <w:p w14:paraId="0D16D3DC">
            <w:pPr>
              <w:pStyle w:val="7"/>
              <w:numPr>
                <w:ilvl w:val="3"/>
                <w:numId w:val="0"/>
              </w:numPr>
              <w:tabs>
                <w:tab w:val="left" w:pos="1680"/>
              </w:tabs>
            </w:pPr>
            <w:r>
              <w:rPr>
                <w:szCs w:val="24"/>
              </w:rPr>
              <w:t>(648)</w:t>
            </w:r>
            <w:r>
              <w:rPr>
                <w:rFonts w:hint="eastAsia"/>
              </w:rPr>
              <w:t>需保障支持修改、删除本人的长期记忆数据。</w:t>
            </w:r>
          </w:p>
          <w:p w14:paraId="0211BEAA">
            <w:pPr>
              <w:pStyle w:val="7"/>
              <w:numPr>
                <w:ilvl w:val="3"/>
                <w:numId w:val="0"/>
              </w:numPr>
              <w:tabs>
                <w:tab w:val="left" w:pos="1680"/>
              </w:tabs>
            </w:pPr>
            <w:r>
              <w:rPr>
                <w:szCs w:val="24"/>
              </w:rPr>
              <w:t>(649)</w:t>
            </w:r>
            <w:r>
              <w:rPr>
                <w:rFonts w:hint="eastAsia"/>
              </w:rPr>
              <w:t>需保障支持删除本人的定时任务。</w:t>
            </w:r>
          </w:p>
          <w:p w14:paraId="536EA8A9">
            <w:pPr>
              <w:pStyle w:val="7"/>
              <w:numPr>
                <w:ilvl w:val="3"/>
                <w:numId w:val="0"/>
              </w:numPr>
              <w:tabs>
                <w:tab w:val="left" w:pos="1680"/>
              </w:tabs>
            </w:pPr>
            <w:r>
              <w:rPr>
                <w:szCs w:val="24"/>
              </w:rPr>
              <w:t>(650)</w:t>
            </w:r>
            <w:r>
              <w:rPr>
                <w:rFonts w:hint="eastAsia"/>
              </w:rPr>
              <w:t>对于大模型生成的回复内容需进行来源标识，用户可查看具体来源依据。</w:t>
            </w:r>
          </w:p>
          <w:p w14:paraId="6A09FBB4">
            <w:pPr>
              <w:pStyle w:val="7"/>
              <w:numPr>
                <w:ilvl w:val="3"/>
                <w:numId w:val="0"/>
              </w:numPr>
              <w:tabs>
                <w:tab w:val="left" w:pos="1680"/>
              </w:tabs>
            </w:pPr>
            <w:r>
              <w:rPr>
                <w:szCs w:val="24"/>
              </w:rPr>
              <w:t>(651)</w:t>
            </w:r>
            <w:r>
              <w:rPr>
                <w:rFonts w:hint="eastAsia"/>
              </w:rPr>
              <w:t>回复的内容需保障支持图片下载、pdf下载、doc下载、ppt下载。</w:t>
            </w:r>
          </w:p>
          <w:p w14:paraId="477B3E65">
            <w:pPr>
              <w:pStyle w:val="7"/>
              <w:numPr>
                <w:ilvl w:val="3"/>
                <w:numId w:val="0"/>
              </w:numPr>
              <w:tabs>
                <w:tab w:val="left" w:pos="1680"/>
              </w:tabs>
            </w:pPr>
            <w:r>
              <w:rPr>
                <w:szCs w:val="24"/>
              </w:rPr>
              <w:t>(652)</w:t>
            </w:r>
            <w:r>
              <w:rPr>
                <w:rFonts w:hint="eastAsia"/>
              </w:rPr>
              <w:t>需保障支持用户快速切换人工服务，人工服务未有客服在线时可提交留言，需保障支持文件内容上传。</w:t>
            </w:r>
          </w:p>
          <w:p w14:paraId="3751FA28">
            <w:pPr>
              <w:pStyle w:val="7"/>
              <w:numPr>
                <w:ilvl w:val="3"/>
                <w:numId w:val="0"/>
              </w:numPr>
              <w:tabs>
                <w:tab w:val="left" w:pos="1680"/>
              </w:tabs>
            </w:pPr>
            <w:r>
              <w:rPr>
                <w:szCs w:val="24"/>
              </w:rPr>
              <w:t>(653)</w:t>
            </w:r>
            <w:r>
              <w:rPr>
                <w:rFonts w:hint="eastAsia"/>
              </w:rPr>
              <w:t>需保障支持对回复进行包括点赞、点踩操作。点踩时，可以选择不满意类型，类型包括：没有帮助、虚假信息、格式问题、有害信息、其他，也可输入本人联系方式，以便智能体管理者后续联系。</w:t>
            </w:r>
          </w:p>
          <w:p w14:paraId="71D76A4B">
            <w:pPr>
              <w:pStyle w:val="7"/>
              <w:numPr>
                <w:ilvl w:val="3"/>
                <w:numId w:val="0"/>
              </w:numPr>
              <w:tabs>
                <w:tab w:val="left" w:pos="1680"/>
              </w:tabs>
            </w:pPr>
            <w:r>
              <w:rPr>
                <w:szCs w:val="24"/>
              </w:rPr>
              <w:t>(654)</w:t>
            </w:r>
            <w:r>
              <w:rPr>
                <w:rFonts w:hint="eastAsia"/>
              </w:rPr>
              <w:t>多终端需保障支持：需具备平台兼容性，可在客户微信公众号、APP、小程序、电脑端快捷接入使用。</w:t>
            </w:r>
          </w:p>
          <w:p w14:paraId="07C17EF3">
            <w:pPr>
              <w:snapToGrid w:val="0"/>
              <w:jc w:val="left"/>
              <w:rPr>
                <w:rFonts w:ascii="宋体" w:hAnsi="宋体" w:cs="宋体"/>
                <w:b/>
                <w:bCs/>
              </w:rPr>
            </w:pPr>
            <w:r>
              <w:rPr>
                <w:rFonts w:hint="eastAsia" w:ascii="宋体" w:hAnsi="宋体" w:cs="宋体"/>
                <w:b/>
                <w:bCs/>
              </w:rPr>
              <w:t>3.8.教学大数据分析服务</w:t>
            </w:r>
          </w:p>
          <w:p w14:paraId="1804CA04">
            <w:pPr>
              <w:snapToGrid w:val="0"/>
              <w:jc w:val="left"/>
              <w:rPr>
                <w:rFonts w:ascii="宋体" w:hAnsi="宋体" w:cs="宋体"/>
                <w:b/>
                <w:bCs/>
              </w:rPr>
            </w:pPr>
            <w:r>
              <w:rPr>
                <w:rFonts w:hint="eastAsia" w:ascii="宋体" w:hAnsi="宋体" w:cs="宋体"/>
                <w:b/>
                <w:bCs/>
              </w:rPr>
              <w:t>3.8.1.教学大数据分析服务——PC端可视化分析系统</w:t>
            </w:r>
          </w:p>
          <w:p w14:paraId="636F5013">
            <w:pPr>
              <w:pStyle w:val="7"/>
              <w:numPr>
                <w:ilvl w:val="3"/>
                <w:numId w:val="0"/>
              </w:numPr>
              <w:tabs>
                <w:tab w:val="left" w:pos="1680"/>
              </w:tabs>
            </w:pPr>
            <w:r>
              <w:rPr>
                <w:szCs w:val="24"/>
              </w:rPr>
              <w:t>(655)</w:t>
            </w:r>
            <w:r>
              <w:rPr>
                <w:rFonts w:hint="eastAsia"/>
              </w:rPr>
              <w:t>整体数据概况：需保障支持统计本校基础数据信息，以教师、学生、课程、到课率、资源，6个维度进行数据概览展示；数据时间范围为近一年。</w:t>
            </w:r>
          </w:p>
          <w:p w14:paraId="19C271F3">
            <w:pPr>
              <w:pStyle w:val="7"/>
              <w:numPr>
                <w:ilvl w:val="3"/>
                <w:numId w:val="0"/>
              </w:numPr>
              <w:tabs>
                <w:tab w:val="left" w:pos="1680"/>
              </w:tabs>
            </w:pPr>
            <w:r>
              <w:rPr>
                <w:szCs w:val="24"/>
              </w:rPr>
              <w:t>(656)</w:t>
            </w:r>
            <w:r>
              <w:rPr>
                <w:rFonts w:hint="eastAsia"/>
              </w:rPr>
              <w:t>教师维度：需保障支持统计包括上线教师人数、教师登录次数、教师活动数、课堂教学教师活动发放、各活动类型教师发布数量与学生参与数量对比情况、教师作业发布数。</w:t>
            </w:r>
          </w:p>
          <w:p w14:paraId="44C5AD50">
            <w:pPr>
              <w:pStyle w:val="7"/>
              <w:numPr>
                <w:ilvl w:val="3"/>
                <w:numId w:val="0"/>
              </w:numPr>
              <w:tabs>
                <w:tab w:val="left" w:pos="1680"/>
              </w:tabs>
            </w:pPr>
            <w:r>
              <w:rPr>
                <w:szCs w:val="24"/>
              </w:rPr>
              <w:t>(657)</w:t>
            </w:r>
            <w:r>
              <w:rPr>
                <w:rFonts w:hint="eastAsia"/>
              </w:rPr>
              <w:t>学生维度：需保障支持统计上线学生人数、学生登录次数、学生活动数、学生任务点完成进度情况、学生完成数据情况、作业的及格率及优良率。</w:t>
            </w:r>
          </w:p>
          <w:p w14:paraId="47D06FB3">
            <w:pPr>
              <w:pStyle w:val="7"/>
              <w:numPr>
                <w:ilvl w:val="3"/>
                <w:numId w:val="0"/>
              </w:numPr>
              <w:tabs>
                <w:tab w:val="left" w:pos="1680"/>
              </w:tabs>
            </w:pPr>
            <w:r>
              <w:rPr>
                <w:szCs w:val="24"/>
              </w:rPr>
              <w:t>(658)</w:t>
            </w:r>
            <w:r>
              <w:rPr>
                <w:rFonts w:hint="eastAsia"/>
              </w:rPr>
              <w:t>课程维度：需保障支持统计活跃课程门数、新建课程门数、自建活跃课程门数、运行班次数据。</w:t>
            </w:r>
          </w:p>
          <w:p w14:paraId="4DDBE5A2">
            <w:pPr>
              <w:pStyle w:val="7"/>
              <w:numPr>
                <w:ilvl w:val="3"/>
                <w:numId w:val="0"/>
              </w:numPr>
              <w:tabs>
                <w:tab w:val="left" w:pos="1680"/>
              </w:tabs>
            </w:pPr>
            <w:r>
              <w:rPr>
                <w:szCs w:val="24"/>
              </w:rPr>
              <w:t>(659)</w:t>
            </w:r>
            <w:r>
              <w:rPr>
                <w:rFonts w:hint="eastAsia"/>
              </w:rPr>
              <w:t>到课率维度：需保障支持统计全校学生到课率、发放签到数、完成签到人次。</w:t>
            </w:r>
          </w:p>
          <w:p w14:paraId="4FBE8717">
            <w:pPr>
              <w:pStyle w:val="7"/>
              <w:numPr>
                <w:ilvl w:val="3"/>
                <w:numId w:val="0"/>
              </w:numPr>
              <w:tabs>
                <w:tab w:val="left" w:pos="1680"/>
              </w:tabs>
            </w:pPr>
            <w:r>
              <w:rPr>
                <w:szCs w:val="24"/>
              </w:rPr>
              <w:t>(660)</w:t>
            </w:r>
            <w:r>
              <w:rPr>
                <w:rFonts w:hint="eastAsia"/>
              </w:rPr>
              <w:t>资源维度：需保障支持统计资源上传总量，统计本校资源建设数据，整体资源上传数据、各资源上传类型具体数据及占比情况、资源上传趋势图。</w:t>
            </w:r>
          </w:p>
          <w:p w14:paraId="3C9B6512">
            <w:pPr>
              <w:pStyle w:val="7"/>
              <w:numPr>
                <w:ilvl w:val="3"/>
                <w:numId w:val="0"/>
              </w:numPr>
              <w:tabs>
                <w:tab w:val="left" w:pos="1680"/>
              </w:tabs>
            </w:pPr>
            <w:r>
              <w:rPr>
                <w:szCs w:val="24"/>
              </w:rPr>
              <w:t>(661)</w:t>
            </w:r>
            <w:r>
              <w:rPr>
                <w:rFonts w:hint="eastAsia"/>
              </w:rPr>
              <w:t>课程数据：需保障支持统计新建课程门数、自建课程运行、活跃课程门数可视化分析，各院系课程数量排名对比情况、各课程运行趋势情况、统计本校或单个院系的课程建设情况，包括课程内章节资源数据、创建章节量、创建题目数、创建作业数、创建试卷数、各院系课程建设与资源建设对比，单个院系的课程建设数据及本院系的课程资源数据对比。</w:t>
            </w:r>
          </w:p>
          <w:p w14:paraId="22848864">
            <w:pPr>
              <w:pStyle w:val="7"/>
              <w:numPr>
                <w:ilvl w:val="3"/>
                <w:numId w:val="0"/>
              </w:numPr>
              <w:tabs>
                <w:tab w:val="left" w:pos="1680"/>
              </w:tabs>
            </w:pPr>
            <w:r>
              <w:rPr>
                <w:szCs w:val="24"/>
              </w:rPr>
              <w:t>(662)</w:t>
            </w:r>
            <w:r>
              <w:rPr>
                <w:rFonts w:hint="eastAsia"/>
              </w:rPr>
              <w:t>教学运行：需保障支持统计教师任务点发布情况、章节测验发布情况、课堂活动发布情况、作业与考试发布与批阅情况统计、教师互动讨论参与情况、教师任务点发布总数据、各院系教师任务点发布情况排名、各课程教师任务点发布情况可视化对比分析、教师课堂互动发布数、互动课堂数概览、近一年教师课堂互动发布趋势情况、各互动类型发布次数、各院系课堂互动发布情况对比分析、各课程课堂互动发布情况对比分析。</w:t>
            </w:r>
          </w:p>
          <w:p w14:paraId="15DCAC81">
            <w:pPr>
              <w:pStyle w:val="7"/>
              <w:numPr>
                <w:ilvl w:val="3"/>
                <w:numId w:val="0"/>
              </w:numPr>
              <w:tabs>
                <w:tab w:val="left" w:pos="1680"/>
              </w:tabs>
            </w:pPr>
            <w:r>
              <w:rPr>
                <w:szCs w:val="24"/>
              </w:rPr>
              <w:t>(663)</w:t>
            </w:r>
            <w:r>
              <w:rPr>
                <w:rFonts w:hint="eastAsia"/>
              </w:rPr>
              <w:t>学情分析：需保障支持统计学生学习重点内容、章节测验、作业、考试、课堂互动、互动讨论、过程考核、出勤分析、师生活跃等情况分析。</w:t>
            </w:r>
          </w:p>
          <w:p w14:paraId="7F83B995">
            <w:pPr>
              <w:pStyle w:val="7"/>
              <w:numPr>
                <w:ilvl w:val="3"/>
                <w:numId w:val="0"/>
              </w:numPr>
              <w:tabs>
                <w:tab w:val="left" w:pos="1680"/>
              </w:tabs>
            </w:pPr>
            <w:r>
              <w:rPr>
                <w:szCs w:val="24"/>
              </w:rPr>
              <w:t>(664)</w:t>
            </w:r>
            <w:r>
              <w:rPr>
                <w:rFonts w:hint="eastAsia"/>
              </w:rPr>
              <w:t>出勤分析：需保障支持统计学生整体出勤情况分析、今日上课班级出勤率、今日上课的班级出勤率统计排名TOP5、各院系学生出勤、各院系课程出勤情况、各年级学生出勤、学生出勤TOP榜及出勤实时动态。</w:t>
            </w:r>
          </w:p>
          <w:p w14:paraId="7C2F43E9">
            <w:pPr>
              <w:pStyle w:val="7"/>
              <w:numPr>
                <w:ilvl w:val="3"/>
                <w:numId w:val="0"/>
              </w:numPr>
              <w:tabs>
                <w:tab w:val="left" w:pos="1680"/>
              </w:tabs>
            </w:pPr>
            <w:r>
              <w:rPr>
                <w:szCs w:val="24"/>
              </w:rPr>
              <w:t>(665)</w:t>
            </w:r>
            <w:r>
              <w:rPr>
                <w:rFonts w:hint="eastAsia"/>
              </w:rPr>
              <w:t>资源分析：需保障支持统计近一年全校资源上传数量总数、各种资源占比对比分析、本年全校资源总量、按月上传趋势情况、各院系资源占比、各院系对本学年资源建设的占比情况、及各资源类型具体数量、占比、资源大小、创建题目数、各类型题目创建数量详情、创建作业数、各院系教师创建数排名对比情况、创建试卷数、各院系创建试卷数排名对比情况。</w:t>
            </w:r>
          </w:p>
          <w:p w14:paraId="2DCDA3F8">
            <w:pPr>
              <w:pStyle w:val="7"/>
              <w:numPr>
                <w:ilvl w:val="3"/>
                <w:numId w:val="0"/>
              </w:numPr>
              <w:tabs>
                <w:tab w:val="left" w:pos="1680"/>
              </w:tabs>
            </w:pPr>
            <w:r>
              <w:rPr>
                <w:szCs w:val="24"/>
              </w:rPr>
              <w:t>(666)</w:t>
            </w:r>
            <w:r>
              <w:rPr>
                <w:rFonts w:hint="eastAsia"/>
              </w:rPr>
              <w:t>师生活跃：需保障支持统计师生活动数占比、近一年师生活动数趋势情况反映师生平台的活跃情况、师生活动数高频类型及具体数量、各院系师生活动数排名对比、平台各访问终端类型数量及访问占比情况、各终端类型近一年的访问趋势；活动日志需保障支持以时间维度、角色维度、活动类型维度筛选，师生每日活动时间走势、师生具体操作类型、操作IP、使用设备。</w:t>
            </w:r>
          </w:p>
          <w:p w14:paraId="158EC306">
            <w:pPr>
              <w:pStyle w:val="7"/>
              <w:numPr>
                <w:ilvl w:val="3"/>
                <w:numId w:val="0"/>
              </w:numPr>
              <w:tabs>
                <w:tab w:val="left" w:pos="1680"/>
              </w:tabs>
            </w:pPr>
            <w:r>
              <w:rPr>
                <w:szCs w:val="24"/>
              </w:rPr>
              <w:t>(667)</w:t>
            </w:r>
            <w:r>
              <w:rPr>
                <w:rFonts w:hint="eastAsia"/>
              </w:rPr>
              <w:t>教学报告：需保障支持每日、每周、每月、每学期会自动生成运行报告。以课程维度统计每日/周/月运行课程数量、自建课数量、新建课程数量、运行班次、课堂活动数、师生讨论数；以教师维度统计教师具体访问量、教学过程中新增任务点数量、发布的作业、考试、讨论等具体数据；以学生维度统计具体时间段访问量、参与活动、讨论、完成作业、考试等具体数据；以资源维度、统计资源上传总量、各资源类型具体占比情况、创建题目数、创建试卷数、创建作业数，及各院系排名对比分析；以到课率维度统计全校到课率、按院系、教学班、课程维度进行可视化对比分析；以活动数维度统计师生活动数、师生活动高频类型、各院系师生活动情况排名、各终端访问数量。</w:t>
            </w:r>
          </w:p>
          <w:p w14:paraId="62B1F08A">
            <w:pPr>
              <w:pStyle w:val="7"/>
              <w:numPr>
                <w:ilvl w:val="3"/>
                <w:numId w:val="0"/>
              </w:numPr>
              <w:tabs>
                <w:tab w:val="left" w:pos="1680"/>
              </w:tabs>
            </w:pPr>
            <w:r>
              <w:rPr>
                <w:szCs w:val="24"/>
              </w:rPr>
              <w:t>(668)</w:t>
            </w:r>
            <w:r>
              <w:rPr>
                <w:rFonts w:hint="eastAsia"/>
              </w:rPr>
              <w:t>用户画像：需保障支持点击课程画像，展示整体课程情况，画像上方有不同学期和累计数据的切换选择，还可进入具体的课程列表当中查看详情；需保障支持点击学生画像，展示整体学生情况，画像上方有不同学期和累计数据的切换选择，还可进入具体的学生列表当中整体学生画像的头部通过标签、雷达图等展示整体学生的情况查看详情；需保障支持点击教师画像展示整体教师情况，画像上方有不同学期和累计数据的切换选择，还可进入具体的教师列表当中查看详情；需保障支持点击院系画像，根据管理者的管理范围，可看到对应院系画像，院系画像由教师、学生、课程三个维度显示，展示院系维度的教师、学生、课程情况；需保障支持点击全校画像，以教师、学生、课程三个维度，展示全校整体数据，把标准抽象画用图表和标签展示，把各个数据量清晰地展示出来，进而反映出全校的整体情况。</w:t>
            </w:r>
          </w:p>
          <w:p w14:paraId="1186BD05">
            <w:pPr>
              <w:pStyle w:val="7"/>
              <w:numPr>
                <w:ilvl w:val="3"/>
                <w:numId w:val="0"/>
              </w:numPr>
              <w:tabs>
                <w:tab w:val="left" w:pos="1680"/>
              </w:tabs>
            </w:pPr>
            <w:r>
              <w:rPr>
                <w:szCs w:val="24"/>
              </w:rPr>
              <w:t>(669)</w:t>
            </w:r>
            <w:r>
              <w:rPr>
                <w:rFonts w:hint="eastAsia"/>
              </w:rPr>
              <w:t>教师工作量统计：需保障支持查看教师工作量统计的数据，可以查看到每个教师近期的工作统计，以及按学期，按周，按日进行统计，要求可以查看到全校教师在线总时长，资源上传总数等信息，并且需保障支持进行积分换算，老师在线上所作的教学工作都会换算成教学积分，积分规则可由学校管理员自由设定。</w:t>
            </w:r>
          </w:p>
          <w:p w14:paraId="45900067">
            <w:pPr>
              <w:pStyle w:val="7"/>
              <w:numPr>
                <w:ilvl w:val="3"/>
                <w:numId w:val="0"/>
              </w:numPr>
              <w:tabs>
                <w:tab w:val="left" w:pos="1680"/>
              </w:tabs>
              <w:rPr>
                <w:szCs w:val="24"/>
              </w:rPr>
            </w:pPr>
            <w:r>
              <w:rPr>
                <w:szCs w:val="24"/>
              </w:rPr>
              <w:t>(670)</w:t>
            </w:r>
            <w:r>
              <w:rPr>
                <w:rFonts w:hint="eastAsia"/>
              </w:rPr>
              <w:t>在线督导：需保障支持线上考察课程的教师教学和学生学习情况，筛选今日在线课程、今日直播课程、点击进入该课程的旁听，查看该课程的基础信息、发布的班级任务、该课程具体的学员学习情况、该课程的操作日志、方便管理者随时进入旁听，掌握该课程的进行情况。</w:t>
            </w:r>
          </w:p>
          <w:p w14:paraId="4055124A">
            <w:pPr>
              <w:snapToGrid w:val="0"/>
              <w:jc w:val="left"/>
              <w:rPr>
                <w:rFonts w:ascii="宋体" w:hAnsi="宋体" w:cs="宋体"/>
                <w:b/>
                <w:bCs/>
              </w:rPr>
            </w:pPr>
            <w:r>
              <w:rPr>
                <w:rFonts w:hint="eastAsia" w:ascii="宋体" w:hAnsi="宋体" w:cs="宋体"/>
                <w:b/>
                <w:bCs/>
              </w:rPr>
              <w:t>3.8.2.教学大数据监控服务——大数据展示屏</w:t>
            </w:r>
          </w:p>
          <w:p w14:paraId="64524015">
            <w:pPr>
              <w:pStyle w:val="7"/>
              <w:numPr>
                <w:ilvl w:val="3"/>
                <w:numId w:val="0"/>
              </w:numPr>
              <w:tabs>
                <w:tab w:val="left" w:pos="1680"/>
              </w:tabs>
            </w:pPr>
            <w:r>
              <w:rPr>
                <w:szCs w:val="24"/>
              </w:rPr>
              <w:t>(671)</w:t>
            </w:r>
            <w:r>
              <w:rPr>
                <w:rFonts w:hint="eastAsia"/>
              </w:rPr>
              <w:t>今日动态：需保障支持展示今日教师资源上传量、今日学生签到率、今日上线师生人数及运行课程、运行班级数今日师生活动数、师生活动类型分布，较为活跃的院系、课程及师生实时动态，给管理者呈现今日的实时动态。</w:t>
            </w:r>
          </w:p>
          <w:p w14:paraId="3E456051">
            <w:pPr>
              <w:pStyle w:val="7"/>
              <w:numPr>
                <w:ilvl w:val="3"/>
                <w:numId w:val="0"/>
              </w:numPr>
              <w:tabs>
                <w:tab w:val="left" w:pos="1680"/>
              </w:tabs>
            </w:pPr>
            <w:r>
              <w:rPr>
                <w:szCs w:val="24"/>
              </w:rPr>
              <w:t>(672)</w:t>
            </w:r>
            <w:r>
              <w:rPr>
                <w:rFonts w:hint="eastAsia"/>
              </w:rPr>
              <w:t>整体概况：需保障支持以课程维度展示平台的本学期活跃课程数量、近7日运行课程院系排行对比。</w:t>
            </w:r>
          </w:p>
          <w:p w14:paraId="7CDED9D5">
            <w:pPr>
              <w:pStyle w:val="7"/>
              <w:numPr>
                <w:ilvl w:val="3"/>
                <w:numId w:val="0"/>
              </w:numPr>
              <w:tabs>
                <w:tab w:val="left" w:pos="1680"/>
              </w:tabs>
            </w:pPr>
            <w:r>
              <w:rPr>
                <w:szCs w:val="24"/>
              </w:rPr>
              <w:t>(673)</w:t>
            </w:r>
            <w:r>
              <w:rPr>
                <w:rFonts w:hint="eastAsia"/>
              </w:rPr>
              <w:t>签到监控：需保障支持展示全校学生整体签到率、各课程签到率排行、各院系近一月签到率排行、近一月每日签到走势对比、近一月签到院系、今日上课班级签到排行榜、今日签到学生排行榜实时动态。</w:t>
            </w:r>
          </w:p>
          <w:p w14:paraId="148248FC">
            <w:pPr>
              <w:pStyle w:val="7"/>
              <w:numPr>
                <w:ilvl w:val="3"/>
                <w:numId w:val="0"/>
              </w:numPr>
              <w:tabs>
                <w:tab w:val="left" w:pos="1680"/>
              </w:tabs>
            </w:pPr>
            <w:r>
              <w:rPr>
                <w:szCs w:val="24"/>
              </w:rPr>
              <w:t>(674)</w:t>
            </w:r>
            <w:r>
              <w:rPr>
                <w:rFonts w:hint="eastAsia"/>
              </w:rPr>
              <w:t>课堂活动：需保障支持展示近30天课堂活动总数量、课堂活动中的投票、选人、评分、问卷、主题讨论、分组任务每一个互动类型的教师发布情况、学生完成情况、课堂活动数院系排行、师生课堂活动趋势、课堂活动数最多的5门课程、近30日课堂活动数、参与的师生人数统计。</w:t>
            </w:r>
          </w:p>
          <w:p w14:paraId="667E95AD">
            <w:pPr>
              <w:pStyle w:val="7"/>
              <w:numPr>
                <w:ilvl w:val="3"/>
                <w:numId w:val="0"/>
              </w:numPr>
              <w:tabs>
                <w:tab w:val="left" w:pos="1680"/>
              </w:tabs>
            </w:pPr>
            <w:r>
              <w:rPr>
                <w:szCs w:val="24"/>
              </w:rPr>
              <w:t>(675)</w:t>
            </w:r>
            <w:r>
              <w:rPr>
                <w:rFonts w:hint="eastAsia"/>
              </w:rPr>
              <w:t>师生活跃度：需保障支持展示近7日师生活动数、近7日活跃师生人数、近7日活跃课程及班级数、近7日活跃院系排行、活跃课程排行及近24小时师生活跃趋势变化情况、近7日活跃师生榜。</w:t>
            </w:r>
          </w:p>
          <w:p w14:paraId="544753FC">
            <w:pPr>
              <w:pStyle w:val="7"/>
              <w:numPr>
                <w:ilvl w:val="3"/>
                <w:numId w:val="0"/>
              </w:numPr>
              <w:tabs>
                <w:tab w:val="left" w:pos="1680"/>
              </w:tabs>
            </w:pPr>
            <w:r>
              <w:rPr>
                <w:szCs w:val="24"/>
              </w:rPr>
              <w:t>(676)</w:t>
            </w:r>
            <w:r>
              <w:rPr>
                <w:rFonts w:hint="eastAsia"/>
              </w:rPr>
              <w:t>资源监控：需保障支持展示全校题库量、资源总量、资源类型分布、近30天资源增长趋势、全校题库建设情况、题库总量及各个题型占比、教师资源上传排行榜。</w:t>
            </w:r>
          </w:p>
          <w:p w14:paraId="0860134D">
            <w:pPr>
              <w:pStyle w:val="7"/>
              <w:numPr>
                <w:ilvl w:val="3"/>
                <w:numId w:val="0"/>
              </w:numPr>
              <w:tabs>
                <w:tab w:val="left" w:pos="1680"/>
              </w:tabs>
            </w:pPr>
            <w:r>
              <w:rPr>
                <w:szCs w:val="24"/>
              </w:rPr>
              <w:t>(677)</w:t>
            </w:r>
            <w:r>
              <w:rPr>
                <w:rFonts w:hint="eastAsia"/>
              </w:rPr>
              <w:t>直播课堂：需保障支持展示实时直播动态、各直播课程名称、教师姓名、观看人次，通过教师开启的直播，以学生身份进入课堂直播间针对教师发起的直播课程，实现督导在线听课评课。</w:t>
            </w:r>
          </w:p>
          <w:p w14:paraId="415F5195">
            <w:pPr>
              <w:pStyle w:val="7"/>
              <w:numPr>
                <w:ilvl w:val="3"/>
                <w:numId w:val="0"/>
              </w:numPr>
              <w:tabs>
                <w:tab w:val="left" w:pos="1680"/>
              </w:tabs>
              <w:rPr>
                <w:szCs w:val="24"/>
              </w:rPr>
            </w:pPr>
            <w:r>
              <w:rPr>
                <w:szCs w:val="24"/>
              </w:rPr>
              <w:t>(678)</w:t>
            </w:r>
            <w:r>
              <w:rPr>
                <w:rFonts w:hint="eastAsia"/>
                <w:szCs w:val="24"/>
              </w:rPr>
              <w:t>●</w:t>
            </w:r>
            <w:r>
              <w:rPr>
                <w:rFonts w:hint="eastAsia"/>
              </w:rPr>
              <w:t>教学大数据展示实时展示日常监控、教学监控、学情分析、签到监控、资源监控等，需保障支持调用ai能力生成相关数据报表并下载。（现场演示）</w:t>
            </w:r>
          </w:p>
        </w:tc>
      </w:tr>
    </w:tbl>
    <w:p w14:paraId="7E694766">
      <w:pPr>
        <w:widowControl/>
        <w:textAlignment w:val="center"/>
        <w:rPr>
          <w:rFonts w:ascii="宋体" w:hAnsi="宋体"/>
          <w:b/>
          <w:bCs/>
        </w:rPr>
      </w:pPr>
    </w:p>
    <w:p w14:paraId="2514DD60">
      <w:pPr>
        <w:widowControl/>
        <w:ind w:firstLine="422" w:firstLineChars="175"/>
        <w:textAlignment w:val="center"/>
        <w:rPr>
          <w:rFonts w:ascii="宋体" w:hAnsi="宋体" w:cs="宋体"/>
        </w:rPr>
      </w:pPr>
      <w:r>
        <w:rPr>
          <w:rFonts w:hint="eastAsia" w:ascii="宋体" w:hAnsi="宋体"/>
          <w:b/>
          <w:bCs/>
        </w:rPr>
        <w:br w:type="page"/>
      </w:r>
    </w:p>
    <w:p w14:paraId="7239F5DF">
      <w:pPr>
        <w:pStyle w:val="4"/>
        <w:jc w:val="left"/>
        <w:rPr>
          <w:lang w:val="zh-CN"/>
        </w:rPr>
      </w:pPr>
      <w:bookmarkStart w:id="35" w:name="_Toc204874755"/>
      <w:bookmarkStart w:id="36" w:name="_Toc29612"/>
      <w:bookmarkStart w:id="37" w:name="_Toc27385"/>
      <w:r>
        <w:rPr>
          <w:rFonts w:hint="eastAsia"/>
        </w:rPr>
        <w:t>二、</w:t>
      </w:r>
      <w:bookmarkEnd w:id="30"/>
      <w:bookmarkEnd w:id="35"/>
      <w:r>
        <w:rPr>
          <w:rFonts w:hint="eastAsia" w:cs="宋体"/>
        </w:rPr>
        <w:t>交付期限及地点</w:t>
      </w:r>
      <w:bookmarkEnd w:id="36"/>
      <w:bookmarkEnd w:id="37"/>
    </w:p>
    <w:p w14:paraId="34D96E94">
      <w:pPr>
        <w:ind w:firstLine="480" w:firstLineChars="200"/>
        <w:rPr>
          <w:rFonts w:ascii="宋体" w:hAnsi="宋体" w:cs="宋体"/>
          <w:szCs w:val="32"/>
        </w:rPr>
      </w:pPr>
      <w:r>
        <w:rPr>
          <w:rFonts w:hint="eastAsia" w:ascii="宋体" w:hAnsi="宋体" w:cs="宋体"/>
          <w:szCs w:val="32"/>
        </w:rPr>
        <w:t>1.交付期限：自合同签订之日起</w:t>
      </w:r>
      <w:r>
        <w:rPr>
          <w:rFonts w:hint="eastAsia" w:ascii="宋体" w:hAnsi="宋体" w:cs="宋体"/>
          <w:szCs w:val="32"/>
          <w:u w:val="single"/>
        </w:rPr>
        <w:t xml:space="preserve"> 60 </w:t>
      </w:r>
      <w:r>
        <w:rPr>
          <w:rFonts w:hint="eastAsia" w:ascii="宋体" w:hAnsi="宋体" w:cs="宋体"/>
          <w:szCs w:val="32"/>
        </w:rPr>
        <w:t>日历天内完成</w:t>
      </w:r>
    </w:p>
    <w:p w14:paraId="3B2A1752">
      <w:pPr>
        <w:pStyle w:val="45"/>
        <w:ind w:firstLine="480" w:firstLineChars="200"/>
        <w:rPr>
          <w:rFonts w:hAnsi="宋体" w:cs="宋体"/>
          <w:szCs w:val="24"/>
        </w:rPr>
      </w:pPr>
      <w:r>
        <w:rPr>
          <w:rFonts w:hint="eastAsia" w:hAnsi="宋体" w:cs="宋体"/>
          <w:szCs w:val="32"/>
        </w:rPr>
        <w:t>2.</w:t>
      </w:r>
      <w:r>
        <w:rPr>
          <w:rFonts w:hint="eastAsia" w:hAnsi="宋体" w:cs="宋体"/>
          <w:szCs w:val="24"/>
        </w:rPr>
        <w:t>交货具体地点：陕西邮电职业技术学院指定地点</w:t>
      </w:r>
    </w:p>
    <w:p w14:paraId="21F1F9AA">
      <w:pPr>
        <w:pStyle w:val="45"/>
        <w:ind w:firstLine="480" w:firstLineChars="200"/>
        <w:rPr>
          <w:rFonts w:hAnsi="宋体" w:cs="宋体"/>
          <w:szCs w:val="24"/>
        </w:rPr>
      </w:pPr>
      <w:r>
        <w:rPr>
          <w:rFonts w:hint="eastAsia" w:hAnsi="宋体" w:cs="宋体"/>
          <w:szCs w:val="24"/>
        </w:rPr>
        <w:t>3.质保期：</w:t>
      </w:r>
      <w:r>
        <w:rPr>
          <w:rFonts w:hint="eastAsia" w:hAnsi="宋体" w:cs="宋体"/>
          <w:szCs w:val="32"/>
        </w:rPr>
        <w:t>所有软硬件提供</w:t>
      </w:r>
      <w:r>
        <w:rPr>
          <w:rFonts w:hint="eastAsia" w:hAnsi="宋体" w:cs="宋体"/>
          <w:szCs w:val="32"/>
          <w:u w:val="single"/>
        </w:rPr>
        <w:t xml:space="preserve"> 1 </w:t>
      </w:r>
      <w:r>
        <w:rPr>
          <w:rFonts w:hint="eastAsia" w:hAnsi="宋体" w:cs="宋体"/>
          <w:szCs w:val="32"/>
        </w:rPr>
        <w:t>年质保</w:t>
      </w:r>
    </w:p>
    <w:p w14:paraId="27365A2A">
      <w:pPr>
        <w:pStyle w:val="4"/>
        <w:jc w:val="left"/>
      </w:pPr>
      <w:bookmarkStart w:id="38" w:name="_Toc10012"/>
      <w:bookmarkStart w:id="39" w:name="_Toc27427"/>
      <w:r>
        <w:rPr>
          <w:rFonts w:hint="eastAsia"/>
        </w:rPr>
        <w:t>三、付款方式</w:t>
      </w:r>
      <w:bookmarkEnd w:id="38"/>
      <w:bookmarkEnd w:id="39"/>
    </w:p>
    <w:p w14:paraId="7B9211CA">
      <w:pPr>
        <w:ind w:firstLine="480" w:firstLineChars="200"/>
        <w:rPr>
          <w:rFonts w:ascii="宋体" w:hAnsi="宋体" w:cs="宋体"/>
        </w:rPr>
      </w:pPr>
      <w:r>
        <w:rPr>
          <w:rFonts w:hint="eastAsia" w:ascii="宋体" w:hAnsi="宋体" w:cs="宋体"/>
        </w:rPr>
        <w:t>1、结算单位：采购人结算，在付款前必须开具全额增值税发票给采购人。</w:t>
      </w:r>
    </w:p>
    <w:p w14:paraId="166CBFB9">
      <w:pPr>
        <w:widowControl/>
        <w:ind w:firstLine="480" w:firstLineChars="200"/>
        <w:jc w:val="left"/>
        <w:rPr>
          <w:rFonts w:ascii="宋体" w:hAnsi="宋体"/>
        </w:rPr>
      </w:pPr>
      <w:r>
        <w:rPr>
          <w:rFonts w:hint="eastAsia" w:ascii="宋体" w:hAnsi="宋体" w:cs="宋体"/>
        </w:rPr>
        <w:t>2、付款方式：</w:t>
      </w:r>
      <w:r>
        <w:rPr>
          <w:rFonts w:hint="eastAsia" w:ascii="宋体" w:hAnsi="宋体"/>
        </w:rPr>
        <w:t>项目整体验收合格后，一个月内，学校向成交单位支付合同总价款的100%。</w:t>
      </w:r>
    </w:p>
    <w:p w14:paraId="1AD0ED8A">
      <w:pPr>
        <w:pStyle w:val="4"/>
        <w:jc w:val="left"/>
        <w:rPr>
          <w:rFonts w:cs="宋体"/>
        </w:rPr>
      </w:pPr>
      <w:bookmarkStart w:id="40" w:name="_Toc30972"/>
      <w:bookmarkStart w:id="41" w:name="_Toc12414"/>
      <w:r>
        <w:rPr>
          <w:rFonts w:hint="eastAsia" w:cs="宋体"/>
        </w:rPr>
        <w:t>四、质量保证</w:t>
      </w:r>
      <w:bookmarkEnd w:id="40"/>
      <w:bookmarkEnd w:id="41"/>
    </w:p>
    <w:p w14:paraId="1BF85125">
      <w:pPr>
        <w:adjustRightInd w:val="0"/>
        <w:snapToGrid w:val="0"/>
        <w:ind w:firstLine="470" w:firstLineChars="196"/>
        <w:rPr>
          <w:rFonts w:ascii="宋体" w:hAnsi="宋体" w:cs="宋体"/>
          <w:kern w:val="0"/>
        </w:rPr>
      </w:pPr>
      <w:bookmarkStart w:id="42" w:name="_Toc167714054"/>
      <w:bookmarkStart w:id="43" w:name="_Toc167715251"/>
      <w:bookmarkStart w:id="44" w:name="_Toc167712856"/>
      <w:bookmarkStart w:id="45" w:name="_Toc167712857"/>
      <w:bookmarkStart w:id="46" w:name="_Toc167714055"/>
      <w:bookmarkStart w:id="47" w:name="_Toc167715252"/>
      <w:r>
        <w:rPr>
          <w:rFonts w:hint="eastAsia" w:ascii="宋体" w:hAnsi="宋体" w:cs="宋体"/>
          <w:kern w:val="0"/>
        </w:rPr>
        <w:t>1、交付期出现的质量问题由成交供应商负责解决并承担所有费用。</w:t>
      </w:r>
      <w:bookmarkEnd w:id="42"/>
      <w:bookmarkEnd w:id="43"/>
      <w:bookmarkEnd w:id="44"/>
    </w:p>
    <w:p w14:paraId="0DE98C67">
      <w:pPr>
        <w:ind w:firstLine="470" w:firstLineChars="196"/>
        <w:rPr>
          <w:rFonts w:ascii="宋体" w:hAnsi="宋体" w:cs="宋体"/>
        </w:rPr>
      </w:pPr>
      <w:bookmarkStart w:id="48" w:name="_Toc167714065"/>
      <w:bookmarkStart w:id="49" w:name="_Toc167712867"/>
      <w:bookmarkStart w:id="50" w:name="_Toc167715262"/>
      <w:r>
        <w:rPr>
          <w:rFonts w:hint="eastAsia" w:ascii="宋体" w:hAnsi="宋体" w:cs="宋体"/>
        </w:rPr>
        <w:t>2、</w:t>
      </w:r>
      <w:bookmarkEnd w:id="48"/>
      <w:bookmarkEnd w:id="49"/>
      <w:bookmarkEnd w:id="50"/>
      <w:r>
        <w:rPr>
          <w:rFonts w:hint="eastAsia" w:ascii="宋体" w:hAnsi="宋体" w:cs="宋体"/>
        </w:rPr>
        <w:t>若未能在交付期限内完成合同规定的义务，由此对采购人造成的延误和一切损失，由成交供应商承担和赔偿。</w:t>
      </w:r>
    </w:p>
    <w:p w14:paraId="5B385F18">
      <w:pPr>
        <w:ind w:firstLine="470" w:firstLineChars="196"/>
        <w:rPr>
          <w:rFonts w:ascii="宋体" w:hAnsi="宋体" w:cs="宋体"/>
        </w:rPr>
      </w:pPr>
      <w:r>
        <w:rPr>
          <w:rFonts w:hint="eastAsia" w:ascii="宋体" w:hAnsi="宋体" w:cs="宋体"/>
        </w:rPr>
        <w:t>3、供应商应遵照国家规范规定的服务内容及要求作出明确承诺。</w:t>
      </w:r>
      <w:bookmarkEnd w:id="45"/>
      <w:bookmarkEnd w:id="46"/>
      <w:bookmarkEnd w:id="47"/>
    </w:p>
    <w:p w14:paraId="102D07BE">
      <w:pPr>
        <w:pStyle w:val="3"/>
        <w:rPr>
          <w:rFonts w:cs="宋体"/>
          <w:sz w:val="24"/>
          <w:szCs w:val="24"/>
        </w:rPr>
      </w:pPr>
      <w:r>
        <w:rPr>
          <w:rFonts w:hint="eastAsia" w:ascii="宋体" w:hAnsi="宋体"/>
        </w:rPr>
        <w:br w:type="page"/>
      </w:r>
      <w:bookmarkStart w:id="51" w:name="_Toc26018"/>
      <w:r>
        <w:rPr>
          <w:rFonts w:hint="eastAsia" w:ascii="宋体" w:hAnsi="宋体"/>
        </w:rPr>
        <w:t xml:space="preserve">第四章  </w:t>
      </w:r>
      <w:r>
        <w:rPr>
          <w:rFonts w:hint="eastAsia" w:cs="宋体"/>
          <w:szCs w:val="32"/>
        </w:rPr>
        <w:t>合同主要条款（参考）</w:t>
      </w:r>
      <w:bookmarkEnd w:id="51"/>
    </w:p>
    <w:p w14:paraId="497A0EAD">
      <w:pPr>
        <w:jc w:val="center"/>
        <w:rPr>
          <w:rFonts w:ascii="宋体" w:hAnsi="宋体" w:cs="宋体"/>
          <w:b/>
        </w:rPr>
      </w:pPr>
      <w:r>
        <w:rPr>
          <w:rFonts w:hint="eastAsia" w:ascii="宋体" w:hAnsi="宋体" w:cs="宋体"/>
          <w:b/>
        </w:rPr>
        <w:t>《陕西邮电职业技术学院教学信息化系统采购项目》合同</w:t>
      </w:r>
    </w:p>
    <w:p w14:paraId="1C87A169">
      <w:pPr>
        <w:ind w:firstLine="241" w:firstLineChars="100"/>
        <w:rPr>
          <w:rFonts w:ascii="宋体" w:hAnsi="宋体"/>
          <w:b/>
          <w:color w:val="000000"/>
        </w:rPr>
      </w:pPr>
      <w:r>
        <w:rPr>
          <w:rFonts w:hint="eastAsia" w:ascii="宋体" w:hAnsi="宋体"/>
          <w:b/>
          <w:color w:val="000000"/>
        </w:rPr>
        <w:t>项目名称：</w:t>
      </w:r>
      <w:r>
        <w:rPr>
          <w:rFonts w:hint="eastAsia" w:ascii="宋体" w:hAnsi="宋体"/>
          <w:b/>
          <w:color w:val="000000"/>
          <w:u w:val="single"/>
        </w:rPr>
        <w:t xml:space="preserve">                            </w:t>
      </w:r>
      <w:r>
        <w:rPr>
          <w:rFonts w:ascii="宋体" w:hAnsi="宋体"/>
          <w:b/>
          <w:color w:val="000000"/>
        </w:rPr>
        <w:t xml:space="preserve"> </w:t>
      </w:r>
    </w:p>
    <w:p w14:paraId="307BE5C3">
      <w:pPr>
        <w:tabs>
          <w:tab w:val="left" w:pos="896"/>
        </w:tabs>
        <w:adjustRightInd w:val="0"/>
        <w:snapToGrid w:val="0"/>
        <w:ind w:firstLine="241" w:firstLineChars="100"/>
        <w:rPr>
          <w:rFonts w:ascii="宋体" w:hAnsi="宋体"/>
          <w:b/>
          <w:color w:val="000000"/>
        </w:rPr>
      </w:pPr>
      <w:r>
        <w:rPr>
          <w:rFonts w:ascii="宋体" w:hAnsi="宋体"/>
          <w:b/>
          <w:color w:val="000000"/>
        </w:rPr>
        <w:t>甲</w:t>
      </w:r>
      <w:r>
        <w:rPr>
          <w:rFonts w:hint="eastAsia" w:ascii="宋体" w:hAnsi="宋体"/>
          <w:b/>
          <w:color w:val="000000"/>
        </w:rPr>
        <w:t xml:space="preserve">    </w:t>
      </w:r>
      <w:r>
        <w:rPr>
          <w:rFonts w:ascii="宋体" w:hAnsi="宋体"/>
          <w:b/>
          <w:color w:val="000000"/>
        </w:rPr>
        <w:t>方：</w:t>
      </w:r>
      <w:r>
        <w:rPr>
          <w:rFonts w:hint="eastAsia" w:ascii="宋体" w:hAnsi="宋体"/>
          <w:b/>
          <w:color w:val="000000"/>
          <w:u w:val="single"/>
        </w:rPr>
        <w:t xml:space="preserve">                            </w:t>
      </w:r>
    </w:p>
    <w:p w14:paraId="52955F52">
      <w:pPr>
        <w:kinsoku w:val="0"/>
        <w:ind w:firstLine="241" w:firstLineChars="100"/>
        <w:rPr>
          <w:rFonts w:ascii="宋体" w:hAnsi="宋体"/>
          <w:b/>
          <w:color w:val="000000"/>
        </w:rPr>
      </w:pPr>
      <w:r>
        <w:rPr>
          <w:rFonts w:ascii="宋体" w:hAnsi="宋体"/>
          <w:b/>
          <w:color w:val="000000"/>
        </w:rPr>
        <w:t>乙</w:t>
      </w:r>
      <w:r>
        <w:rPr>
          <w:rFonts w:hint="eastAsia" w:ascii="宋体" w:hAnsi="宋体"/>
          <w:b/>
          <w:color w:val="000000"/>
        </w:rPr>
        <w:t xml:space="preserve">    </w:t>
      </w:r>
      <w:r>
        <w:rPr>
          <w:rFonts w:ascii="宋体" w:hAnsi="宋体"/>
          <w:b/>
          <w:color w:val="000000"/>
        </w:rPr>
        <w:t>方：</w:t>
      </w:r>
      <w:r>
        <w:rPr>
          <w:rFonts w:hint="eastAsia" w:ascii="宋体" w:hAnsi="宋体"/>
          <w:b/>
          <w:color w:val="000000"/>
          <w:u w:val="single"/>
        </w:rPr>
        <w:t xml:space="preserve">                            </w:t>
      </w:r>
      <w:r>
        <w:rPr>
          <w:rFonts w:ascii="宋体" w:hAnsi="宋体"/>
          <w:b/>
          <w:color w:val="000000"/>
        </w:rPr>
        <w:t xml:space="preserve"> </w:t>
      </w:r>
    </w:p>
    <w:p w14:paraId="13F08C88">
      <w:pPr>
        <w:kinsoku w:val="0"/>
        <w:ind w:firstLine="600" w:firstLineChars="250"/>
        <w:rPr>
          <w:rFonts w:ascii="宋体" w:hAnsi="宋体"/>
          <w:color w:val="000000"/>
        </w:rPr>
      </w:pPr>
      <w:r>
        <w:rPr>
          <w:rFonts w:ascii="宋体" w:hAnsi="宋体"/>
          <w:color w:val="000000"/>
        </w:rPr>
        <w:t>根据《中华人民共和国政府采购法》、《中华人民共和国</w:t>
      </w:r>
      <w:r>
        <w:rPr>
          <w:rFonts w:hint="eastAsia" w:ascii="宋体" w:hAnsi="宋体"/>
          <w:color w:val="000000"/>
        </w:rPr>
        <w:t>民法典</w:t>
      </w:r>
      <w:r>
        <w:rPr>
          <w:rFonts w:ascii="宋体" w:hAnsi="宋体"/>
          <w:color w:val="000000"/>
        </w:rPr>
        <w:t>》、《中华人民共和国政府采购法实施条例》等法律法规，甲方通过</w:t>
      </w:r>
      <w:r>
        <w:rPr>
          <w:rFonts w:hint="eastAsia" w:ascii="宋体" w:hAnsi="宋体"/>
          <w:color w:val="000000"/>
        </w:rPr>
        <w:t>公开招标</w:t>
      </w:r>
      <w:r>
        <w:rPr>
          <w:rFonts w:ascii="宋体" w:hAnsi="宋体"/>
          <w:color w:val="000000"/>
        </w:rPr>
        <w:t>，选定乙方为</w:t>
      </w:r>
      <w:r>
        <w:rPr>
          <w:rFonts w:hint="eastAsia" w:ascii="宋体" w:hAnsi="宋体"/>
          <w:color w:val="000000"/>
        </w:rPr>
        <w:t>中标单位</w:t>
      </w:r>
      <w:r>
        <w:rPr>
          <w:rFonts w:ascii="宋体" w:hAnsi="宋体"/>
          <w:color w:val="000000"/>
        </w:rPr>
        <w:t>。甲、乙双方在平等基础上协商一致，达成如下合同条款</w:t>
      </w:r>
      <w:r>
        <w:rPr>
          <w:rFonts w:hint="eastAsia" w:ascii="宋体" w:hAnsi="宋体"/>
          <w:color w:val="000000"/>
        </w:rPr>
        <w:t>:</w:t>
      </w:r>
    </w:p>
    <w:p w14:paraId="6366122D">
      <w:pPr>
        <w:kinsoku w:val="0"/>
        <w:ind w:firstLine="600" w:firstLineChars="250"/>
        <w:rPr>
          <w:rFonts w:ascii="宋体" w:hAnsi="宋体"/>
          <w:color w:val="000000"/>
        </w:rPr>
      </w:pPr>
      <w:r>
        <w:rPr>
          <w:rFonts w:ascii="宋体" w:hAnsi="宋体"/>
          <w:color w:val="000000"/>
        </w:rPr>
        <w:t>一、</w:t>
      </w:r>
      <w:r>
        <w:rPr>
          <w:rFonts w:ascii="宋体" w:hAnsi="宋体"/>
          <w:b/>
          <w:color w:val="000000"/>
        </w:rPr>
        <w:t xml:space="preserve">合同内容    </w:t>
      </w:r>
      <w:r>
        <w:rPr>
          <w:rFonts w:hint="eastAsia" w:ascii="宋体" w:hAnsi="宋体"/>
          <w:b/>
          <w:color w:val="000000"/>
        </w:rPr>
        <w:t xml:space="preserve">                            </w:t>
      </w:r>
      <w:r>
        <w:rPr>
          <w:rFonts w:ascii="宋体" w:hAnsi="宋体"/>
          <w:b/>
          <w:color w:val="000000"/>
        </w:rPr>
        <w:t>项目编号：</w:t>
      </w:r>
    </w:p>
    <w:tbl>
      <w:tblPr>
        <w:tblStyle w:val="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1560"/>
        <w:gridCol w:w="1991"/>
        <w:gridCol w:w="1555"/>
        <w:gridCol w:w="1205"/>
        <w:gridCol w:w="1371"/>
        <w:gridCol w:w="647"/>
      </w:tblGrid>
      <w:tr w14:paraId="3303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vAlign w:val="center"/>
          </w:tcPr>
          <w:p w14:paraId="3837634A">
            <w:pPr>
              <w:jc w:val="center"/>
              <w:rPr>
                <w:rFonts w:ascii="宋体" w:hAnsi="宋体"/>
                <w:b/>
                <w:color w:val="000000"/>
              </w:rPr>
            </w:pPr>
            <w:r>
              <w:rPr>
                <w:rFonts w:ascii="宋体" w:hAnsi="宋体"/>
                <w:b/>
                <w:color w:val="000000"/>
              </w:rPr>
              <w:t>序号</w:t>
            </w:r>
          </w:p>
        </w:tc>
        <w:tc>
          <w:tcPr>
            <w:tcW w:w="839" w:type="pct"/>
            <w:vAlign w:val="center"/>
          </w:tcPr>
          <w:p w14:paraId="75F48197">
            <w:pPr>
              <w:jc w:val="center"/>
              <w:rPr>
                <w:rFonts w:ascii="宋体" w:hAnsi="宋体"/>
                <w:b/>
                <w:color w:val="000000"/>
              </w:rPr>
            </w:pPr>
            <w:r>
              <w:rPr>
                <w:rFonts w:hint="eastAsia" w:ascii="宋体" w:hAnsi="宋体"/>
                <w:b/>
                <w:color w:val="000000"/>
              </w:rPr>
              <w:t>设备</w:t>
            </w:r>
            <w:r>
              <w:rPr>
                <w:rFonts w:ascii="宋体" w:hAnsi="宋体"/>
                <w:b/>
                <w:color w:val="000000"/>
              </w:rPr>
              <w:t>名称</w:t>
            </w:r>
          </w:p>
        </w:tc>
        <w:tc>
          <w:tcPr>
            <w:tcW w:w="1072" w:type="pct"/>
            <w:vAlign w:val="center"/>
          </w:tcPr>
          <w:p w14:paraId="4E1F1BCB">
            <w:pPr>
              <w:jc w:val="center"/>
              <w:rPr>
                <w:rFonts w:ascii="宋体" w:hAnsi="宋体"/>
                <w:b/>
                <w:color w:val="000000"/>
              </w:rPr>
            </w:pPr>
            <w:r>
              <w:rPr>
                <w:rFonts w:ascii="宋体" w:hAnsi="宋体"/>
                <w:b/>
                <w:color w:val="000000"/>
              </w:rPr>
              <w:t>型号</w:t>
            </w:r>
          </w:p>
        </w:tc>
        <w:tc>
          <w:tcPr>
            <w:tcW w:w="837" w:type="pct"/>
            <w:vAlign w:val="center"/>
          </w:tcPr>
          <w:p w14:paraId="49E7D664">
            <w:pPr>
              <w:jc w:val="center"/>
              <w:rPr>
                <w:rFonts w:ascii="宋体" w:hAnsi="宋体"/>
                <w:b/>
                <w:color w:val="000000"/>
              </w:rPr>
            </w:pPr>
            <w:r>
              <w:rPr>
                <w:rFonts w:ascii="宋体" w:hAnsi="宋体"/>
                <w:b/>
                <w:color w:val="000000"/>
              </w:rPr>
              <w:t>数量</w:t>
            </w:r>
          </w:p>
        </w:tc>
        <w:tc>
          <w:tcPr>
            <w:tcW w:w="649" w:type="pct"/>
            <w:vAlign w:val="center"/>
          </w:tcPr>
          <w:p w14:paraId="2AAC919E">
            <w:pPr>
              <w:jc w:val="center"/>
              <w:rPr>
                <w:rFonts w:ascii="宋体" w:hAnsi="宋体"/>
                <w:b/>
                <w:color w:val="000000"/>
              </w:rPr>
            </w:pPr>
            <w:r>
              <w:rPr>
                <w:rFonts w:ascii="宋体" w:hAnsi="宋体"/>
                <w:b/>
                <w:color w:val="000000"/>
              </w:rPr>
              <w:t>单价</w:t>
            </w:r>
          </w:p>
        </w:tc>
        <w:tc>
          <w:tcPr>
            <w:tcW w:w="738" w:type="pct"/>
            <w:vAlign w:val="center"/>
          </w:tcPr>
          <w:p w14:paraId="66229026">
            <w:pPr>
              <w:jc w:val="center"/>
              <w:rPr>
                <w:rFonts w:ascii="宋体" w:hAnsi="宋体"/>
                <w:b/>
                <w:color w:val="000000"/>
              </w:rPr>
            </w:pPr>
            <w:r>
              <w:rPr>
                <w:rFonts w:ascii="宋体" w:hAnsi="宋体"/>
                <w:b/>
                <w:color w:val="000000"/>
              </w:rPr>
              <w:t>总价</w:t>
            </w:r>
          </w:p>
        </w:tc>
        <w:tc>
          <w:tcPr>
            <w:tcW w:w="348" w:type="pct"/>
            <w:vAlign w:val="center"/>
          </w:tcPr>
          <w:p w14:paraId="613CD1DC">
            <w:pPr>
              <w:jc w:val="center"/>
              <w:rPr>
                <w:rFonts w:ascii="宋体" w:hAnsi="宋体"/>
                <w:b/>
                <w:color w:val="000000"/>
              </w:rPr>
            </w:pPr>
            <w:r>
              <w:rPr>
                <w:rFonts w:ascii="宋体" w:hAnsi="宋体"/>
                <w:b/>
                <w:color w:val="000000"/>
              </w:rPr>
              <w:t>备注</w:t>
            </w:r>
          </w:p>
        </w:tc>
      </w:tr>
      <w:tr w14:paraId="37B4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vAlign w:val="center"/>
          </w:tcPr>
          <w:p w14:paraId="4797C8C0">
            <w:pPr>
              <w:adjustRightInd w:val="0"/>
              <w:snapToGrid w:val="0"/>
              <w:jc w:val="center"/>
              <w:rPr>
                <w:rFonts w:ascii="宋体" w:hAnsi="宋体"/>
                <w:color w:val="000000"/>
              </w:rPr>
            </w:pPr>
          </w:p>
        </w:tc>
        <w:tc>
          <w:tcPr>
            <w:tcW w:w="839" w:type="pct"/>
            <w:vAlign w:val="center"/>
          </w:tcPr>
          <w:p w14:paraId="30604AE9">
            <w:pPr>
              <w:adjustRightInd w:val="0"/>
              <w:snapToGrid w:val="0"/>
              <w:jc w:val="center"/>
              <w:rPr>
                <w:rFonts w:ascii="宋体" w:hAnsi="宋体"/>
                <w:color w:val="000000"/>
              </w:rPr>
            </w:pPr>
          </w:p>
        </w:tc>
        <w:tc>
          <w:tcPr>
            <w:tcW w:w="1072" w:type="pct"/>
            <w:vAlign w:val="center"/>
          </w:tcPr>
          <w:p w14:paraId="3DDDDFE5">
            <w:pPr>
              <w:jc w:val="left"/>
              <w:rPr>
                <w:rFonts w:ascii="宋体" w:hAnsi="宋体"/>
                <w:color w:val="000000"/>
              </w:rPr>
            </w:pPr>
          </w:p>
        </w:tc>
        <w:tc>
          <w:tcPr>
            <w:tcW w:w="837" w:type="pct"/>
            <w:vAlign w:val="center"/>
          </w:tcPr>
          <w:p w14:paraId="7980FB01">
            <w:pPr>
              <w:adjustRightInd w:val="0"/>
              <w:snapToGrid w:val="0"/>
              <w:jc w:val="center"/>
              <w:rPr>
                <w:rFonts w:ascii="宋体" w:hAnsi="宋体"/>
                <w:color w:val="000000"/>
              </w:rPr>
            </w:pPr>
          </w:p>
        </w:tc>
        <w:tc>
          <w:tcPr>
            <w:tcW w:w="649" w:type="pct"/>
            <w:vAlign w:val="center"/>
          </w:tcPr>
          <w:p w14:paraId="3BF41C69">
            <w:pPr>
              <w:autoSpaceDN w:val="0"/>
              <w:jc w:val="center"/>
              <w:textAlignment w:val="center"/>
              <w:rPr>
                <w:rFonts w:ascii="宋体" w:hAnsi="宋体"/>
                <w:color w:val="000000"/>
              </w:rPr>
            </w:pPr>
          </w:p>
        </w:tc>
        <w:tc>
          <w:tcPr>
            <w:tcW w:w="738" w:type="pct"/>
            <w:vAlign w:val="center"/>
          </w:tcPr>
          <w:p w14:paraId="00496C8E">
            <w:pPr>
              <w:autoSpaceDN w:val="0"/>
              <w:jc w:val="center"/>
              <w:textAlignment w:val="center"/>
              <w:rPr>
                <w:rFonts w:ascii="宋体" w:hAnsi="宋体"/>
                <w:color w:val="000000"/>
              </w:rPr>
            </w:pPr>
          </w:p>
        </w:tc>
        <w:tc>
          <w:tcPr>
            <w:tcW w:w="348" w:type="pct"/>
            <w:vAlign w:val="center"/>
          </w:tcPr>
          <w:p w14:paraId="7FAFDAF8">
            <w:pPr>
              <w:autoSpaceDN w:val="0"/>
              <w:jc w:val="center"/>
              <w:textAlignment w:val="center"/>
              <w:rPr>
                <w:rFonts w:ascii="宋体" w:hAnsi="宋体"/>
                <w:color w:val="000000"/>
              </w:rPr>
            </w:pPr>
          </w:p>
        </w:tc>
      </w:tr>
      <w:tr w14:paraId="1B57A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vAlign w:val="center"/>
          </w:tcPr>
          <w:p w14:paraId="5C2ABAB6">
            <w:pPr>
              <w:adjustRightInd w:val="0"/>
              <w:snapToGrid w:val="0"/>
              <w:jc w:val="center"/>
              <w:rPr>
                <w:rFonts w:ascii="宋体" w:hAnsi="宋体"/>
                <w:color w:val="000000"/>
              </w:rPr>
            </w:pPr>
          </w:p>
        </w:tc>
        <w:tc>
          <w:tcPr>
            <w:tcW w:w="839" w:type="pct"/>
            <w:vAlign w:val="center"/>
          </w:tcPr>
          <w:p w14:paraId="7D2CE768">
            <w:pPr>
              <w:adjustRightInd w:val="0"/>
              <w:snapToGrid w:val="0"/>
              <w:jc w:val="center"/>
              <w:rPr>
                <w:rFonts w:ascii="宋体" w:hAnsi="宋体"/>
                <w:color w:val="000000"/>
              </w:rPr>
            </w:pPr>
          </w:p>
        </w:tc>
        <w:tc>
          <w:tcPr>
            <w:tcW w:w="1072" w:type="pct"/>
            <w:vAlign w:val="center"/>
          </w:tcPr>
          <w:p w14:paraId="18C400B0">
            <w:pPr>
              <w:jc w:val="left"/>
              <w:rPr>
                <w:rFonts w:ascii="宋体" w:hAnsi="宋体"/>
                <w:color w:val="000000"/>
              </w:rPr>
            </w:pPr>
          </w:p>
        </w:tc>
        <w:tc>
          <w:tcPr>
            <w:tcW w:w="837" w:type="pct"/>
            <w:vAlign w:val="center"/>
          </w:tcPr>
          <w:p w14:paraId="04E7F0B4">
            <w:pPr>
              <w:adjustRightInd w:val="0"/>
              <w:snapToGrid w:val="0"/>
              <w:jc w:val="center"/>
              <w:rPr>
                <w:rFonts w:ascii="宋体" w:hAnsi="宋体"/>
                <w:color w:val="000000"/>
              </w:rPr>
            </w:pPr>
          </w:p>
        </w:tc>
        <w:tc>
          <w:tcPr>
            <w:tcW w:w="649" w:type="pct"/>
            <w:vAlign w:val="center"/>
          </w:tcPr>
          <w:p w14:paraId="614BAB41">
            <w:pPr>
              <w:autoSpaceDN w:val="0"/>
              <w:jc w:val="center"/>
              <w:textAlignment w:val="center"/>
              <w:rPr>
                <w:rFonts w:ascii="宋体" w:hAnsi="宋体"/>
                <w:color w:val="000000"/>
              </w:rPr>
            </w:pPr>
          </w:p>
        </w:tc>
        <w:tc>
          <w:tcPr>
            <w:tcW w:w="738" w:type="pct"/>
            <w:vAlign w:val="center"/>
          </w:tcPr>
          <w:p w14:paraId="1E848412">
            <w:pPr>
              <w:autoSpaceDN w:val="0"/>
              <w:jc w:val="center"/>
              <w:textAlignment w:val="center"/>
              <w:rPr>
                <w:rFonts w:ascii="宋体" w:hAnsi="宋体"/>
                <w:color w:val="000000"/>
              </w:rPr>
            </w:pPr>
          </w:p>
        </w:tc>
        <w:tc>
          <w:tcPr>
            <w:tcW w:w="348" w:type="pct"/>
            <w:vAlign w:val="center"/>
          </w:tcPr>
          <w:p w14:paraId="1C9EB7F1">
            <w:pPr>
              <w:autoSpaceDN w:val="0"/>
              <w:jc w:val="center"/>
              <w:textAlignment w:val="center"/>
              <w:rPr>
                <w:rFonts w:ascii="宋体" w:hAnsi="宋体"/>
                <w:color w:val="000000"/>
              </w:rPr>
            </w:pPr>
          </w:p>
        </w:tc>
      </w:tr>
      <w:tr w14:paraId="1C13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pct"/>
            <w:vAlign w:val="center"/>
          </w:tcPr>
          <w:p w14:paraId="0264C1E2">
            <w:pPr>
              <w:adjustRightInd w:val="0"/>
              <w:snapToGrid w:val="0"/>
              <w:jc w:val="center"/>
              <w:rPr>
                <w:rFonts w:ascii="宋体" w:hAnsi="宋体"/>
                <w:color w:val="000000"/>
              </w:rPr>
            </w:pPr>
          </w:p>
        </w:tc>
        <w:tc>
          <w:tcPr>
            <w:tcW w:w="839" w:type="pct"/>
            <w:vAlign w:val="center"/>
          </w:tcPr>
          <w:p w14:paraId="415CED9F">
            <w:pPr>
              <w:adjustRightInd w:val="0"/>
              <w:snapToGrid w:val="0"/>
              <w:jc w:val="center"/>
              <w:rPr>
                <w:rFonts w:ascii="宋体" w:hAnsi="宋体"/>
                <w:color w:val="000000"/>
              </w:rPr>
            </w:pPr>
          </w:p>
        </w:tc>
        <w:tc>
          <w:tcPr>
            <w:tcW w:w="1072" w:type="pct"/>
            <w:vAlign w:val="center"/>
          </w:tcPr>
          <w:p w14:paraId="22861FE0">
            <w:pPr>
              <w:jc w:val="left"/>
              <w:rPr>
                <w:rFonts w:ascii="宋体" w:hAnsi="宋体"/>
                <w:color w:val="000000"/>
              </w:rPr>
            </w:pPr>
          </w:p>
        </w:tc>
        <w:tc>
          <w:tcPr>
            <w:tcW w:w="837" w:type="pct"/>
            <w:vAlign w:val="center"/>
          </w:tcPr>
          <w:p w14:paraId="0E20BAB0">
            <w:pPr>
              <w:adjustRightInd w:val="0"/>
              <w:snapToGrid w:val="0"/>
              <w:jc w:val="center"/>
              <w:rPr>
                <w:rFonts w:ascii="宋体" w:hAnsi="宋体"/>
                <w:color w:val="000000"/>
              </w:rPr>
            </w:pPr>
          </w:p>
        </w:tc>
        <w:tc>
          <w:tcPr>
            <w:tcW w:w="649" w:type="pct"/>
            <w:vAlign w:val="center"/>
          </w:tcPr>
          <w:p w14:paraId="0AC373EB">
            <w:pPr>
              <w:autoSpaceDN w:val="0"/>
              <w:jc w:val="center"/>
              <w:textAlignment w:val="center"/>
              <w:rPr>
                <w:rFonts w:ascii="宋体" w:hAnsi="宋体"/>
                <w:color w:val="000000"/>
              </w:rPr>
            </w:pPr>
          </w:p>
        </w:tc>
        <w:tc>
          <w:tcPr>
            <w:tcW w:w="738" w:type="pct"/>
            <w:vAlign w:val="center"/>
          </w:tcPr>
          <w:p w14:paraId="1B441BBB">
            <w:pPr>
              <w:autoSpaceDN w:val="0"/>
              <w:jc w:val="center"/>
              <w:textAlignment w:val="center"/>
              <w:rPr>
                <w:rFonts w:ascii="宋体" w:hAnsi="宋体"/>
                <w:color w:val="000000"/>
              </w:rPr>
            </w:pPr>
          </w:p>
        </w:tc>
        <w:tc>
          <w:tcPr>
            <w:tcW w:w="348" w:type="pct"/>
            <w:vAlign w:val="center"/>
          </w:tcPr>
          <w:p w14:paraId="40921848">
            <w:pPr>
              <w:autoSpaceDN w:val="0"/>
              <w:jc w:val="center"/>
              <w:textAlignment w:val="center"/>
              <w:rPr>
                <w:rFonts w:ascii="宋体" w:hAnsi="宋体"/>
                <w:color w:val="000000"/>
              </w:rPr>
            </w:pPr>
          </w:p>
        </w:tc>
      </w:tr>
      <w:tr w14:paraId="6F89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pct"/>
            <w:gridSpan w:val="2"/>
            <w:vAlign w:val="center"/>
          </w:tcPr>
          <w:p w14:paraId="0F052287">
            <w:pPr>
              <w:adjustRightInd w:val="0"/>
              <w:snapToGrid w:val="0"/>
              <w:jc w:val="center"/>
              <w:rPr>
                <w:rFonts w:ascii="宋体" w:hAnsi="宋体"/>
                <w:b/>
                <w:color w:val="000000"/>
              </w:rPr>
            </w:pPr>
            <w:r>
              <w:rPr>
                <w:rFonts w:ascii="宋体" w:hAnsi="宋体"/>
                <w:b/>
                <w:color w:val="000000"/>
              </w:rPr>
              <w:t>总计（人民币/元）</w:t>
            </w:r>
          </w:p>
        </w:tc>
        <w:tc>
          <w:tcPr>
            <w:tcW w:w="3644" w:type="pct"/>
            <w:gridSpan w:val="5"/>
            <w:vAlign w:val="center"/>
          </w:tcPr>
          <w:p w14:paraId="52BE204F">
            <w:pPr>
              <w:adjustRightInd w:val="0"/>
              <w:snapToGrid w:val="0"/>
              <w:rPr>
                <w:rFonts w:ascii="宋体" w:hAnsi="宋体"/>
                <w:b/>
                <w:color w:val="000000"/>
              </w:rPr>
            </w:pPr>
            <w:r>
              <w:rPr>
                <w:rFonts w:hint="eastAsia" w:ascii="宋体" w:hAnsi="宋体"/>
                <w:b/>
                <w:color w:val="000000"/>
              </w:rPr>
              <w:t>¥</w:t>
            </w:r>
            <w:r>
              <w:rPr>
                <w:rFonts w:ascii="宋体" w:hAnsi="宋体"/>
                <w:b/>
                <w:color w:val="000000"/>
              </w:rPr>
              <w:t>：      ;（大写）</w:t>
            </w:r>
            <w:r>
              <w:rPr>
                <w:rFonts w:hint="eastAsia" w:ascii="宋体" w:hAnsi="宋体"/>
                <w:b/>
                <w:color w:val="000000"/>
              </w:rPr>
              <w:t xml:space="preserve"> </w:t>
            </w:r>
            <w:r>
              <w:rPr>
                <w:rFonts w:ascii="宋体" w:hAnsi="宋体"/>
                <w:b/>
                <w:color w:val="000000"/>
              </w:rPr>
              <w:t xml:space="preserve">    </w:t>
            </w:r>
            <w:r>
              <w:rPr>
                <w:rFonts w:hint="eastAsia" w:ascii="宋体" w:hAnsi="宋体"/>
                <w:b/>
                <w:color w:val="000000"/>
              </w:rPr>
              <w:t>元整</w:t>
            </w:r>
          </w:p>
        </w:tc>
      </w:tr>
    </w:tbl>
    <w:p w14:paraId="4412D15B">
      <w:pPr>
        <w:kinsoku w:val="0"/>
        <w:ind w:firstLine="600" w:firstLineChars="250"/>
        <w:rPr>
          <w:rFonts w:ascii="宋体" w:hAnsi="宋体"/>
        </w:rPr>
      </w:pPr>
      <w:r>
        <w:rPr>
          <w:rFonts w:hint="eastAsia" w:ascii="宋体" w:hAnsi="宋体"/>
        </w:rPr>
        <w:t>合同总价款：¥</w:t>
      </w:r>
      <w:r>
        <w:rPr>
          <w:rFonts w:ascii="宋体" w:hAnsi="宋体"/>
          <w:u w:val="single"/>
        </w:rPr>
        <w:t xml:space="preserve">    </w:t>
      </w:r>
      <w:r>
        <w:rPr>
          <w:rFonts w:hint="eastAsia" w:ascii="宋体" w:hAnsi="宋体"/>
          <w:u w:val="single"/>
        </w:rPr>
        <w:t xml:space="preserve">元（人民币大写： </w:t>
      </w:r>
      <w:r>
        <w:rPr>
          <w:rFonts w:ascii="宋体" w:hAnsi="宋体"/>
          <w:u w:val="single"/>
        </w:rPr>
        <w:t xml:space="preserve">   </w:t>
      </w:r>
      <w:r>
        <w:rPr>
          <w:rFonts w:hint="eastAsia" w:ascii="宋体" w:hAnsi="宋体"/>
          <w:u w:val="single"/>
        </w:rPr>
        <w:t>元整）</w:t>
      </w:r>
      <w:r>
        <w:rPr>
          <w:rFonts w:hint="eastAsia" w:ascii="宋体" w:hAnsi="宋体"/>
        </w:rPr>
        <w:t>。</w:t>
      </w:r>
    </w:p>
    <w:p w14:paraId="53DFA570">
      <w:pPr>
        <w:ind w:firstLine="602" w:firstLineChars="250"/>
        <w:rPr>
          <w:rFonts w:ascii="宋体" w:hAnsi="宋体"/>
          <w:b/>
          <w:color w:val="000000"/>
        </w:rPr>
      </w:pPr>
      <w:r>
        <w:rPr>
          <w:rFonts w:hint="eastAsia" w:ascii="宋体" w:hAnsi="宋体"/>
          <w:b/>
          <w:color w:val="000000"/>
        </w:rPr>
        <w:t>服务要求：详见第三章采购内容及要求。</w:t>
      </w:r>
    </w:p>
    <w:p w14:paraId="0740809D">
      <w:pPr>
        <w:ind w:firstLine="482" w:firstLineChars="200"/>
        <w:rPr>
          <w:rFonts w:ascii="宋体" w:hAnsi="宋体"/>
          <w:b/>
          <w:color w:val="000000"/>
        </w:rPr>
      </w:pPr>
      <w:r>
        <w:rPr>
          <w:rFonts w:ascii="宋体" w:hAnsi="宋体"/>
          <w:b/>
          <w:color w:val="000000"/>
        </w:rPr>
        <w:t>二、合同价格</w:t>
      </w:r>
    </w:p>
    <w:p w14:paraId="7EAFCDE2">
      <w:pPr>
        <w:kinsoku w:val="0"/>
        <w:ind w:firstLine="480" w:firstLineChars="200"/>
        <w:rPr>
          <w:rFonts w:ascii="宋体" w:hAnsi="宋体"/>
          <w:color w:val="000000"/>
        </w:rPr>
      </w:pPr>
      <w:r>
        <w:rPr>
          <w:rFonts w:ascii="宋体" w:hAnsi="宋体"/>
          <w:color w:val="000000"/>
        </w:rPr>
        <w:t>合同总价：人民币大写：</w:t>
      </w:r>
      <w:r>
        <w:rPr>
          <w:rFonts w:hint="eastAsia" w:ascii="宋体" w:hAnsi="宋体"/>
          <w:b/>
          <w:color w:val="000000"/>
          <w:u w:val="single"/>
        </w:rPr>
        <w:t xml:space="preserve"> </w:t>
      </w:r>
      <w:r>
        <w:rPr>
          <w:rFonts w:ascii="宋体" w:hAnsi="宋体"/>
          <w:b/>
          <w:color w:val="000000"/>
          <w:u w:val="single"/>
        </w:rPr>
        <w:t xml:space="preserve">     </w:t>
      </w:r>
      <w:r>
        <w:rPr>
          <w:rFonts w:ascii="宋体" w:hAnsi="宋体"/>
          <w:b/>
          <w:color w:val="000000"/>
        </w:rPr>
        <w:t>元整；</w:t>
      </w:r>
      <w:r>
        <w:rPr>
          <w:rFonts w:hint="eastAsia" w:ascii="宋体" w:hAnsi="宋体"/>
          <w:b/>
          <w:color w:val="000000"/>
        </w:rPr>
        <w:t>¥</w:t>
      </w:r>
      <w:r>
        <w:rPr>
          <w:rFonts w:ascii="宋体" w:hAnsi="宋体"/>
          <w:b/>
          <w:color w:val="000000"/>
          <w:u w:val="single"/>
        </w:rPr>
        <w:t xml:space="preserve">      </w:t>
      </w:r>
      <w:r>
        <w:rPr>
          <w:rFonts w:ascii="宋体" w:hAnsi="宋体"/>
          <w:color w:val="000000"/>
        </w:rPr>
        <w:t>元。</w:t>
      </w:r>
    </w:p>
    <w:p w14:paraId="06087523">
      <w:pPr>
        <w:ind w:firstLine="480" w:firstLineChars="200"/>
        <w:rPr>
          <w:rFonts w:ascii="宋体" w:hAnsi="宋体"/>
          <w:color w:val="000000"/>
        </w:rPr>
      </w:pPr>
      <w:r>
        <w:rPr>
          <w:rFonts w:ascii="宋体" w:hAnsi="宋体"/>
          <w:color w:val="000000"/>
        </w:rPr>
        <w:t>合同总价包括：</w:t>
      </w:r>
      <w:r>
        <w:rPr>
          <w:rFonts w:hint="eastAsia" w:ascii="宋体" w:hAnsi="宋体" w:cs="宋体"/>
        </w:rPr>
        <w:t>设备（软件）、安装、调试、备品备件、税金、利润、验收等所有费用</w:t>
      </w:r>
      <w:r>
        <w:rPr>
          <w:rFonts w:ascii="宋体" w:hAnsi="宋体"/>
          <w:color w:val="000000"/>
        </w:rPr>
        <w:t>。合同总价不可变更，不受市场价变化的影响，不受实际数量变化的影响。</w:t>
      </w:r>
    </w:p>
    <w:p w14:paraId="251B3E2D">
      <w:pPr>
        <w:ind w:firstLine="482" w:firstLineChars="200"/>
        <w:rPr>
          <w:rFonts w:ascii="宋体" w:hAnsi="宋体"/>
          <w:b/>
          <w:color w:val="000000"/>
        </w:rPr>
      </w:pPr>
      <w:r>
        <w:rPr>
          <w:rFonts w:ascii="宋体" w:hAnsi="宋体"/>
          <w:b/>
          <w:color w:val="000000"/>
        </w:rPr>
        <w:t>三、款项支付</w:t>
      </w:r>
    </w:p>
    <w:p w14:paraId="740CF905">
      <w:pPr>
        <w:widowControl/>
        <w:ind w:firstLine="480" w:firstLineChars="200"/>
        <w:jc w:val="left"/>
        <w:rPr>
          <w:rFonts w:ascii="宋体" w:hAnsi="宋体" w:cs="宋体"/>
        </w:rPr>
      </w:pPr>
      <w:r>
        <w:rPr>
          <w:rFonts w:hint="eastAsia" w:ascii="宋体" w:hAnsi="宋体"/>
        </w:rPr>
        <w:t>项目整体验收合格后，一个月内，学校向成交单位支付合同总价款的100%。</w:t>
      </w:r>
    </w:p>
    <w:p w14:paraId="0B71C5D4">
      <w:pPr>
        <w:ind w:firstLine="482" w:firstLineChars="200"/>
        <w:rPr>
          <w:rFonts w:ascii="宋体" w:hAnsi="宋体"/>
          <w:b/>
          <w:color w:val="000000"/>
        </w:rPr>
      </w:pPr>
      <w:r>
        <w:rPr>
          <w:rFonts w:ascii="宋体" w:hAnsi="宋体"/>
          <w:b/>
          <w:color w:val="000000"/>
        </w:rPr>
        <w:t>四、</w:t>
      </w:r>
      <w:r>
        <w:rPr>
          <w:rFonts w:hint="eastAsia" w:ascii="宋体" w:hAnsi="宋体"/>
          <w:b/>
          <w:color w:val="000000"/>
        </w:rPr>
        <w:t>完工</w:t>
      </w:r>
      <w:r>
        <w:rPr>
          <w:rFonts w:ascii="宋体" w:hAnsi="宋体"/>
          <w:b/>
          <w:color w:val="000000"/>
        </w:rPr>
        <w:t>条件</w:t>
      </w:r>
    </w:p>
    <w:p w14:paraId="0A56DDA1">
      <w:pPr>
        <w:kinsoku w:val="0"/>
        <w:ind w:firstLine="600" w:firstLineChars="250"/>
        <w:rPr>
          <w:rFonts w:ascii="宋体" w:hAnsi="宋体"/>
          <w:color w:val="000000"/>
        </w:rPr>
      </w:pPr>
      <w:r>
        <w:rPr>
          <w:rFonts w:ascii="宋体" w:hAnsi="宋体"/>
          <w:color w:val="000000"/>
        </w:rPr>
        <w:t>1、</w:t>
      </w:r>
      <w:r>
        <w:rPr>
          <w:rFonts w:hint="eastAsia" w:ascii="宋体" w:hAnsi="宋体"/>
          <w:color w:val="000000"/>
        </w:rPr>
        <w:t>项目实施</w:t>
      </w:r>
      <w:r>
        <w:rPr>
          <w:rFonts w:ascii="宋体" w:hAnsi="宋体"/>
          <w:color w:val="000000"/>
        </w:rPr>
        <w:t>地点：</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w:t>
      </w:r>
    </w:p>
    <w:p w14:paraId="0881A90F">
      <w:pPr>
        <w:ind w:firstLine="600" w:firstLineChars="250"/>
        <w:rPr>
          <w:rFonts w:ascii="宋体" w:hAnsi="宋体"/>
          <w:color w:val="000000"/>
        </w:rPr>
      </w:pPr>
      <w:r>
        <w:rPr>
          <w:rFonts w:ascii="宋体" w:hAnsi="宋体"/>
          <w:color w:val="000000"/>
        </w:rPr>
        <w:t>2、</w:t>
      </w:r>
      <w:r>
        <w:rPr>
          <w:rFonts w:hint="eastAsia" w:ascii="宋体" w:hAnsi="宋体"/>
          <w:color w:val="000000"/>
        </w:rPr>
        <w:t>交付期：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rPr>
        <w:t>。</w:t>
      </w:r>
    </w:p>
    <w:p w14:paraId="1EACBF5E">
      <w:pPr>
        <w:kinsoku w:val="0"/>
        <w:ind w:firstLine="482" w:firstLineChars="200"/>
        <w:rPr>
          <w:rFonts w:ascii="宋体" w:hAnsi="宋体"/>
          <w:b/>
          <w:color w:val="000000"/>
        </w:rPr>
      </w:pPr>
      <w:r>
        <w:rPr>
          <w:rFonts w:ascii="宋体" w:hAnsi="宋体"/>
          <w:b/>
          <w:color w:val="000000"/>
        </w:rPr>
        <w:t>五、运输方式：</w:t>
      </w:r>
      <w:r>
        <w:rPr>
          <w:rFonts w:ascii="宋体" w:hAnsi="宋体"/>
          <w:color w:val="000000"/>
        </w:rPr>
        <w:t>根据产品特性，由乙方在保证产品质量的前提下，自行选择运输及包装方式，发生的一切费用全部由乙方承担。</w:t>
      </w:r>
    </w:p>
    <w:p w14:paraId="6D2A1D49">
      <w:pPr>
        <w:adjustRightInd w:val="0"/>
        <w:snapToGrid w:val="0"/>
        <w:ind w:firstLine="482" w:firstLineChars="200"/>
        <w:rPr>
          <w:rFonts w:ascii="宋体" w:hAnsi="宋体"/>
          <w:b/>
          <w:color w:val="000000"/>
        </w:rPr>
      </w:pPr>
      <w:r>
        <w:rPr>
          <w:rFonts w:ascii="宋体" w:hAnsi="宋体"/>
          <w:b/>
          <w:color w:val="000000"/>
        </w:rPr>
        <w:t>六、质量保证</w:t>
      </w:r>
    </w:p>
    <w:p w14:paraId="1A6E99B4">
      <w:pPr>
        <w:adjustRightInd w:val="0"/>
        <w:snapToGrid w:val="0"/>
        <w:ind w:firstLine="600" w:firstLineChars="250"/>
        <w:rPr>
          <w:rFonts w:ascii="宋体" w:hAnsi="宋体"/>
          <w:color w:val="000000"/>
        </w:rPr>
      </w:pPr>
      <w:r>
        <w:rPr>
          <w:rFonts w:ascii="宋体" w:hAnsi="宋体"/>
          <w:color w:val="000000"/>
        </w:rPr>
        <w:t>1</w:t>
      </w:r>
      <w:r>
        <w:rPr>
          <w:rFonts w:hint="eastAsia" w:ascii="宋体" w:hAnsi="宋体"/>
          <w:color w:val="000000"/>
        </w:rPr>
        <w:t>、</w:t>
      </w:r>
      <w:r>
        <w:rPr>
          <w:rFonts w:hint="eastAsia" w:ascii="宋体" w:hAnsi="宋体" w:cs="宋体"/>
          <w:szCs w:val="32"/>
        </w:rPr>
        <w:t>所有软硬件提供</w:t>
      </w:r>
      <w:r>
        <w:rPr>
          <w:rFonts w:hint="eastAsia" w:ascii="宋体" w:hAnsi="宋体" w:cs="宋体"/>
          <w:szCs w:val="32"/>
          <w:u w:val="single"/>
        </w:rPr>
        <w:t xml:space="preserve">    </w:t>
      </w:r>
      <w:r>
        <w:rPr>
          <w:rFonts w:hint="eastAsia" w:ascii="宋体" w:hAnsi="宋体" w:cs="宋体"/>
          <w:szCs w:val="32"/>
        </w:rPr>
        <w:t>年质保。</w:t>
      </w:r>
    </w:p>
    <w:p w14:paraId="44EF45A9">
      <w:pPr>
        <w:ind w:firstLine="600" w:firstLineChars="250"/>
        <w:rPr>
          <w:rFonts w:ascii="宋体" w:hAnsi="宋体"/>
          <w:color w:val="000000"/>
        </w:rPr>
      </w:pPr>
      <w:r>
        <w:rPr>
          <w:rFonts w:ascii="宋体" w:hAnsi="宋体"/>
          <w:bCs/>
          <w:color w:val="000000"/>
        </w:rPr>
        <w:t>2</w:t>
      </w:r>
      <w:r>
        <w:rPr>
          <w:rFonts w:hint="eastAsia" w:ascii="宋体" w:hAnsi="宋体"/>
          <w:bCs/>
          <w:color w:val="000000"/>
        </w:rPr>
        <w:t>、</w:t>
      </w:r>
      <w:r>
        <w:rPr>
          <w:rFonts w:hint="eastAsia" w:ascii="宋体" w:hAnsi="宋体"/>
          <w:color w:val="000000"/>
        </w:rPr>
        <w:t>成交投标人承诺在质保期内免费提供质保服务，质保期后以优惠价提供上述服务。</w:t>
      </w:r>
    </w:p>
    <w:p w14:paraId="208D72BD">
      <w:pPr>
        <w:adjustRightInd w:val="0"/>
        <w:snapToGrid w:val="0"/>
        <w:ind w:firstLine="600" w:firstLineChars="250"/>
        <w:rPr>
          <w:rFonts w:ascii="宋体" w:hAnsi="宋体"/>
          <w:color w:val="000000"/>
        </w:rPr>
      </w:pPr>
      <w:r>
        <w:rPr>
          <w:rFonts w:hint="eastAsia" w:ascii="宋体" w:hAnsi="宋体"/>
          <w:color w:val="000000"/>
        </w:rPr>
        <w:t>3、</w:t>
      </w:r>
      <w:r>
        <w:rPr>
          <w:rFonts w:hint="eastAsia" w:ascii="宋体" w:hAnsi="宋体"/>
        </w:rPr>
        <w:t>质保期内所供货物若故障率达到10%，则无条件全部退货，并赔偿用户损失。</w:t>
      </w:r>
    </w:p>
    <w:p w14:paraId="3EB96BB8">
      <w:pPr>
        <w:adjustRightInd w:val="0"/>
        <w:snapToGrid w:val="0"/>
        <w:ind w:firstLine="482" w:firstLineChars="200"/>
        <w:rPr>
          <w:rFonts w:ascii="宋体" w:hAnsi="宋体"/>
          <w:b/>
          <w:color w:val="000000"/>
        </w:rPr>
      </w:pPr>
      <w:r>
        <w:rPr>
          <w:rFonts w:ascii="宋体" w:hAnsi="宋体"/>
          <w:b/>
          <w:color w:val="000000"/>
        </w:rPr>
        <w:t>七、服务承诺</w:t>
      </w:r>
    </w:p>
    <w:p w14:paraId="1D8139E0">
      <w:pPr>
        <w:adjustRightInd w:val="0"/>
        <w:snapToGrid w:val="0"/>
        <w:ind w:firstLine="480" w:firstLineChars="200"/>
        <w:rPr>
          <w:rFonts w:ascii="宋体" w:hAnsi="宋体"/>
          <w:color w:val="000000"/>
        </w:rPr>
      </w:pPr>
      <w:r>
        <w:rPr>
          <w:rFonts w:ascii="宋体" w:hAnsi="宋体"/>
          <w:color w:val="000000"/>
        </w:rPr>
        <w:t>1、服务承诺：按</w:t>
      </w:r>
      <w:r>
        <w:rPr>
          <w:rFonts w:hint="eastAsia" w:ascii="宋体" w:hAnsi="宋体"/>
          <w:color w:val="000000"/>
        </w:rPr>
        <w:t>响应</w:t>
      </w:r>
      <w:r>
        <w:rPr>
          <w:rFonts w:ascii="宋体" w:hAnsi="宋体"/>
          <w:color w:val="000000"/>
        </w:rPr>
        <w:t>文件中的服务承诺执行。</w:t>
      </w:r>
    </w:p>
    <w:p w14:paraId="6FCD5E32">
      <w:pPr>
        <w:tabs>
          <w:tab w:val="left" w:pos="5355"/>
        </w:tabs>
        <w:ind w:firstLine="482" w:firstLineChars="200"/>
        <w:rPr>
          <w:rFonts w:ascii="宋体" w:hAnsi="宋体"/>
          <w:b/>
          <w:color w:val="000000"/>
        </w:rPr>
      </w:pPr>
      <w:r>
        <w:rPr>
          <w:rFonts w:ascii="宋体" w:hAnsi="宋体"/>
          <w:b/>
          <w:color w:val="000000"/>
        </w:rPr>
        <w:t>八、违约责任：</w:t>
      </w:r>
    </w:p>
    <w:p w14:paraId="54D37897">
      <w:pPr>
        <w:adjustRightInd w:val="0"/>
        <w:snapToGrid w:val="0"/>
        <w:ind w:firstLine="480" w:firstLineChars="200"/>
        <w:rPr>
          <w:rFonts w:ascii="宋体" w:hAnsi="宋体"/>
          <w:color w:val="000000"/>
        </w:rPr>
      </w:pPr>
      <w:r>
        <w:rPr>
          <w:rFonts w:ascii="宋体" w:hAnsi="宋体"/>
          <w:color w:val="000000"/>
        </w:rPr>
        <w:t>1、按《中华人民共和国</w:t>
      </w:r>
      <w:r>
        <w:rPr>
          <w:rFonts w:hint="eastAsia" w:ascii="宋体" w:hAnsi="宋体"/>
          <w:color w:val="000000"/>
        </w:rPr>
        <w:t>民法典</w:t>
      </w:r>
      <w:r>
        <w:rPr>
          <w:rFonts w:ascii="宋体" w:hAnsi="宋体"/>
          <w:color w:val="000000"/>
        </w:rPr>
        <w:t>》中的相关条款执行。</w:t>
      </w:r>
    </w:p>
    <w:p w14:paraId="3EB05CC8">
      <w:pPr>
        <w:adjustRightInd w:val="0"/>
        <w:snapToGrid w:val="0"/>
        <w:ind w:firstLine="480" w:firstLineChars="200"/>
        <w:rPr>
          <w:rFonts w:ascii="宋体" w:hAnsi="宋体"/>
          <w:color w:val="000000"/>
        </w:rPr>
      </w:pPr>
      <w:r>
        <w:rPr>
          <w:rFonts w:ascii="宋体" w:hAnsi="宋体"/>
          <w:color w:val="000000"/>
        </w:rPr>
        <w:t>2、未按合同要求提供产品或产品质量不能满足技术要求，甲方有权终止合同，并保留追究乙方违约责任的权利。</w:t>
      </w:r>
    </w:p>
    <w:p w14:paraId="7FF006EF">
      <w:pPr>
        <w:adjustRightInd w:val="0"/>
        <w:snapToGrid w:val="0"/>
        <w:ind w:firstLine="480" w:firstLineChars="200"/>
        <w:rPr>
          <w:rFonts w:ascii="宋体" w:hAnsi="宋体"/>
          <w:color w:val="000000"/>
        </w:rPr>
      </w:pPr>
      <w:r>
        <w:rPr>
          <w:rFonts w:ascii="宋体" w:hAnsi="宋体"/>
          <w:color w:val="000000"/>
        </w:rPr>
        <w:t>3、时间迟延的，违约方按照每天1‰向对方承担违约责任。产品质量问题违约的，除了按照迟延时间计算违约金外，另可以采取退货、换货等方式，由供方承担一切费用。</w:t>
      </w:r>
    </w:p>
    <w:p w14:paraId="047440B1">
      <w:pPr>
        <w:ind w:firstLine="532"/>
        <w:rPr>
          <w:rFonts w:ascii="宋体" w:hAnsi="宋体"/>
          <w:b/>
          <w:color w:val="000000"/>
        </w:rPr>
      </w:pPr>
      <w:r>
        <w:rPr>
          <w:rFonts w:ascii="宋体" w:hAnsi="宋体"/>
          <w:b/>
          <w:color w:val="000000"/>
        </w:rPr>
        <w:t>九、产品验收</w:t>
      </w:r>
    </w:p>
    <w:p w14:paraId="4056309D">
      <w:pPr>
        <w:ind w:firstLine="480" w:firstLineChars="200"/>
        <w:rPr>
          <w:rFonts w:ascii="宋体" w:hAnsi="宋体"/>
          <w:color w:val="000000"/>
        </w:rPr>
      </w:pPr>
      <w:r>
        <w:rPr>
          <w:rFonts w:ascii="宋体" w:hAnsi="宋体"/>
          <w:color w:val="000000"/>
        </w:rPr>
        <w:t>1、产品到货后，乙方负责安装调试，达到正常运行条件后书面通知甲方验收。</w:t>
      </w:r>
    </w:p>
    <w:p w14:paraId="0745D66B">
      <w:pPr>
        <w:ind w:firstLine="480" w:firstLineChars="200"/>
        <w:rPr>
          <w:rFonts w:ascii="宋体" w:hAnsi="宋体"/>
          <w:color w:val="000000"/>
        </w:rPr>
      </w:pPr>
      <w:r>
        <w:rPr>
          <w:rFonts w:ascii="宋体" w:hAnsi="宋体"/>
          <w:color w:val="000000"/>
        </w:rPr>
        <w:t>2、安装完成后应提供详细的安装报告，并详细记录各种指示的实测数据。</w:t>
      </w:r>
    </w:p>
    <w:p w14:paraId="6641278C">
      <w:pPr>
        <w:ind w:firstLine="480" w:firstLineChars="200"/>
        <w:rPr>
          <w:rFonts w:ascii="宋体" w:hAnsi="宋体"/>
          <w:color w:val="000000"/>
        </w:rPr>
      </w:pPr>
      <w:r>
        <w:rPr>
          <w:rFonts w:ascii="宋体" w:hAnsi="宋体"/>
          <w:color w:val="000000"/>
        </w:rPr>
        <w:t>3、提供完整的操作手册和安装、调试、维修手册；提供制造厂家的检验测试报告或产品出厂检测报告。</w:t>
      </w:r>
    </w:p>
    <w:p w14:paraId="30820A76">
      <w:pPr>
        <w:ind w:firstLine="480" w:firstLineChars="200"/>
        <w:rPr>
          <w:rFonts w:ascii="宋体" w:hAnsi="宋体"/>
          <w:color w:val="000000"/>
        </w:rPr>
      </w:pPr>
      <w:r>
        <w:rPr>
          <w:rFonts w:ascii="宋体" w:hAnsi="宋体"/>
          <w:color w:val="000000"/>
        </w:rPr>
        <w:t>4、甲方根据合同要求对产品进行验收。验收依据为</w:t>
      </w:r>
      <w:bookmarkStart w:id="52" w:name="_Toc337393760"/>
      <w:r>
        <w:rPr>
          <w:rFonts w:ascii="宋体" w:hAnsi="宋体"/>
          <w:color w:val="000000"/>
        </w:rPr>
        <w:t>本合同文本、</w:t>
      </w:r>
      <w:r>
        <w:rPr>
          <w:rFonts w:hint="eastAsia" w:ascii="宋体" w:hAnsi="宋体"/>
          <w:color w:val="000000"/>
        </w:rPr>
        <w:t>招标文件</w:t>
      </w:r>
      <w:r>
        <w:rPr>
          <w:rFonts w:ascii="宋体" w:hAnsi="宋体"/>
          <w:color w:val="000000"/>
        </w:rPr>
        <w:t>和国内相应的标准、规范</w:t>
      </w:r>
      <w:bookmarkEnd w:id="52"/>
      <w:bookmarkStart w:id="53" w:name="_Toc337393761"/>
      <w:r>
        <w:rPr>
          <w:rFonts w:ascii="宋体" w:hAnsi="宋体"/>
          <w:color w:val="000000"/>
        </w:rPr>
        <w:t>。</w:t>
      </w:r>
      <w:bookmarkEnd w:id="53"/>
    </w:p>
    <w:p w14:paraId="18BB0459">
      <w:pPr>
        <w:ind w:firstLine="480" w:firstLineChars="200"/>
        <w:rPr>
          <w:rFonts w:ascii="宋体" w:hAnsi="宋体"/>
          <w:color w:val="000000"/>
        </w:rPr>
      </w:pPr>
      <w:r>
        <w:rPr>
          <w:rFonts w:ascii="宋体" w:hAnsi="宋体"/>
          <w:color w:val="000000"/>
        </w:rPr>
        <w:t>5、验收合格后，填写产品验收单，并向甲方提交产品所包含的所有资料，以便</w:t>
      </w:r>
      <w:r>
        <w:rPr>
          <w:rFonts w:hint="eastAsia" w:ascii="宋体" w:hAnsi="宋体"/>
          <w:color w:val="000000"/>
        </w:rPr>
        <w:t>甲方</w:t>
      </w:r>
      <w:r>
        <w:rPr>
          <w:rFonts w:ascii="宋体" w:hAnsi="宋体"/>
          <w:color w:val="000000"/>
        </w:rPr>
        <w:t>日后管理和维护。</w:t>
      </w:r>
    </w:p>
    <w:p w14:paraId="42DE16D5">
      <w:pPr>
        <w:ind w:firstLine="480" w:firstLineChars="200"/>
        <w:rPr>
          <w:rFonts w:ascii="宋体" w:hAnsi="宋体"/>
          <w:color w:val="000000"/>
        </w:rPr>
      </w:pPr>
      <w:r>
        <w:rPr>
          <w:rFonts w:hint="eastAsia" w:ascii="宋体" w:hAnsi="宋体"/>
          <w:color w:val="000000"/>
        </w:rPr>
        <w:t>6、验收由甲方负责组织或者邀请有关专家、质检机构、采购代理机构共同进行验收,验收费用由乙方支付；验收须以合同、招标文件、澄清、及国家相应的标准、规范等为依据。</w:t>
      </w:r>
    </w:p>
    <w:p w14:paraId="5B54DC29">
      <w:pPr>
        <w:ind w:firstLine="482" w:firstLineChars="200"/>
        <w:rPr>
          <w:rFonts w:ascii="宋体" w:hAnsi="宋体"/>
          <w:b/>
          <w:color w:val="000000"/>
        </w:rPr>
      </w:pPr>
      <w:r>
        <w:rPr>
          <w:rFonts w:ascii="宋体" w:hAnsi="宋体"/>
          <w:b/>
          <w:color w:val="000000"/>
        </w:rPr>
        <w:t>十、合同争议的解决：</w:t>
      </w:r>
    </w:p>
    <w:p w14:paraId="4ADB7D10">
      <w:pPr>
        <w:tabs>
          <w:tab w:val="left" w:pos="5355"/>
        </w:tabs>
        <w:ind w:firstLine="480" w:firstLineChars="200"/>
        <w:rPr>
          <w:rFonts w:ascii="宋体" w:hAnsi="宋体"/>
          <w:b/>
          <w:color w:val="000000"/>
        </w:rPr>
      </w:pPr>
      <w:r>
        <w:rPr>
          <w:rFonts w:ascii="宋体" w:hAnsi="宋体"/>
          <w:color w:val="000000"/>
        </w:rPr>
        <w:t>合同一经签订，不得随意变更、中止或终止。对确需变更、调整或者中止、终止合同的，应按规定履行相应的手续。</w:t>
      </w:r>
    </w:p>
    <w:p w14:paraId="0E82A5A1">
      <w:pPr>
        <w:tabs>
          <w:tab w:val="left" w:pos="5355"/>
        </w:tabs>
        <w:ind w:firstLine="480" w:firstLineChars="200"/>
        <w:rPr>
          <w:rFonts w:ascii="宋体" w:hAnsi="宋体"/>
          <w:color w:val="000000"/>
        </w:rPr>
      </w:pPr>
      <w:r>
        <w:rPr>
          <w:rFonts w:ascii="宋体" w:hAnsi="宋体"/>
          <w:color w:val="000000"/>
        </w:rPr>
        <w:t>合同执行中发生争议的，甲、乙双方应协商解决，协商达不成一致时，可向</w:t>
      </w:r>
      <w:r>
        <w:rPr>
          <w:rFonts w:hint="eastAsia" w:ascii="宋体" w:hAnsi="宋体"/>
          <w:color w:val="000000"/>
        </w:rPr>
        <w:t>甲方所在</w:t>
      </w:r>
      <w:r>
        <w:rPr>
          <w:rFonts w:ascii="宋体" w:hAnsi="宋体"/>
          <w:color w:val="000000"/>
        </w:rPr>
        <w:t>地人民法院提请诉讼。</w:t>
      </w:r>
    </w:p>
    <w:p w14:paraId="0522A76F">
      <w:pPr>
        <w:tabs>
          <w:tab w:val="left" w:pos="980"/>
        </w:tabs>
        <w:ind w:firstLine="482" w:firstLineChars="200"/>
        <w:rPr>
          <w:rFonts w:ascii="宋体" w:hAnsi="宋体"/>
          <w:color w:val="000000"/>
        </w:rPr>
      </w:pPr>
      <w:r>
        <w:rPr>
          <w:rFonts w:hint="eastAsia" w:ascii="宋体" w:hAnsi="宋体"/>
          <w:b/>
          <w:color w:val="000000"/>
        </w:rPr>
        <w:t>十一、本合同一式捌份，</w:t>
      </w:r>
      <w:r>
        <w:rPr>
          <w:rFonts w:hint="eastAsia" w:ascii="宋体" w:hAnsi="宋体"/>
          <w:color w:val="000000"/>
        </w:rPr>
        <w:t>甲方</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rPr>
        <w:t>份，乙方</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rPr>
        <w:t>份、采购代理机构一份。签字盖章后生效，合同执行完毕自动失效。（合同的服务承诺则长期有效）。</w:t>
      </w:r>
    </w:p>
    <w:tbl>
      <w:tblPr>
        <w:tblStyle w:val="88"/>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8"/>
        <w:gridCol w:w="4629"/>
      </w:tblGrid>
      <w:tr w14:paraId="02EB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11CEDA3D">
            <w:pPr>
              <w:jc w:val="left"/>
              <w:rPr>
                <w:rFonts w:ascii="宋体" w:hAnsi="宋体"/>
                <w:color w:val="000000"/>
              </w:rPr>
            </w:pPr>
            <w:r>
              <w:rPr>
                <w:rFonts w:hint="eastAsia" w:ascii="宋体" w:hAnsi="宋体"/>
                <w:color w:val="000000"/>
              </w:rPr>
              <w:t>甲  方</w:t>
            </w:r>
          </w:p>
        </w:tc>
        <w:tc>
          <w:tcPr>
            <w:tcW w:w="4629" w:type="dxa"/>
            <w:tcBorders>
              <w:top w:val="single" w:color="auto" w:sz="4" w:space="0"/>
              <w:left w:val="single" w:color="auto" w:sz="4" w:space="0"/>
              <w:bottom w:val="single" w:color="auto" w:sz="4" w:space="0"/>
              <w:right w:val="single" w:color="auto" w:sz="4" w:space="0"/>
            </w:tcBorders>
            <w:vAlign w:val="center"/>
          </w:tcPr>
          <w:p w14:paraId="4BD3D6BB">
            <w:pPr>
              <w:jc w:val="left"/>
              <w:rPr>
                <w:rFonts w:ascii="宋体" w:hAnsi="宋体"/>
                <w:color w:val="000000"/>
              </w:rPr>
            </w:pPr>
            <w:r>
              <w:rPr>
                <w:rFonts w:hint="eastAsia" w:ascii="宋体" w:hAnsi="宋体"/>
                <w:color w:val="000000"/>
              </w:rPr>
              <w:t>乙  方</w:t>
            </w:r>
          </w:p>
        </w:tc>
      </w:tr>
      <w:tr w14:paraId="1CE7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0975D80C">
            <w:pPr>
              <w:jc w:val="left"/>
              <w:rPr>
                <w:rFonts w:ascii="宋体" w:hAnsi="宋体"/>
                <w:color w:val="000000"/>
              </w:rPr>
            </w:pPr>
            <w:r>
              <w:rPr>
                <w:rFonts w:hint="eastAsia" w:ascii="宋体" w:hAnsi="宋体"/>
                <w:color w:val="000000"/>
              </w:rPr>
              <w:t>（盖章）</w:t>
            </w:r>
          </w:p>
        </w:tc>
        <w:tc>
          <w:tcPr>
            <w:tcW w:w="4629" w:type="dxa"/>
            <w:tcBorders>
              <w:top w:val="single" w:color="auto" w:sz="4" w:space="0"/>
              <w:left w:val="single" w:color="auto" w:sz="4" w:space="0"/>
              <w:bottom w:val="single" w:color="auto" w:sz="4" w:space="0"/>
              <w:right w:val="single" w:color="auto" w:sz="4" w:space="0"/>
            </w:tcBorders>
            <w:vAlign w:val="center"/>
          </w:tcPr>
          <w:p w14:paraId="052C401D">
            <w:pPr>
              <w:jc w:val="left"/>
              <w:rPr>
                <w:rFonts w:ascii="宋体" w:hAnsi="宋体"/>
                <w:color w:val="000000"/>
              </w:rPr>
            </w:pPr>
            <w:r>
              <w:rPr>
                <w:rFonts w:hint="eastAsia" w:ascii="宋体" w:hAnsi="宋体"/>
                <w:color w:val="000000"/>
              </w:rPr>
              <w:t>（盖章）</w:t>
            </w:r>
          </w:p>
        </w:tc>
      </w:tr>
      <w:tr w14:paraId="3EA0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4C3BF615">
            <w:pPr>
              <w:jc w:val="left"/>
              <w:rPr>
                <w:rFonts w:ascii="宋体" w:hAnsi="宋体"/>
                <w:color w:val="000000"/>
              </w:rPr>
            </w:pPr>
            <w:r>
              <w:rPr>
                <w:rFonts w:hint="eastAsia" w:ascii="宋体" w:hAnsi="宋体"/>
                <w:color w:val="000000"/>
              </w:rPr>
              <w:t>地址：</w:t>
            </w:r>
          </w:p>
        </w:tc>
        <w:tc>
          <w:tcPr>
            <w:tcW w:w="4629" w:type="dxa"/>
            <w:tcBorders>
              <w:top w:val="single" w:color="auto" w:sz="4" w:space="0"/>
              <w:left w:val="single" w:color="auto" w:sz="4" w:space="0"/>
              <w:bottom w:val="single" w:color="auto" w:sz="4" w:space="0"/>
              <w:right w:val="single" w:color="auto" w:sz="4" w:space="0"/>
            </w:tcBorders>
            <w:vAlign w:val="center"/>
          </w:tcPr>
          <w:p w14:paraId="1ADD93BC">
            <w:pPr>
              <w:jc w:val="left"/>
              <w:rPr>
                <w:rFonts w:ascii="宋体" w:hAnsi="宋体"/>
                <w:color w:val="000000"/>
              </w:rPr>
            </w:pPr>
            <w:r>
              <w:rPr>
                <w:rFonts w:hint="eastAsia" w:ascii="宋体" w:hAnsi="宋体"/>
                <w:color w:val="000000"/>
              </w:rPr>
              <w:t>地址：</w:t>
            </w:r>
            <w:r>
              <w:rPr>
                <w:rFonts w:ascii="宋体" w:hAnsi="宋体"/>
                <w:color w:val="000000"/>
              </w:rPr>
              <w:t xml:space="preserve"> </w:t>
            </w:r>
          </w:p>
        </w:tc>
      </w:tr>
      <w:tr w14:paraId="4E66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2D658249">
            <w:pPr>
              <w:jc w:val="left"/>
              <w:rPr>
                <w:rFonts w:ascii="宋体" w:hAnsi="宋体"/>
                <w:color w:val="000000"/>
              </w:rPr>
            </w:pPr>
            <w:r>
              <w:rPr>
                <w:rFonts w:hint="eastAsia" w:ascii="宋体" w:hAnsi="宋体"/>
                <w:color w:val="000000"/>
              </w:rPr>
              <w:t>邮编：</w:t>
            </w:r>
          </w:p>
        </w:tc>
        <w:tc>
          <w:tcPr>
            <w:tcW w:w="4629" w:type="dxa"/>
            <w:tcBorders>
              <w:top w:val="single" w:color="auto" w:sz="4" w:space="0"/>
              <w:left w:val="single" w:color="auto" w:sz="4" w:space="0"/>
              <w:bottom w:val="single" w:color="auto" w:sz="4" w:space="0"/>
              <w:right w:val="single" w:color="auto" w:sz="4" w:space="0"/>
            </w:tcBorders>
            <w:vAlign w:val="center"/>
          </w:tcPr>
          <w:p w14:paraId="42A9C364">
            <w:pPr>
              <w:jc w:val="left"/>
              <w:rPr>
                <w:rFonts w:ascii="宋体" w:hAnsi="宋体"/>
                <w:color w:val="000000"/>
              </w:rPr>
            </w:pPr>
            <w:r>
              <w:rPr>
                <w:rFonts w:hint="eastAsia" w:ascii="宋体" w:hAnsi="宋体"/>
                <w:color w:val="000000"/>
              </w:rPr>
              <w:t>邮编：</w:t>
            </w:r>
          </w:p>
        </w:tc>
      </w:tr>
      <w:tr w14:paraId="2EE3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628" w:type="dxa"/>
            <w:tcBorders>
              <w:top w:val="single" w:color="auto" w:sz="4" w:space="0"/>
              <w:left w:val="single" w:color="auto" w:sz="4" w:space="0"/>
              <w:right w:val="single" w:color="auto" w:sz="4" w:space="0"/>
            </w:tcBorders>
            <w:vAlign w:val="center"/>
          </w:tcPr>
          <w:p w14:paraId="23A9D814">
            <w:pPr>
              <w:jc w:val="left"/>
              <w:rPr>
                <w:rFonts w:ascii="宋体" w:hAnsi="宋体"/>
                <w:color w:val="000000"/>
              </w:rPr>
            </w:pPr>
            <w:r>
              <w:rPr>
                <w:rFonts w:hint="eastAsia" w:ascii="宋体" w:hAnsi="宋体"/>
                <w:color w:val="000000"/>
              </w:rPr>
              <w:t>授权代表：（签字）</w:t>
            </w:r>
          </w:p>
        </w:tc>
        <w:tc>
          <w:tcPr>
            <w:tcW w:w="4629" w:type="dxa"/>
            <w:tcBorders>
              <w:top w:val="single" w:color="auto" w:sz="4" w:space="0"/>
              <w:left w:val="single" w:color="auto" w:sz="4" w:space="0"/>
              <w:right w:val="single" w:color="auto" w:sz="4" w:space="0"/>
            </w:tcBorders>
            <w:vAlign w:val="center"/>
          </w:tcPr>
          <w:p w14:paraId="7F78C9E2">
            <w:pPr>
              <w:jc w:val="left"/>
              <w:rPr>
                <w:rFonts w:ascii="宋体" w:hAnsi="宋体"/>
                <w:color w:val="000000"/>
              </w:rPr>
            </w:pPr>
            <w:r>
              <w:rPr>
                <w:rFonts w:hint="eastAsia" w:ascii="宋体" w:hAnsi="宋体"/>
                <w:color w:val="000000"/>
              </w:rPr>
              <w:t>授权代表：（签字）</w:t>
            </w:r>
          </w:p>
        </w:tc>
      </w:tr>
      <w:tr w14:paraId="44B7F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6F6C7544">
            <w:pPr>
              <w:jc w:val="left"/>
              <w:rPr>
                <w:rFonts w:ascii="宋体" w:hAnsi="宋体"/>
                <w:color w:val="000000"/>
              </w:rPr>
            </w:pPr>
            <w:r>
              <w:rPr>
                <w:rFonts w:hint="eastAsia" w:ascii="宋体" w:hAnsi="宋体"/>
                <w:color w:val="000000"/>
              </w:rPr>
              <w:t>电话：</w:t>
            </w:r>
          </w:p>
        </w:tc>
        <w:tc>
          <w:tcPr>
            <w:tcW w:w="4629" w:type="dxa"/>
            <w:tcBorders>
              <w:top w:val="single" w:color="auto" w:sz="4" w:space="0"/>
              <w:left w:val="single" w:color="auto" w:sz="4" w:space="0"/>
              <w:bottom w:val="single" w:color="auto" w:sz="4" w:space="0"/>
              <w:right w:val="single" w:color="auto" w:sz="4" w:space="0"/>
            </w:tcBorders>
            <w:vAlign w:val="center"/>
          </w:tcPr>
          <w:p w14:paraId="410AE9AA">
            <w:pPr>
              <w:jc w:val="left"/>
              <w:rPr>
                <w:rFonts w:ascii="宋体" w:hAnsi="宋体"/>
                <w:color w:val="000000"/>
              </w:rPr>
            </w:pPr>
            <w:r>
              <w:rPr>
                <w:rFonts w:hint="eastAsia" w:ascii="宋体" w:hAnsi="宋体"/>
                <w:color w:val="000000"/>
              </w:rPr>
              <w:t>电话：</w:t>
            </w:r>
          </w:p>
        </w:tc>
      </w:tr>
      <w:tr w14:paraId="2FC8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0362EC2E">
            <w:pPr>
              <w:jc w:val="left"/>
              <w:rPr>
                <w:rFonts w:ascii="宋体" w:hAnsi="宋体"/>
                <w:color w:val="000000"/>
              </w:rPr>
            </w:pPr>
          </w:p>
        </w:tc>
        <w:tc>
          <w:tcPr>
            <w:tcW w:w="4629" w:type="dxa"/>
            <w:tcBorders>
              <w:top w:val="single" w:color="auto" w:sz="4" w:space="0"/>
              <w:left w:val="single" w:color="auto" w:sz="4" w:space="0"/>
              <w:bottom w:val="single" w:color="auto" w:sz="4" w:space="0"/>
              <w:right w:val="single" w:color="auto" w:sz="4" w:space="0"/>
            </w:tcBorders>
            <w:vAlign w:val="center"/>
          </w:tcPr>
          <w:p w14:paraId="2D74999E">
            <w:pPr>
              <w:jc w:val="left"/>
              <w:rPr>
                <w:rFonts w:ascii="宋体" w:hAnsi="宋体"/>
                <w:color w:val="000000"/>
              </w:rPr>
            </w:pPr>
            <w:r>
              <w:rPr>
                <w:rFonts w:hint="eastAsia" w:ascii="宋体" w:hAnsi="宋体"/>
                <w:color w:val="000000"/>
              </w:rPr>
              <w:t>开户银行：</w:t>
            </w:r>
            <w:r>
              <w:rPr>
                <w:rFonts w:ascii="宋体" w:hAnsi="宋体"/>
                <w:color w:val="000000"/>
              </w:rPr>
              <w:t xml:space="preserve"> </w:t>
            </w:r>
          </w:p>
        </w:tc>
      </w:tr>
      <w:tr w14:paraId="58A1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5BEC80FD">
            <w:pPr>
              <w:jc w:val="left"/>
              <w:rPr>
                <w:rFonts w:ascii="宋体" w:hAnsi="宋体"/>
                <w:color w:val="000000"/>
              </w:rPr>
            </w:pPr>
          </w:p>
        </w:tc>
        <w:tc>
          <w:tcPr>
            <w:tcW w:w="4629" w:type="dxa"/>
            <w:tcBorders>
              <w:top w:val="single" w:color="auto" w:sz="4" w:space="0"/>
              <w:left w:val="single" w:color="auto" w:sz="4" w:space="0"/>
              <w:bottom w:val="single" w:color="auto" w:sz="4" w:space="0"/>
              <w:right w:val="single" w:color="auto" w:sz="4" w:space="0"/>
            </w:tcBorders>
            <w:vAlign w:val="center"/>
          </w:tcPr>
          <w:p w14:paraId="1C45363D">
            <w:pPr>
              <w:jc w:val="left"/>
              <w:rPr>
                <w:rFonts w:ascii="宋体" w:hAnsi="宋体"/>
                <w:color w:val="000000"/>
              </w:rPr>
            </w:pPr>
            <w:r>
              <w:rPr>
                <w:rFonts w:hint="eastAsia" w:ascii="宋体" w:hAnsi="宋体"/>
                <w:color w:val="000000"/>
              </w:rPr>
              <w:t>账号:</w:t>
            </w:r>
          </w:p>
        </w:tc>
      </w:tr>
      <w:tr w14:paraId="08623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4628" w:type="dxa"/>
            <w:tcBorders>
              <w:top w:val="single" w:color="auto" w:sz="4" w:space="0"/>
              <w:left w:val="single" w:color="auto" w:sz="4" w:space="0"/>
              <w:bottom w:val="single" w:color="auto" w:sz="4" w:space="0"/>
              <w:right w:val="single" w:color="auto" w:sz="4" w:space="0"/>
            </w:tcBorders>
            <w:vAlign w:val="center"/>
          </w:tcPr>
          <w:p w14:paraId="6742EEBA">
            <w:pPr>
              <w:jc w:val="left"/>
              <w:rPr>
                <w:rFonts w:ascii="宋体" w:hAnsi="宋体"/>
                <w:color w:val="000000"/>
              </w:rPr>
            </w:pPr>
            <w:r>
              <w:rPr>
                <w:rFonts w:hint="eastAsia" w:ascii="宋体" w:hAnsi="宋体"/>
                <w:color w:val="000000"/>
              </w:rPr>
              <w:t>日期：  年   月   日</w:t>
            </w:r>
          </w:p>
        </w:tc>
        <w:tc>
          <w:tcPr>
            <w:tcW w:w="4629" w:type="dxa"/>
            <w:tcBorders>
              <w:top w:val="single" w:color="auto" w:sz="4" w:space="0"/>
              <w:left w:val="single" w:color="auto" w:sz="4" w:space="0"/>
              <w:bottom w:val="single" w:color="auto" w:sz="4" w:space="0"/>
              <w:right w:val="single" w:color="auto" w:sz="4" w:space="0"/>
            </w:tcBorders>
            <w:vAlign w:val="center"/>
          </w:tcPr>
          <w:p w14:paraId="11DCA998">
            <w:pPr>
              <w:jc w:val="left"/>
              <w:rPr>
                <w:rFonts w:ascii="宋体" w:hAnsi="宋体"/>
                <w:color w:val="000000"/>
              </w:rPr>
            </w:pPr>
            <w:r>
              <w:rPr>
                <w:rFonts w:hint="eastAsia" w:ascii="宋体" w:hAnsi="宋体"/>
                <w:color w:val="000000"/>
              </w:rPr>
              <w:t>日期：  年   月   日</w:t>
            </w:r>
          </w:p>
        </w:tc>
      </w:tr>
    </w:tbl>
    <w:p w14:paraId="0EC7344C">
      <w:pPr>
        <w:adjustRightInd w:val="0"/>
        <w:snapToGrid w:val="0"/>
        <w:rPr>
          <w:rFonts w:ascii="宋体" w:hAnsi="宋体"/>
        </w:rPr>
      </w:pPr>
    </w:p>
    <w:p w14:paraId="3E7BD4EE">
      <w:r>
        <w:br w:type="page"/>
      </w:r>
    </w:p>
    <w:p w14:paraId="0A0847B2">
      <w:pPr>
        <w:pStyle w:val="3"/>
      </w:pPr>
      <w:bookmarkStart w:id="54" w:name="_Toc17489"/>
      <w:r>
        <w:t>第</w:t>
      </w:r>
      <w:r>
        <w:rPr>
          <w:rFonts w:hint="eastAsia"/>
        </w:rPr>
        <w:t>五</w:t>
      </w:r>
      <w:r>
        <w:t>章</w:t>
      </w:r>
      <w:r>
        <w:rPr>
          <w:rFonts w:hint="eastAsia"/>
        </w:rPr>
        <w:t xml:space="preserve">  投标文件格式</w:t>
      </w:r>
      <w:bookmarkEnd w:id="54"/>
    </w:p>
    <w:p w14:paraId="592C6B60">
      <w:pPr>
        <w:spacing w:before="120" w:beforeLines="50" w:after="120" w:afterLines="50"/>
        <w:rPr>
          <w:rFonts w:ascii="宋体" w:hAnsi="宋体"/>
          <w:b/>
        </w:rPr>
      </w:pPr>
    </w:p>
    <w:p w14:paraId="6224BDBE">
      <w:pPr>
        <w:spacing w:before="120" w:beforeLines="50" w:after="120" w:afterLines="50"/>
        <w:jc w:val="right"/>
        <w:rPr>
          <w:rFonts w:ascii="宋体" w:hAnsi="宋体"/>
          <w:b/>
          <w:bCs/>
          <w:sz w:val="44"/>
          <w:szCs w:val="44"/>
        </w:rPr>
      </w:pPr>
      <w:r>
        <w:rPr>
          <w:rFonts w:hint="eastAsia"/>
          <w:b/>
          <w:sz w:val="52"/>
          <w:szCs w:val="52"/>
        </w:rPr>
        <w:t>正本或副本</w:t>
      </w:r>
    </w:p>
    <w:p w14:paraId="3EBD5A57">
      <w:pPr>
        <w:spacing w:before="120" w:beforeLines="50" w:after="120" w:afterLines="50"/>
        <w:jc w:val="center"/>
        <w:rPr>
          <w:rFonts w:ascii="宋体" w:hAnsi="宋体"/>
          <w:b/>
          <w:sz w:val="44"/>
          <w:szCs w:val="44"/>
        </w:rPr>
      </w:pPr>
      <w:r>
        <w:rPr>
          <w:rFonts w:hint="eastAsia" w:ascii="宋体" w:hAnsi="宋体"/>
          <w:b/>
          <w:sz w:val="44"/>
          <w:szCs w:val="44"/>
        </w:rPr>
        <w:t>XXXXX项目</w:t>
      </w:r>
    </w:p>
    <w:p w14:paraId="738E7E35">
      <w:pPr>
        <w:spacing w:before="120" w:beforeLines="50" w:after="120" w:afterLines="50"/>
        <w:jc w:val="center"/>
        <w:rPr>
          <w:rFonts w:ascii="宋体" w:hAnsi="宋体"/>
          <w:b/>
          <w:bCs/>
          <w:sz w:val="84"/>
          <w:szCs w:val="84"/>
        </w:rPr>
      </w:pPr>
      <w:r>
        <w:rPr>
          <w:rFonts w:hint="eastAsia" w:ascii="宋体" w:hAnsi="宋体"/>
          <w:b/>
          <w:bCs/>
          <w:sz w:val="84"/>
          <w:szCs w:val="84"/>
        </w:rPr>
        <w:t>投</w:t>
      </w:r>
      <w:r>
        <w:rPr>
          <w:rFonts w:ascii="宋体" w:hAnsi="宋体"/>
          <w:b/>
          <w:bCs/>
          <w:sz w:val="84"/>
          <w:szCs w:val="84"/>
        </w:rPr>
        <w:t xml:space="preserve"> </w:t>
      </w:r>
      <w:r>
        <w:rPr>
          <w:rFonts w:hint="eastAsia" w:ascii="宋体" w:hAnsi="宋体"/>
          <w:b/>
          <w:bCs/>
          <w:sz w:val="84"/>
          <w:szCs w:val="84"/>
        </w:rPr>
        <w:t>标</w:t>
      </w:r>
      <w:r>
        <w:rPr>
          <w:rFonts w:ascii="宋体" w:hAnsi="宋体"/>
          <w:b/>
          <w:bCs/>
          <w:sz w:val="84"/>
          <w:szCs w:val="84"/>
        </w:rPr>
        <w:t xml:space="preserve"> </w:t>
      </w:r>
      <w:r>
        <w:rPr>
          <w:rFonts w:hint="eastAsia" w:ascii="宋体" w:hAnsi="宋体"/>
          <w:b/>
          <w:bCs/>
          <w:sz w:val="84"/>
          <w:szCs w:val="84"/>
        </w:rPr>
        <w:t>文</w:t>
      </w:r>
      <w:r>
        <w:rPr>
          <w:rFonts w:ascii="宋体" w:hAnsi="宋体"/>
          <w:b/>
          <w:bCs/>
          <w:sz w:val="84"/>
          <w:szCs w:val="84"/>
        </w:rPr>
        <w:t xml:space="preserve"> </w:t>
      </w:r>
      <w:r>
        <w:rPr>
          <w:rFonts w:hint="eastAsia" w:ascii="宋体" w:hAnsi="宋体"/>
          <w:b/>
          <w:bCs/>
          <w:sz w:val="84"/>
          <w:szCs w:val="84"/>
        </w:rPr>
        <w:t>件</w:t>
      </w:r>
    </w:p>
    <w:p w14:paraId="0E53BC79">
      <w:pPr>
        <w:spacing w:before="120" w:beforeLines="50" w:after="120" w:afterLines="50"/>
        <w:jc w:val="left"/>
        <w:rPr>
          <w:rFonts w:ascii="宋体" w:hAnsi="宋体"/>
          <w:sz w:val="28"/>
          <w:szCs w:val="28"/>
        </w:rPr>
      </w:pPr>
    </w:p>
    <w:p w14:paraId="5FD07D69">
      <w:pPr>
        <w:spacing w:before="120" w:beforeLines="50" w:after="120" w:afterLines="50"/>
        <w:rPr>
          <w:rFonts w:ascii="宋体" w:hAnsi="宋体"/>
          <w:sz w:val="28"/>
          <w:szCs w:val="28"/>
        </w:rPr>
      </w:pPr>
    </w:p>
    <w:p w14:paraId="55ED7A62">
      <w:pPr>
        <w:spacing w:before="120" w:beforeLines="50" w:after="120" w:afterLines="50"/>
        <w:rPr>
          <w:rFonts w:ascii="宋体" w:hAnsi="宋体"/>
          <w:sz w:val="28"/>
          <w:szCs w:val="28"/>
        </w:rPr>
      </w:pPr>
    </w:p>
    <w:p w14:paraId="323FFB78">
      <w:pPr>
        <w:spacing w:before="120" w:beforeLines="50" w:after="120" w:afterLines="50"/>
        <w:ind w:firstLine="829" w:firstLineChars="295"/>
        <w:rPr>
          <w:rFonts w:ascii="宋体" w:hAnsi="宋体"/>
          <w:b/>
          <w:bCs/>
          <w:sz w:val="28"/>
          <w:szCs w:val="28"/>
          <w:u w:val="single"/>
        </w:rPr>
      </w:pPr>
      <w:r>
        <w:rPr>
          <w:rFonts w:hint="eastAsia" w:ascii="宋体" w:hAnsi="宋体"/>
          <w:b/>
          <w:sz w:val="28"/>
          <w:szCs w:val="28"/>
        </w:rPr>
        <w:t>项 目  编 号：</w:t>
      </w:r>
      <w:r>
        <w:rPr>
          <w:rFonts w:hint="eastAsia" w:ascii="宋体" w:hAnsi="宋体"/>
          <w:b/>
          <w:sz w:val="28"/>
          <w:szCs w:val="28"/>
          <w:u w:val="single"/>
        </w:rPr>
        <w:t xml:space="preserve">                                       </w:t>
      </w:r>
    </w:p>
    <w:p w14:paraId="73F6E5C5">
      <w:pPr>
        <w:spacing w:before="120" w:beforeLines="50" w:after="120" w:afterLines="50"/>
        <w:ind w:firstLine="829" w:firstLineChars="295"/>
        <w:rPr>
          <w:rFonts w:ascii="宋体" w:hAnsi="宋体"/>
          <w:b/>
          <w:sz w:val="28"/>
          <w:szCs w:val="28"/>
        </w:rPr>
      </w:pPr>
      <w:r>
        <w:rPr>
          <w:rFonts w:hint="eastAsia" w:ascii="宋体" w:hAnsi="宋体"/>
          <w:b/>
          <w:sz w:val="28"/>
          <w:szCs w:val="28"/>
        </w:rPr>
        <w:t>投  标  人：</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sz w:val="28"/>
          <w:szCs w:val="28"/>
        </w:rPr>
        <w:t>（盖单位公章）</w:t>
      </w:r>
    </w:p>
    <w:p w14:paraId="0E275CAB">
      <w:pPr>
        <w:spacing w:before="120" w:beforeLines="50" w:after="120" w:afterLines="50"/>
        <w:ind w:firstLine="829" w:firstLineChars="295"/>
        <w:rPr>
          <w:rFonts w:ascii="宋体" w:hAnsi="宋体"/>
          <w:b/>
          <w:sz w:val="28"/>
          <w:szCs w:val="28"/>
        </w:rPr>
      </w:pPr>
      <w:r>
        <w:rPr>
          <w:rFonts w:hint="eastAsia" w:ascii="宋体" w:hAnsi="宋体"/>
          <w:b/>
          <w:sz w:val="28"/>
          <w:szCs w:val="28"/>
        </w:rPr>
        <w:t>法定代表人或</w:t>
      </w:r>
    </w:p>
    <w:p w14:paraId="71E1ACAA">
      <w:pPr>
        <w:spacing w:before="120" w:beforeLines="50" w:after="120" w:afterLines="50"/>
        <w:ind w:firstLine="829" w:firstLineChars="295"/>
        <w:rPr>
          <w:rFonts w:ascii="宋体" w:hAnsi="宋体"/>
          <w:b/>
          <w:bCs/>
          <w:sz w:val="28"/>
          <w:szCs w:val="28"/>
        </w:rPr>
      </w:pPr>
      <w:r>
        <w:rPr>
          <w:rFonts w:hint="eastAsia" w:ascii="宋体" w:hAnsi="宋体"/>
          <w:b/>
          <w:sz w:val="28"/>
          <w:szCs w:val="28"/>
        </w:rPr>
        <w:t>法定授权代表人：</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ascii="宋体" w:hAnsi="宋体"/>
          <w:b/>
          <w:bCs/>
          <w:sz w:val="28"/>
          <w:szCs w:val="28"/>
        </w:rPr>
        <w:t>（签字或盖章）</w:t>
      </w:r>
    </w:p>
    <w:p w14:paraId="55047E53">
      <w:pPr>
        <w:spacing w:before="120" w:beforeLines="50" w:after="120" w:afterLines="50"/>
        <w:ind w:firstLine="829" w:firstLineChars="295"/>
        <w:rPr>
          <w:rFonts w:ascii="宋体" w:hAnsi="宋体"/>
          <w:b/>
          <w:bCs/>
          <w:sz w:val="28"/>
          <w:szCs w:val="28"/>
        </w:rPr>
      </w:pPr>
      <w:r>
        <w:rPr>
          <w:rFonts w:hint="eastAsia" w:ascii="宋体" w:hAnsi="宋体"/>
          <w:b/>
          <w:bCs/>
          <w:sz w:val="28"/>
          <w:szCs w:val="28"/>
        </w:rPr>
        <w:t>联 系 电 话：</w:t>
      </w:r>
      <w:r>
        <w:rPr>
          <w:rFonts w:hint="eastAsia" w:ascii="宋体" w:hAnsi="宋体"/>
          <w:b/>
          <w:sz w:val="28"/>
          <w:szCs w:val="28"/>
          <w:u w:val="single"/>
        </w:rPr>
        <w:t xml:space="preserve">                                       </w:t>
      </w:r>
    </w:p>
    <w:p w14:paraId="5D4C6F80">
      <w:pPr>
        <w:spacing w:before="120" w:beforeLines="50" w:after="120" w:afterLines="50"/>
        <w:ind w:firstLine="829" w:firstLineChars="295"/>
        <w:rPr>
          <w:rFonts w:ascii="宋体" w:hAnsi="宋体"/>
          <w:b/>
          <w:sz w:val="28"/>
          <w:szCs w:val="28"/>
        </w:rPr>
      </w:pPr>
      <w:r>
        <w:rPr>
          <w:rFonts w:hint="eastAsia" w:ascii="宋体" w:hAnsi="宋体"/>
          <w:b/>
          <w:sz w:val="28"/>
          <w:szCs w:val="28"/>
        </w:rPr>
        <w:t>日</w:t>
      </w:r>
      <w:r>
        <w:rPr>
          <w:rFonts w:ascii="宋体" w:hAnsi="宋体"/>
          <w:b/>
          <w:sz w:val="28"/>
          <w:szCs w:val="28"/>
        </w:rPr>
        <w:t xml:space="preserve">        </w:t>
      </w:r>
      <w:r>
        <w:rPr>
          <w:rFonts w:hint="eastAsia" w:ascii="宋体" w:hAnsi="宋体"/>
          <w:b/>
          <w:sz w:val="28"/>
          <w:szCs w:val="28"/>
        </w:rPr>
        <w:t>期：</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ascii="宋体"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rPr>
        <w:t>月</w:t>
      </w:r>
      <w:r>
        <w:rPr>
          <w:rFonts w:ascii="宋体" w:hAnsi="宋体"/>
          <w:b/>
          <w:bCs/>
          <w:sz w:val="28"/>
          <w:szCs w:val="28"/>
          <w:u w:val="single"/>
        </w:rPr>
        <w:t xml:space="preserve">       </w:t>
      </w:r>
      <w:r>
        <w:rPr>
          <w:rFonts w:hint="eastAsia" w:ascii="宋体" w:hAnsi="宋体"/>
          <w:b/>
          <w:sz w:val="28"/>
          <w:szCs w:val="28"/>
        </w:rPr>
        <w:t>日</w:t>
      </w:r>
    </w:p>
    <w:p w14:paraId="28520FA3">
      <w:pPr>
        <w:ind w:firstLine="1658" w:firstLineChars="590"/>
      </w:pPr>
      <w:r>
        <w:rPr>
          <w:rFonts w:ascii="宋体" w:hAnsi="宋体"/>
          <w:b/>
          <w:sz w:val="28"/>
          <w:szCs w:val="28"/>
        </w:rPr>
        <w:br w:type="page"/>
      </w:r>
    </w:p>
    <w:p w14:paraId="50E740B1">
      <w:pPr>
        <w:pStyle w:val="4"/>
        <w:spacing w:line="360" w:lineRule="auto"/>
        <w:jc w:val="center"/>
        <w:rPr>
          <w:bCs w:val="0"/>
          <w:szCs w:val="20"/>
        </w:rPr>
      </w:pPr>
      <w:bookmarkStart w:id="55" w:name="_Toc17620"/>
      <w:r>
        <w:rPr>
          <w:rFonts w:hint="eastAsia"/>
          <w:bCs w:val="0"/>
          <w:szCs w:val="20"/>
        </w:rPr>
        <w:t>第一部分  投标函</w:t>
      </w:r>
      <w:bookmarkEnd w:id="55"/>
    </w:p>
    <w:p w14:paraId="41F48F36">
      <w:pPr>
        <w:rPr>
          <w:rFonts w:ascii="宋体" w:hAnsi="宋体"/>
        </w:rPr>
      </w:pPr>
      <w:r>
        <w:rPr>
          <w:rFonts w:hint="eastAsia" w:ascii="宋体" w:hAnsi="宋体"/>
        </w:rPr>
        <w:t>致：陕西中经招标有限公司</w:t>
      </w:r>
    </w:p>
    <w:p w14:paraId="695E19DB">
      <w:pPr>
        <w:ind w:firstLine="480" w:firstLineChars="200"/>
        <w:rPr>
          <w:rFonts w:ascii="宋体" w:hAnsi="宋体"/>
          <w:color w:val="000000"/>
        </w:rPr>
      </w:pPr>
      <w:r>
        <w:rPr>
          <w:rFonts w:hint="eastAsia" w:ascii="宋体" w:hAnsi="宋体"/>
          <w:color w:val="000000"/>
          <w:u w:val="single"/>
        </w:rPr>
        <w:t xml:space="preserve">                   </w:t>
      </w:r>
      <w:r>
        <w:rPr>
          <w:rFonts w:hint="eastAsia" w:ascii="宋体" w:hAnsi="宋体"/>
          <w:color w:val="000000"/>
        </w:rPr>
        <w:t>(投标单位全称)授权</w:t>
      </w:r>
      <w:r>
        <w:rPr>
          <w:rFonts w:hint="eastAsia" w:ascii="宋体" w:hAnsi="宋体"/>
          <w:color w:val="000000"/>
          <w:u w:val="single"/>
        </w:rPr>
        <w:t xml:space="preserve">             </w:t>
      </w:r>
      <w:r>
        <w:rPr>
          <w:rFonts w:hint="eastAsia" w:ascii="宋体" w:hAnsi="宋体"/>
          <w:color w:val="000000"/>
        </w:rPr>
        <w:t>（被授权人姓名、职务）为全权代表，参加贵单位组织</w:t>
      </w:r>
      <w:r>
        <w:rPr>
          <w:rFonts w:hint="eastAsia" w:ascii="宋体" w:hAnsi="宋体"/>
          <w:color w:val="000000"/>
          <w:u w:val="single"/>
        </w:rPr>
        <w:t xml:space="preserve">                 </w:t>
      </w:r>
      <w:r>
        <w:rPr>
          <w:rFonts w:hint="eastAsia" w:ascii="宋体" w:hAnsi="宋体"/>
          <w:color w:val="000000"/>
        </w:rPr>
        <w:t>项目（编号为</w:t>
      </w:r>
      <w:r>
        <w:rPr>
          <w:rFonts w:hint="eastAsia" w:ascii="宋体" w:hAnsi="宋体"/>
          <w:color w:val="000000"/>
          <w:u w:val="single"/>
        </w:rPr>
        <w:t xml:space="preserve">        </w:t>
      </w:r>
      <w:r>
        <w:rPr>
          <w:rFonts w:hint="eastAsia" w:ascii="宋体" w:hAnsi="宋体"/>
          <w:color w:val="000000"/>
        </w:rPr>
        <w:t>）的招标活动，并进行投标。为此：</w:t>
      </w:r>
    </w:p>
    <w:p w14:paraId="7CA9B845">
      <w:pPr>
        <w:ind w:firstLine="480" w:firstLineChars="200"/>
        <w:rPr>
          <w:rFonts w:ascii="宋体" w:hAnsi="宋体"/>
          <w:color w:val="000000"/>
        </w:rPr>
      </w:pPr>
      <w:r>
        <w:rPr>
          <w:rFonts w:hint="eastAsia" w:ascii="宋体" w:hAnsi="宋体"/>
          <w:color w:val="000000"/>
        </w:rPr>
        <w:t>1、愿意按照招标文件中的全部要求，提供合格的产品及完善的技术服务，履行合同的责任和义务。</w:t>
      </w:r>
    </w:p>
    <w:p w14:paraId="0BE9C515">
      <w:pPr>
        <w:ind w:firstLine="480" w:firstLineChars="200"/>
        <w:rPr>
          <w:rFonts w:ascii="宋体" w:hAnsi="宋体"/>
          <w:color w:val="000000"/>
        </w:rPr>
      </w:pPr>
      <w:r>
        <w:rPr>
          <w:rFonts w:hint="eastAsia" w:ascii="宋体" w:hAnsi="宋体"/>
          <w:color w:val="000000"/>
        </w:rPr>
        <w:t>2、</w:t>
      </w:r>
      <w:r>
        <w:rPr>
          <w:rFonts w:hint="eastAsia" w:ascii="宋体" w:hAnsi="宋体" w:cs="宋体"/>
          <w:color w:val="000000"/>
        </w:rPr>
        <w:t>按照招标文件的规定，我方的最终投标报价为：</w:t>
      </w:r>
      <w:r>
        <w:rPr>
          <w:rFonts w:hint="eastAsia" w:ascii="宋体" w:hAnsi="宋体"/>
          <w:color w:val="000000"/>
          <w:u w:val="single"/>
        </w:rPr>
        <w:t xml:space="preserve">       元</w:t>
      </w:r>
      <w:r>
        <w:rPr>
          <w:rFonts w:hint="eastAsia" w:ascii="宋体" w:hAnsi="宋体"/>
          <w:color w:val="000000"/>
        </w:rPr>
        <w:t>，大写</w:t>
      </w:r>
      <w:r>
        <w:rPr>
          <w:rFonts w:hint="eastAsia" w:ascii="宋体" w:hAnsi="宋体"/>
          <w:color w:val="000000"/>
          <w:u w:val="single"/>
        </w:rPr>
        <w:t xml:space="preserve">           </w:t>
      </w:r>
      <w:r>
        <w:rPr>
          <w:rFonts w:hint="eastAsia" w:ascii="宋体" w:hAnsi="宋体"/>
          <w:color w:val="000000"/>
        </w:rPr>
        <w:t>。</w:t>
      </w:r>
    </w:p>
    <w:p w14:paraId="25860F5C">
      <w:pPr>
        <w:ind w:firstLine="480" w:firstLineChars="200"/>
        <w:rPr>
          <w:rFonts w:ascii="宋体" w:hAnsi="宋体"/>
          <w:color w:val="000000"/>
        </w:rPr>
      </w:pPr>
      <w:r>
        <w:rPr>
          <w:rFonts w:hint="eastAsia" w:ascii="宋体" w:hAnsi="宋体"/>
          <w:color w:val="000000"/>
        </w:rPr>
        <w:t>3、</w:t>
      </w:r>
      <w:r>
        <w:rPr>
          <w:rFonts w:hint="eastAsia" w:ascii="宋体" w:hAnsi="宋体" w:cs="宋体"/>
          <w:color w:val="000000"/>
        </w:rPr>
        <w:t>我方提交的投标文件正本</w:t>
      </w:r>
      <w:r>
        <w:rPr>
          <w:rFonts w:hint="eastAsia" w:ascii="宋体" w:hAnsi="宋体" w:cs="宋体"/>
          <w:color w:val="000000"/>
          <w:u w:val="single"/>
        </w:rPr>
        <w:t xml:space="preserve">      </w:t>
      </w:r>
      <w:r>
        <w:rPr>
          <w:rFonts w:hint="eastAsia" w:ascii="宋体" w:hAnsi="宋体" w:cs="宋体"/>
          <w:color w:val="000000"/>
        </w:rPr>
        <w:t>份、副本</w:t>
      </w:r>
      <w:r>
        <w:rPr>
          <w:rFonts w:hint="eastAsia" w:ascii="宋体" w:hAnsi="宋体" w:cs="宋体"/>
          <w:color w:val="000000"/>
          <w:u w:val="single"/>
        </w:rPr>
        <w:t xml:space="preserve">      </w:t>
      </w:r>
      <w:r>
        <w:rPr>
          <w:rFonts w:hint="eastAsia" w:ascii="宋体" w:hAnsi="宋体" w:cs="宋体"/>
          <w:color w:val="000000"/>
        </w:rPr>
        <w:t>份，电子文档</w:t>
      </w:r>
      <w:r>
        <w:rPr>
          <w:rFonts w:hint="eastAsia" w:ascii="宋体" w:hAnsi="宋体" w:cs="宋体"/>
          <w:color w:val="000000"/>
          <w:u w:val="single"/>
        </w:rPr>
        <w:t xml:space="preserve">      </w:t>
      </w:r>
      <w:r>
        <w:rPr>
          <w:rFonts w:hint="eastAsia" w:ascii="宋体" w:hAnsi="宋体" w:cs="宋体"/>
          <w:color w:val="000000"/>
        </w:rPr>
        <w:t>份、开标一览表</w:t>
      </w:r>
      <w:r>
        <w:rPr>
          <w:rFonts w:hint="eastAsia" w:ascii="宋体" w:hAnsi="宋体" w:cs="宋体"/>
          <w:color w:val="000000"/>
          <w:u w:val="single"/>
        </w:rPr>
        <w:t xml:space="preserve">     </w:t>
      </w:r>
      <w:r>
        <w:rPr>
          <w:rFonts w:hint="eastAsia" w:ascii="宋体" w:hAnsi="宋体" w:cs="宋体"/>
          <w:color w:val="000000"/>
        </w:rPr>
        <w:t>份。</w:t>
      </w:r>
    </w:p>
    <w:p w14:paraId="150C85CC">
      <w:pPr>
        <w:ind w:firstLine="480" w:firstLineChars="200"/>
        <w:rPr>
          <w:rFonts w:ascii="宋体" w:hAnsi="宋体"/>
          <w:color w:val="000000"/>
        </w:rPr>
      </w:pPr>
      <w:r>
        <w:rPr>
          <w:rFonts w:hint="eastAsia" w:ascii="宋体" w:hAnsi="宋体"/>
          <w:color w:val="000000"/>
        </w:rPr>
        <w:t>4、如果我单位中标，我们将履行招标文件中规定的每一项要求，按质、按期、按量完成总体供货和服务。</w:t>
      </w:r>
    </w:p>
    <w:p w14:paraId="16DF2E9F">
      <w:pPr>
        <w:ind w:firstLine="480" w:firstLineChars="200"/>
        <w:rPr>
          <w:rFonts w:ascii="宋体" w:hAnsi="宋体"/>
          <w:color w:val="000000"/>
        </w:rPr>
      </w:pPr>
      <w:r>
        <w:rPr>
          <w:rFonts w:hint="eastAsia" w:ascii="宋体" w:hAnsi="宋体"/>
          <w:color w:val="000000"/>
        </w:rPr>
        <w:t>5、我们理解，最低报价不是成交的唯一条件，你们有选择供货商中标的权力。</w:t>
      </w:r>
    </w:p>
    <w:p w14:paraId="64D128A6">
      <w:pPr>
        <w:ind w:firstLine="480" w:firstLineChars="200"/>
        <w:rPr>
          <w:rFonts w:ascii="宋体" w:hAnsi="宋体"/>
          <w:color w:val="000000"/>
        </w:rPr>
      </w:pPr>
      <w:r>
        <w:rPr>
          <w:rFonts w:hint="eastAsia" w:ascii="宋体" w:hAnsi="宋体"/>
          <w:color w:val="000000"/>
        </w:rPr>
        <w:t>6、我方愿意按《中华人民共和国民法典》履行自己的全部义务和责任。</w:t>
      </w:r>
    </w:p>
    <w:p w14:paraId="21C00C88">
      <w:pPr>
        <w:ind w:firstLine="480" w:firstLineChars="200"/>
        <w:rPr>
          <w:rFonts w:ascii="宋体" w:hAnsi="宋体"/>
          <w:color w:val="000000"/>
        </w:rPr>
      </w:pPr>
      <w:r>
        <w:rPr>
          <w:rFonts w:hint="eastAsia" w:ascii="宋体" w:hAnsi="宋体"/>
          <w:color w:val="000000"/>
        </w:rPr>
        <w:t>7、我方的投标文件有效期为投标截止之日起</w:t>
      </w:r>
      <w:r>
        <w:rPr>
          <w:rFonts w:hint="eastAsia" w:ascii="宋体" w:hAnsi="宋体"/>
          <w:color w:val="000000"/>
          <w:u w:val="single"/>
        </w:rPr>
        <w:t xml:space="preserve"> 90 </w:t>
      </w:r>
      <w:r>
        <w:rPr>
          <w:rFonts w:hint="eastAsia" w:ascii="宋体" w:hAnsi="宋体"/>
          <w:color w:val="000000"/>
        </w:rPr>
        <w:t>日历天，若我方中标，投标文件有效期延长至合同执行完毕。</w:t>
      </w:r>
    </w:p>
    <w:p w14:paraId="42A5774B">
      <w:pPr>
        <w:ind w:firstLine="480" w:firstLineChars="200"/>
        <w:rPr>
          <w:rFonts w:ascii="宋体" w:hAnsi="宋体"/>
          <w:color w:val="000000"/>
        </w:rPr>
      </w:pPr>
      <w:r>
        <w:rPr>
          <w:rFonts w:hint="eastAsia" w:ascii="宋体" w:hAnsi="宋体"/>
          <w:color w:val="000000"/>
        </w:rPr>
        <w:t>8、我方已按招标文件要求提交投标保证金，投标保证金提交方式为</w:t>
      </w:r>
      <w:r>
        <w:rPr>
          <w:rFonts w:hint="eastAsia" w:ascii="宋体" w:hAnsi="宋体"/>
          <w:color w:val="000000"/>
          <w:u w:val="single"/>
        </w:rPr>
        <w:t xml:space="preserve">      </w:t>
      </w:r>
      <w:r>
        <w:rPr>
          <w:rFonts w:hint="eastAsia" w:ascii="宋体" w:hAnsi="宋体"/>
          <w:color w:val="000000"/>
        </w:rPr>
        <w:t>。</w:t>
      </w:r>
    </w:p>
    <w:p w14:paraId="25F21DA7">
      <w:pPr>
        <w:ind w:firstLine="480" w:firstLineChars="200"/>
        <w:rPr>
          <w:rFonts w:ascii="宋体" w:hAnsi="宋体"/>
          <w:color w:val="000000"/>
        </w:rPr>
      </w:pPr>
      <w:r>
        <w:rPr>
          <w:rFonts w:hint="eastAsia" w:ascii="宋体" w:hAnsi="宋体"/>
          <w:color w:val="000000"/>
        </w:rPr>
        <w:t>9、同意贵方可能另外要求的与本投标有关的任何证据和资料。</w:t>
      </w:r>
    </w:p>
    <w:p w14:paraId="20F89FF3">
      <w:pPr>
        <w:ind w:firstLine="480" w:firstLineChars="200"/>
        <w:rPr>
          <w:rFonts w:ascii="宋体" w:hAnsi="宋体"/>
          <w:color w:val="000000"/>
        </w:rPr>
      </w:pPr>
      <w:r>
        <w:rPr>
          <w:rFonts w:hint="eastAsia" w:ascii="宋体" w:hAnsi="宋体"/>
          <w:color w:val="000000"/>
        </w:rPr>
        <w:t>10、我们同意，如果中标，向陕西中经招标有限公司交纳中标服务费。</w:t>
      </w:r>
    </w:p>
    <w:p w14:paraId="04F269BD">
      <w:pPr>
        <w:ind w:firstLine="480" w:firstLineChars="200"/>
        <w:rPr>
          <w:rFonts w:ascii="宋体" w:hAnsi="宋体"/>
          <w:color w:val="000000"/>
        </w:rPr>
      </w:pPr>
      <w:r>
        <w:rPr>
          <w:rFonts w:hint="eastAsia" w:ascii="宋体" w:hAnsi="宋体"/>
          <w:color w:val="000000"/>
        </w:rPr>
        <w:t>11、所有关于本次投标的函电，请按下列地址联系。</w:t>
      </w:r>
    </w:p>
    <w:p w14:paraId="7613F874">
      <w:pPr>
        <w:spacing w:line="276" w:lineRule="auto"/>
        <w:rPr>
          <w:rFonts w:ascii="宋体" w:hAnsi="宋体" w:cs="宋体"/>
          <w:color w:val="000000"/>
        </w:rPr>
      </w:pPr>
      <w:r>
        <w:rPr>
          <w:rFonts w:hint="eastAsia" w:ascii="宋体" w:hAnsi="宋体" w:cs="宋体"/>
          <w:color w:val="000000"/>
        </w:rPr>
        <w:t>投标人全称（印章）：</w:t>
      </w:r>
      <w:r>
        <w:rPr>
          <w:rFonts w:hint="eastAsia" w:ascii="宋体" w:hAnsi="宋体" w:cs="宋体"/>
          <w:color w:val="000000"/>
          <w:u w:val="single"/>
        </w:rPr>
        <w:t xml:space="preserve">                                 </w:t>
      </w:r>
      <w:r>
        <w:rPr>
          <w:rFonts w:hint="eastAsia" w:ascii="宋体" w:hAnsi="宋体" w:cs="宋体"/>
          <w:color w:val="000000"/>
        </w:rPr>
        <w:t xml:space="preserve">  </w:t>
      </w:r>
    </w:p>
    <w:p w14:paraId="5D4A4A78">
      <w:pPr>
        <w:spacing w:line="276" w:lineRule="auto"/>
        <w:rPr>
          <w:rFonts w:ascii="宋体"/>
          <w:color w:val="000000"/>
        </w:rPr>
      </w:pPr>
      <w:r>
        <w:rPr>
          <w:rFonts w:hint="eastAsia" w:ascii="宋体" w:hAnsi="宋体" w:cs="宋体"/>
          <w:color w:val="000000"/>
        </w:rPr>
        <w:t>地</w:t>
      </w:r>
      <w:r>
        <w:rPr>
          <w:rFonts w:ascii="宋体" w:hAnsi="宋体" w:cs="宋体"/>
          <w:color w:val="000000"/>
        </w:rPr>
        <w:t xml:space="preserve">    </w:t>
      </w:r>
      <w:r>
        <w:rPr>
          <w:rFonts w:hint="eastAsia" w:ascii="宋体" w:hAnsi="宋体" w:cs="宋体"/>
          <w:color w:val="000000"/>
        </w:rPr>
        <w:t>址：</w:t>
      </w:r>
      <w:r>
        <w:rPr>
          <w:rFonts w:ascii="宋体" w:hAnsi="宋体" w:cs="宋体"/>
          <w:color w:val="000000"/>
        </w:rPr>
        <w:t>__________________________________________</w:t>
      </w:r>
    </w:p>
    <w:p w14:paraId="3484E982">
      <w:pPr>
        <w:spacing w:line="276" w:lineRule="auto"/>
        <w:rPr>
          <w:rFonts w:ascii="宋体"/>
          <w:color w:val="000000"/>
        </w:rPr>
      </w:pPr>
      <w:r>
        <w:rPr>
          <w:rFonts w:hint="eastAsia" w:ascii="宋体" w:hAnsi="宋体" w:cs="宋体"/>
          <w:color w:val="000000"/>
        </w:rPr>
        <w:t>开户银行：</w:t>
      </w:r>
      <w:r>
        <w:rPr>
          <w:rFonts w:ascii="宋体" w:hAnsi="宋体" w:cs="宋体"/>
          <w:color w:val="000000"/>
        </w:rPr>
        <w:t>__________________________________________</w:t>
      </w:r>
    </w:p>
    <w:p w14:paraId="458AFEA1">
      <w:pPr>
        <w:spacing w:line="276" w:lineRule="auto"/>
        <w:rPr>
          <w:rFonts w:ascii="宋体"/>
          <w:color w:val="000000"/>
        </w:rPr>
      </w:pPr>
      <w:r>
        <w:rPr>
          <w:rFonts w:hint="eastAsia" w:ascii="宋体" w:hAnsi="宋体" w:cs="宋体"/>
          <w:color w:val="000000"/>
        </w:rPr>
        <w:t>帐</w:t>
      </w:r>
      <w:r>
        <w:rPr>
          <w:rFonts w:ascii="宋体" w:hAnsi="宋体" w:cs="宋体"/>
          <w:color w:val="000000"/>
        </w:rPr>
        <w:t xml:space="preserve">    </w:t>
      </w:r>
      <w:r>
        <w:rPr>
          <w:rFonts w:hint="eastAsia" w:ascii="宋体" w:hAnsi="宋体" w:cs="宋体"/>
          <w:color w:val="000000"/>
        </w:rPr>
        <w:t>号：</w:t>
      </w:r>
      <w:r>
        <w:rPr>
          <w:rFonts w:ascii="宋体" w:hAnsi="宋体" w:cs="宋体"/>
          <w:color w:val="000000"/>
        </w:rPr>
        <w:t>__________________________________________</w:t>
      </w:r>
    </w:p>
    <w:p w14:paraId="04E833B4">
      <w:pPr>
        <w:spacing w:line="276" w:lineRule="auto"/>
        <w:rPr>
          <w:rFonts w:ascii="宋体"/>
          <w:color w:val="000000"/>
        </w:rPr>
      </w:pPr>
      <w:r>
        <w:rPr>
          <w:rFonts w:hint="eastAsia" w:ascii="宋体" w:hAnsi="宋体" w:cs="宋体"/>
          <w:color w:val="000000"/>
        </w:rPr>
        <w:t>电</w:t>
      </w:r>
      <w:r>
        <w:rPr>
          <w:rFonts w:ascii="宋体" w:hAnsi="宋体" w:cs="宋体"/>
          <w:color w:val="000000"/>
        </w:rPr>
        <w:t xml:space="preserve">    </w:t>
      </w:r>
      <w:r>
        <w:rPr>
          <w:rFonts w:hint="eastAsia" w:ascii="宋体" w:hAnsi="宋体" w:cs="宋体"/>
          <w:color w:val="000000"/>
        </w:rPr>
        <w:t>话：</w:t>
      </w:r>
      <w:r>
        <w:rPr>
          <w:rFonts w:ascii="宋体" w:hAnsi="宋体" w:cs="宋体"/>
          <w:color w:val="000000"/>
        </w:rPr>
        <w:t>__________________________________________</w:t>
      </w:r>
    </w:p>
    <w:p w14:paraId="493E65EF">
      <w:pPr>
        <w:spacing w:line="276" w:lineRule="auto"/>
        <w:rPr>
          <w:rFonts w:ascii="宋体"/>
          <w:color w:val="000000"/>
        </w:rPr>
      </w:pPr>
      <w:r>
        <w:rPr>
          <w:rFonts w:hint="eastAsia" w:ascii="宋体" w:hAnsi="宋体" w:cs="宋体"/>
          <w:color w:val="000000"/>
        </w:rPr>
        <w:t>传</w:t>
      </w:r>
      <w:r>
        <w:rPr>
          <w:rFonts w:ascii="宋体" w:hAnsi="宋体" w:cs="宋体"/>
          <w:color w:val="000000"/>
        </w:rPr>
        <w:t xml:space="preserve">    </w:t>
      </w:r>
      <w:r>
        <w:rPr>
          <w:rFonts w:hint="eastAsia" w:ascii="宋体" w:hAnsi="宋体" w:cs="宋体"/>
          <w:color w:val="000000"/>
        </w:rPr>
        <w:t>真：</w:t>
      </w:r>
      <w:r>
        <w:rPr>
          <w:rFonts w:ascii="宋体" w:hAnsi="宋体" w:cs="宋体"/>
          <w:color w:val="000000"/>
        </w:rPr>
        <w:t>__________________________________________</w:t>
      </w:r>
    </w:p>
    <w:p w14:paraId="230689EA">
      <w:pPr>
        <w:spacing w:line="276" w:lineRule="auto"/>
        <w:rPr>
          <w:rFonts w:ascii="宋体"/>
          <w:color w:val="000000"/>
        </w:rPr>
      </w:pPr>
      <w:r>
        <w:rPr>
          <w:rFonts w:hint="eastAsia" w:ascii="宋体" w:hAnsi="宋体" w:cs="宋体"/>
          <w:color w:val="000000"/>
        </w:rPr>
        <w:t>授权代表：</w:t>
      </w:r>
      <w:r>
        <w:rPr>
          <w:rFonts w:ascii="宋体" w:hAnsi="宋体" w:cs="宋体"/>
          <w:color w:val="000000"/>
        </w:rPr>
        <w:t>__________________________________________</w:t>
      </w:r>
      <w:r>
        <w:rPr>
          <w:rFonts w:hint="eastAsia" w:ascii="宋体" w:hAnsi="宋体" w:cs="宋体"/>
          <w:color w:val="000000"/>
        </w:rPr>
        <w:t>（签字或盖章）</w:t>
      </w:r>
    </w:p>
    <w:p w14:paraId="5A419036">
      <w:pPr>
        <w:spacing w:line="276" w:lineRule="auto"/>
        <w:ind w:firstLine="960" w:firstLineChars="400"/>
        <w:rPr>
          <w:rFonts w:ascii="宋体" w:hAnsi="宋体" w:cs="宋体"/>
          <w:color w:val="000000"/>
        </w:rPr>
      </w:pPr>
      <w:r>
        <w:rPr>
          <w:rFonts w:ascii="宋体" w:hAnsi="宋体" w:cs="宋体"/>
          <w:color w:val="000000"/>
        </w:rPr>
        <w:t xml:space="preserve">                 _____</w:t>
      </w:r>
      <w:r>
        <w:rPr>
          <w:rFonts w:hint="eastAsia" w:ascii="宋体" w:hAnsi="宋体" w:cs="宋体"/>
          <w:color w:val="000000"/>
        </w:rPr>
        <w:t>年</w:t>
      </w:r>
      <w:r>
        <w:rPr>
          <w:rFonts w:ascii="宋体" w:hAnsi="宋体" w:cs="宋体"/>
          <w:color w:val="000000"/>
        </w:rPr>
        <w:t>___</w:t>
      </w:r>
      <w:r>
        <w:rPr>
          <w:rFonts w:hint="eastAsia" w:ascii="宋体" w:hAnsi="宋体" w:cs="宋体"/>
          <w:color w:val="000000"/>
        </w:rPr>
        <w:t>月</w:t>
      </w:r>
      <w:r>
        <w:rPr>
          <w:rFonts w:ascii="宋体" w:hAnsi="宋体" w:cs="宋体"/>
          <w:color w:val="000000"/>
        </w:rPr>
        <w:t>___</w:t>
      </w:r>
      <w:r>
        <w:rPr>
          <w:rFonts w:hint="eastAsia" w:ascii="宋体" w:hAnsi="宋体" w:cs="宋体"/>
          <w:color w:val="000000"/>
        </w:rPr>
        <w:t>日</w:t>
      </w:r>
    </w:p>
    <w:p w14:paraId="63A90D32">
      <w:pPr>
        <w:ind w:firstLine="3120" w:firstLineChars="1300"/>
        <w:jc w:val="left"/>
        <w:rPr>
          <w:bCs/>
          <w:szCs w:val="20"/>
        </w:rPr>
      </w:pPr>
      <w:r>
        <w:rPr>
          <w:rFonts w:ascii="宋体" w:hAnsi="宋体"/>
        </w:rPr>
        <w:br w:type="page"/>
      </w:r>
    </w:p>
    <w:p w14:paraId="1A696EC0">
      <w:pPr>
        <w:pStyle w:val="4"/>
        <w:spacing w:line="360" w:lineRule="auto"/>
        <w:jc w:val="center"/>
        <w:rPr>
          <w:bCs w:val="0"/>
          <w:szCs w:val="20"/>
        </w:rPr>
      </w:pPr>
      <w:bookmarkStart w:id="56" w:name="_Toc3658"/>
      <w:r>
        <w:rPr>
          <w:rFonts w:hint="eastAsia"/>
          <w:bCs w:val="0"/>
          <w:szCs w:val="20"/>
        </w:rPr>
        <w:t>第二部分  法定代表人/负责人授权委托书</w:t>
      </w:r>
      <w:bookmarkEnd w:id="56"/>
    </w:p>
    <w:p w14:paraId="21975CE2">
      <w:pPr>
        <w:spacing w:line="240" w:lineRule="auto"/>
        <w:rPr>
          <w:rFonts w:ascii="宋体" w:hAnsi="宋体"/>
          <w:szCs w:val="21"/>
        </w:rPr>
      </w:pPr>
      <w:r>
        <w:rPr>
          <w:rFonts w:hint="eastAsia" w:ascii="宋体" w:hAnsi="宋体"/>
          <w:szCs w:val="21"/>
        </w:rPr>
        <w:t>致：陕西中经招标有限公司</w:t>
      </w:r>
    </w:p>
    <w:p w14:paraId="557D89D2">
      <w:pPr>
        <w:spacing w:line="240" w:lineRule="auto"/>
        <w:ind w:firstLine="480" w:firstLineChars="200"/>
        <w:jc w:val="left"/>
        <w:rPr>
          <w:szCs w:val="21"/>
        </w:rPr>
      </w:pPr>
    </w:p>
    <w:p w14:paraId="0850F95B">
      <w:pPr>
        <w:spacing w:line="360" w:lineRule="exact"/>
        <w:ind w:firstLine="480" w:firstLineChars="200"/>
        <w:jc w:val="left"/>
        <w:rPr>
          <w:rFonts w:ascii="宋体" w:hAnsi="宋体"/>
          <w:color w:val="000000"/>
          <w:szCs w:val="21"/>
        </w:rPr>
      </w:pPr>
      <w:r>
        <w:rPr>
          <w:rFonts w:ascii="宋体" w:hAnsi="宋体"/>
          <w:color w:val="000000"/>
          <w:szCs w:val="21"/>
        </w:rPr>
        <w:t>本人</w:t>
      </w:r>
      <w:r>
        <w:rPr>
          <w:rFonts w:hint="eastAsia" w:ascii="宋体" w:hAnsi="宋体"/>
          <w:color w:val="000000"/>
          <w:szCs w:val="21"/>
          <w:u w:val="single"/>
        </w:rPr>
        <w:t xml:space="preserve">       </w:t>
      </w:r>
      <w:r>
        <w:rPr>
          <w:rFonts w:hint="eastAsia" w:ascii="宋体" w:hAnsi="宋体"/>
          <w:color w:val="000000"/>
          <w:szCs w:val="21"/>
        </w:rPr>
        <w:t>（姓名）系</w:t>
      </w:r>
      <w:r>
        <w:rPr>
          <w:rFonts w:hint="eastAsia" w:ascii="宋体" w:hAnsi="宋体"/>
          <w:color w:val="000000"/>
          <w:szCs w:val="21"/>
          <w:u w:val="single"/>
        </w:rPr>
        <w:t xml:space="preserve">                           </w:t>
      </w:r>
      <w:r>
        <w:rPr>
          <w:rFonts w:hint="eastAsia" w:ascii="宋体" w:hAnsi="宋体"/>
          <w:color w:val="000000"/>
          <w:szCs w:val="21"/>
        </w:rPr>
        <w:t>（投标人名称）的法定代表人或负责人，现委托</w:t>
      </w:r>
      <w:r>
        <w:rPr>
          <w:rFonts w:hint="eastAsia" w:ascii="宋体" w:hAnsi="宋体"/>
          <w:color w:val="000000"/>
          <w:szCs w:val="21"/>
          <w:u w:val="single"/>
        </w:rPr>
        <w:t xml:space="preserve">       </w:t>
      </w:r>
      <w:r>
        <w:rPr>
          <w:rFonts w:hint="eastAsia" w:ascii="宋体" w:hAnsi="宋体"/>
          <w:color w:val="000000"/>
          <w:szCs w:val="21"/>
        </w:rPr>
        <w:t>（姓名）为我方法定授权代表人。法定授权代表人根据授权，以我方名义签署、澄清、说明、补正、递交、撤回、修改</w:t>
      </w:r>
      <w:r>
        <w:rPr>
          <w:rFonts w:hint="eastAsia" w:ascii="宋体" w:hAnsi="宋体"/>
          <w:color w:val="000000"/>
          <w:szCs w:val="21"/>
          <w:u w:val="single"/>
        </w:rPr>
        <w:t xml:space="preserve">                  </w:t>
      </w:r>
      <w:r>
        <w:rPr>
          <w:rFonts w:hint="eastAsia" w:ascii="宋体" w:hAnsi="宋体"/>
          <w:color w:val="000000"/>
          <w:szCs w:val="21"/>
        </w:rPr>
        <w:t>（项目名称）的投标文件、签订合同和处理有关事宜，其法律后果由我方承担。</w:t>
      </w:r>
    </w:p>
    <w:p w14:paraId="22F469C4">
      <w:pPr>
        <w:spacing w:line="360" w:lineRule="exact"/>
        <w:ind w:firstLine="480" w:firstLineChars="200"/>
        <w:jc w:val="left"/>
        <w:rPr>
          <w:rFonts w:ascii="宋体" w:hAnsi="宋体"/>
          <w:color w:val="000000"/>
          <w:szCs w:val="21"/>
        </w:rPr>
      </w:pPr>
      <w:r>
        <w:rPr>
          <w:rFonts w:hint="eastAsia" w:ascii="宋体" w:hAnsi="宋体"/>
          <w:color w:val="000000"/>
          <w:szCs w:val="21"/>
        </w:rPr>
        <w:t>委托期限：自投标截止之日起</w:t>
      </w:r>
      <w:r>
        <w:rPr>
          <w:rFonts w:hint="eastAsia" w:ascii="宋体" w:hAnsi="宋体"/>
          <w:color w:val="000000"/>
          <w:szCs w:val="21"/>
          <w:u w:val="single"/>
        </w:rPr>
        <w:t xml:space="preserve">       </w:t>
      </w:r>
      <w:r>
        <w:rPr>
          <w:rFonts w:hint="eastAsia" w:ascii="宋体" w:hAnsi="宋体"/>
          <w:color w:val="000000"/>
          <w:szCs w:val="21"/>
        </w:rPr>
        <w:t>天（不得少于投标有效期90天，否则按无效标处理。）法定授权代表人无转委托权。</w:t>
      </w:r>
    </w:p>
    <w:p w14:paraId="2756166D">
      <w:pPr>
        <w:spacing w:line="360" w:lineRule="exact"/>
        <w:ind w:firstLine="2551" w:firstLineChars="1063"/>
        <w:jc w:val="left"/>
        <w:rPr>
          <w:rFonts w:ascii="宋体" w:hAnsi="宋体"/>
          <w:color w:val="000000"/>
          <w:szCs w:val="21"/>
        </w:rPr>
      </w:pPr>
      <w:r>
        <w:rPr>
          <w:rFonts w:hint="eastAsia" w:ascii="宋体" w:hAnsi="宋体"/>
          <w:color w:val="000000"/>
          <w:szCs w:val="21"/>
        </w:rPr>
        <w:t>投标人名称：</w:t>
      </w:r>
      <w:r>
        <w:rPr>
          <w:rFonts w:hint="eastAsia" w:ascii="宋体" w:hAnsi="宋体"/>
          <w:color w:val="000000"/>
          <w:szCs w:val="21"/>
          <w:u w:val="single"/>
        </w:rPr>
        <w:t xml:space="preserve">                        </w:t>
      </w:r>
      <w:r>
        <w:rPr>
          <w:rFonts w:hint="eastAsia" w:ascii="宋体" w:hAnsi="宋体"/>
          <w:color w:val="000000"/>
          <w:szCs w:val="21"/>
        </w:rPr>
        <w:t>（盖单位章）</w:t>
      </w:r>
    </w:p>
    <w:p w14:paraId="467321BE">
      <w:pPr>
        <w:spacing w:line="360" w:lineRule="exact"/>
        <w:ind w:firstLine="2551" w:firstLineChars="1063"/>
        <w:jc w:val="left"/>
        <w:rPr>
          <w:rFonts w:ascii="宋体" w:hAnsi="宋体"/>
          <w:color w:val="000000"/>
          <w:szCs w:val="21"/>
        </w:rPr>
      </w:pPr>
      <w:r>
        <w:rPr>
          <w:rFonts w:hint="eastAsia" w:ascii="宋体" w:hAnsi="宋体"/>
          <w:color w:val="000000"/>
          <w:szCs w:val="21"/>
        </w:rPr>
        <w:t>法定代表人或负责人：</w:t>
      </w:r>
      <w:r>
        <w:rPr>
          <w:rFonts w:hint="eastAsia" w:ascii="宋体" w:hAnsi="宋体"/>
          <w:color w:val="000000"/>
          <w:szCs w:val="21"/>
          <w:u w:val="single"/>
        </w:rPr>
        <w:t xml:space="preserve">               </w:t>
      </w:r>
      <w:r>
        <w:rPr>
          <w:rFonts w:hint="eastAsia" w:ascii="宋体" w:hAnsi="宋体"/>
          <w:color w:val="000000"/>
          <w:szCs w:val="21"/>
        </w:rPr>
        <w:t>（签字或盖章）</w:t>
      </w:r>
    </w:p>
    <w:p w14:paraId="480549CC">
      <w:pPr>
        <w:spacing w:line="360" w:lineRule="exact"/>
        <w:ind w:right="-1" w:firstLine="2551" w:firstLineChars="1063"/>
        <w:jc w:val="left"/>
        <w:rPr>
          <w:rFonts w:ascii="宋体" w:hAnsi="宋体"/>
          <w:color w:val="000000"/>
          <w:szCs w:val="21"/>
        </w:rPr>
      </w:pPr>
      <w:r>
        <w:rPr>
          <w:rFonts w:hint="eastAsia" w:ascii="宋体" w:hAnsi="宋体"/>
          <w:color w:val="000000"/>
          <w:szCs w:val="21"/>
        </w:rPr>
        <w:t>身份证号码：</w:t>
      </w:r>
      <w:r>
        <w:rPr>
          <w:rFonts w:hint="eastAsia" w:ascii="宋体" w:hAnsi="宋体"/>
          <w:color w:val="000000"/>
          <w:szCs w:val="21"/>
          <w:u w:val="single"/>
        </w:rPr>
        <w:t xml:space="preserve">                                </w:t>
      </w:r>
    </w:p>
    <w:p w14:paraId="2E755FC3">
      <w:pPr>
        <w:spacing w:line="360" w:lineRule="exact"/>
        <w:ind w:firstLine="2551" w:firstLineChars="1063"/>
        <w:jc w:val="left"/>
        <w:rPr>
          <w:rFonts w:ascii="宋体" w:hAnsi="宋体"/>
          <w:color w:val="000000"/>
          <w:szCs w:val="21"/>
        </w:rPr>
      </w:pPr>
      <w:r>
        <w:rPr>
          <w:rFonts w:hint="eastAsia" w:ascii="宋体" w:hAnsi="宋体"/>
          <w:color w:val="000000"/>
          <w:szCs w:val="21"/>
        </w:rPr>
        <w:t>法定授权代表人：</w:t>
      </w:r>
      <w:r>
        <w:rPr>
          <w:rFonts w:hint="eastAsia" w:ascii="宋体" w:hAnsi="宋体"/>
          <w:color w:val="000000"/>
          <w:szCs w:val="21"/>
          <w:u w:val="single"/>
        </w:rPr>
        <w:t xml:space="preserve">                   </w:t>
      </w:r>
      <w:r>
        <w:rPr>
          <w:rFonts w:hint="eastAsia" w:ascii="宋体" w:hAnsi="宋体"/>
          <w:color w:val="000000"/>
          <w:szCs w:val="21"/>
        </w:rPr>
        <w:t>（签字或盖章）</w:t>
      </w:r>
    </w:p>
    <w:p w14:paraId="772327D3">
      <w:pPr>
        <w:spacing w:line="360" w:lineRule="exact"/>
        <w:ind w:right="-1" w:firstLine="2551" w:firstLineChars="1063"/>
        <w:jc w:val="left"/>
        <w:rPr>
          <w:rFonts w:ascii="宋体" w:hAnsi="宋体"/>
          <w:color w:val="000000"/>
          <w:szCs w:val="21"/>
          <w:u w:val="single"/>
        </w:rPr>
      </w:pPr>
      <w:r>
        <w:rPr>
          <w:rFonts w:hint="eastAsia" w:ascii="宋体" w:hAnsi="宋体"/>
          <w:color w:val="000000"/>
          <w:szCs w:val="21"/>
        </w:rPr>
        <w:t>身份证号码：</w:t>
      </w:r>
      <w:r>
        <w:rPr>
          <w:rFonts w:hint="eastAsia" w:ascii="宋体" w:hAnsi="宋体"/>
          <w:color w:val="000000"/>
          <w:szCs w:val="21"/>
          <w:u w:val="single"/>
        </w:rPr>
        <w:t xml:space="preserve">                                </w:t>
      </w:r>
    </w:p>
    <w:p w14:paraId="30E4C517">
      <w:pPr>
        <w:spacing w:line="360" w:lineRule="exact"/>
        <w:ind w:right="-1" w:firstLine="2551" w:firstLineChars="1063"/>
        <w:jc w:val="left"/>
        <w:rPr>
          <w:rFonts w:ascii="宋体" w:hAnsi="宋体"/>
          <w:color w:val="000000"/>
          <w:u w:val="single"/>
        </w:rPr>
      </w:pP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146ADC86">
      <w:pPr>
        <w:pStyle w:val="5"/>
        <w:ind w:firstLine="480"/>
        <w:rPr>
          <w:rFonts w:hAnsi="宋体"/>
          <w:color w:val="000000"/>
        </w:rPr>
      </w:pPr>
      <w:r>
        <w:rPr>
          <w:rFonts w:hAnsi="宋体"/>
          <w:color w:val="000000"/>
        </w:rPr>
        <w:t>以下</w:t>
      </w:r>
      <w:r>
        <w:rPr>
          <w:rFonts w:hint="eastAsia" w:hAnsi="宋体"/>
          <w:color w:val="000000"/>
        </w:rPr>
        <w:t>粘贴</w:t>
      </w:r>
      <w:r>
        <w:rPr>
          <w:rFonts w:hAnsi="宋体"/>
          <w:color w:val="000000"/>
        </w:rPr>
        <w:t>法定代表人</w:t>
      </w:r>
      <w:r>
        <w:rPr>
          <w:rFonts w:hint="eastAsia" w:hAnsi="宋体"/>
          <w:color w:val="000000"/>
        </w:rPr>
        <w:t>或负责人</w:t>
      </w:r>
      <w:r>
        <w:rPr>
          <w:rFonts w:hAnsi="宋体"/>
          <w:color w:val="000000"/>
        </w:rPr>
        <w:t>和</w:t>
      </w:r>
      <w:r>
        <w:rPr>
          <w:rFonts w:hint="eastAsia" w:hAnsi="宋体"/>
          <w:color w:val="000000"/>
        </w:rPr>
        <w:t>法定授权代表人</w:t>
      </w:r>
      <w:r>
        <w:rPr>
          <w:rFonts w:hAnsi="宋体"/>
          <w:color w:val="000000"/>
        </w:rPr>
        <w:t>的身份证复印件：</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3"/>
        <w:gridCol w:w="4803"/>
      </w:tblGrid>
      <w:tr w14:paraId="19DB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9" w:hRule="atLeast"/>
          <w:jc w:val="center"/>
        </w:trPr>
        <w:tc>
          <w:tcPr>
            <w:tcW w:w="4803" w:type="dxa"/>
            <w:vAlign w:val="center"/>
          </w:tcPr>
          <w:p w14:paraId="162AA044">
            <w:pPr>
              <w:pStyle w:val="5"/>
              <w:ind w:firstLine="0"/>
              <w:jc w:val="center"/>
              <w:rPr>
                <w:rFonts w:hAnsi="宋体"/>
                <w:color w:val="000000"/>
              </w:rPr>
            </w:pPr>
            <w:r>
              <w:rPr>
                <w:rFonts w:hAnsi="宋体" w:cs="宋体"/>
                <w:color w:val="000000"/>
              </w:rPr>
              <w:t>法定代表人</w:t>
            </w:r>
            <w:r>
              <w:rPr>
                <w:rFonts w:hint="eastAsia" w:hAnsi="宋体" w:cs="宋体"/>
                <w:color w:val="000000"/>
              </w:rPr>
              <w:t>/负责人</w:t>
            </w:r>
            <w:r>
              <w:rPr>
                <w:rFonts w:hAnsi="宋体" w:cs="宋体"/>
                <w:color w:val="000000"/>
              </w:rPr>
              <w:t>身份证</w:t>
            </w:r>
            <w:r>
              <w:rPr>
                <w:rFonts w:hint="eastAsia" w:hAnsi="宋体" w:cs="宋体"/>
                <w:color w:val="000000"/>
              </w:rPr>
              <w:t>正反面</w:t>
            </w:r>
            <w:r>
              <w:rPr>
                <w:rFonts w:hAnsi="宋体" w:cs="宋体"/>
                <w:color w:val="000000"/>
              </w:rPr>
              <w:t>复印件</w:t>
            </w:r>
          </w:p>
        </w:tc>
        <w:tc>
          <w:tcPr>
            <w:tcW w:w="4803" w:type="dxa"/>
            <w:vAlign w:val="center"/>
          </w:tcPr>
          <w:p w14:paraId="01B79870">
            <w:pPr>
              <w:pStyle w:val="5"/>
              <w:ind w:firstLine="0"/>
              <w:jc w:val="center"/>
              <w:rPr>
                <w:rFonts w:hAnsi="宋体"/>
                <w:color w:val="000000"/>
              </w:rPr>
            </w:pPr>
            <w:r>
              <w:rPr>
                <w:rFonts w:hint="eastAsia" w:hAnsi="宋体" w:cs="宋体"/>
                <w:color w:val="000000"/>
              </w:rPr>
              <w:t>法定授权代表人</w:t>
            </w:r>
            <w:r>
              <w:rPr>
                <w:rFonts w:hAnsi="宋体" w:cs="宋体"/>
                <w:color w:val="000000"/>
              </w:rPr>
              <w:t>身份证</w:t>
            </w:r>
            <w:r>
              <w:rPr>
                <w:rFonts w:hint="eastAsia" w:hAnsi="宋体" w:cs="宋体"/>
                <w:color w:val="000000"/>
              </w:rPr>
              <w:t>正反面</w:t>
            </w:r>
            <w:r>
              <w:rPr>
                <w:rFonts w:hAnsi="宋体" w:cs="宋体"/>
                <w:color w:val="000000"/>
              </w:rPr>
              <w:t>复印件</w:t>
            </w:r>
          </w:p>
        </w:tc>
      </w:tr>
    </w:tbl>
    <w:p w14:paraId="1D7AC4DE">
      <w:pPr>
        <w:spacing w:before="120" w:beforeLines="50" w:after="120" w:afterLines="50"/>
        <w:ind w:right="-1"/>
        <w:rPr>
          <w:rFonts w:ascii="宋体" w:hAnsi="宋体"/>
          <w:b/>
          <w:color w:val="000000"/>
          <w:u w:val="double"/>
        </w:rPr>
      </w:pPr>
      <w:r>
        <w:rPr>
          <w:rFonts w:hint="eastAsia" w:ascii="宋体" w:hAnsi="宋体"/>
          <w:b/>
          <w:color w:val="000000"/>
          <w:u w:val="double"/>
        </w:rPr>
        <w:t>注意：提供2份原件（其中1份用于现场资质核查，另一份装订在投标文件正本中。）</w:t>
      </w:r>
    </w:p>
    <w:p w14:paraId="055DD3D8">
      <w:pPr>
        <w:pStyle w:val="5"/>
        <w:ind w:firstLine="0"/>
        <w:rPr>
          <w:rFonts w:hAnsi="宋体"/>
          <w:u w:val="double"/>
        </w:rPr>
      </w:pPr>
      <w:r>
        <w:rPr>
          <w:rFonts w:hAnsi="宋体"/>
          <w:u w:val="double"/>
        </w:rPr>
        <w:br w:type="page"/>
      </w:r>
    </w:p>
    <w:p w14:paraId="53E9C46F">
      <w:pPr>
        <w:pStyle w:val="5"/>
        <w:ind w:firstLine="0"/>
        <w:jc w:val="center"/>
        <w:rPr>
          <w:rFonts w:hAnsi="宋体"/>
          <w:b/>
          <w:kern w:val="0"/>
          <w:sz w:val="28"/>
          <w:szCs w:val="28"/>
        </w:rPr>
      </w:pPr>
      <w:r>
        <w:rPr>
          <w:rFonts w:hint="eastAsia" w:hAnsi="宋体"/>
          <w:b/>
          <w:kern w:val="0"/>
          <w:sz w:val="28"/>
          <w:szCs w:val="28"/>
        </w:rPr>
        <w:t>法定代表人/负责人身份证明书</w:t>
      </w:r>
    </w:p>
    <w:tbl>
      <w:tblPr>
        <w:tblStyle w:val="88"/>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2192"/>
        <w:gridCol w:w="2236"/>
        <w:gridCol w:w="62"/>
        <w:gridCol w:w="1999"/>
        <w:gridCol w:w="1756"/>
        <w:gridCol w:w="8"/>
      </w:tblGrid>
      <w:tr w14:paraId="00C4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9108" w:type="dxa"/>
            <w:gridSpan w:val="6"/>
            <w:vAlign w:val="center"/>
          </w:tcPr>
          <w:p w14:paraId="6A35DDEB">
            <w:pPr>
              <w:tabs>
                <w:tab w:val="left" w:pos="210"/>
              </w:tabs>
              <w:spacing w:line="240" w:lineRule="auto"/>
              <w:rPr>
                <w:rFonts w:ascii="宋体" w:hAnsi="宋体" w:cs="Arial"/>
                <w:kern w:val="0"/>
              </w:rPr>
            </w:pPr>
            <w:r>
              <w:rPr>
                <w:rFonts w:hint="eastAsia" w:ascii="宋体" w:hAnsi="宋体" w:cs="Arial"/>
                <w:kern w:val="0"/>
              </w:rPr>
              <w:t>致：陕西中经招标有限公司</w:t>
            </w:r>
          </w:p>
        </w:tc>
      </w:tr>
      <w:tr w14:paraId="367C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restart"/>
            <w:vAlign w:val="center"/>
          </w:tcPr>
          <w:p w14:paraId="0E605C78">
            <w:pPr>
              <w:tabs>
                <w:tab w:val="left" w:pos="210"/>
              </w:tabs>
              <w:spacing w:line="240" w:lineRule="auto"/>
              <w:jc w:val="center"/>
              <w:rPr>
                <w:rFonts w:ascii="宋体" w:hAnsi="宋体" w:cs="Arial"/>
                <w:kern w:val="0"/>
              </w:rPr>
            </w:pPr>
            <w:r>
              <w:rPr>
                <w:rFonts w:hint="eastAsia" w:ascii="宋体" w:hAnsi="宋体" w:cs="Arial"/>
                <w:kern w:val="0"/>
              </w:rPr>
              <w:t>企</w:t>
            </w:r>
          </w:p>
          <w:p w14:paraId="14C3BE04">
            <w:pPr>
              <w:tabs>
                <w:tab w:val="left" w:pos="210"/>
              </w:tabs>
              <w:spacing w:line="240" w:lineRule="auto"/>
              <w:jc w:val="center"/>
              <w:rPr>
                <w:rFonts w:ascii="宋体" w:hAnsi="宋体" w:cs="Arial"/>
                <w:kern w:val="0"/>
              </w:rPr>
            </w:pPr>
            <w:r>
              <w:rPr>
                <w:rFonts w:hint="eastAsia" w:ascii="宋体" w:hAnsi="宋体" w:cs="Arial"/>
                <w:kern w:val="0"/>
              </w:rPr>
              <w:t>业</w:t>
            </w:r>
          </w:p>
          <w:p w14:paraId="2A212FFE">
            <w:pPr>
              <w:tabs>
                <w:tab w:val="left" w:pos="210"/>
              </w:tabs>
              <w:spacing w:line="240" w:lineRule="auto"/>
              <w:jc w:val="center"/>
              <w:rPr>
                <w:rFonts w:ascii="宋体" w:hAnsi="宋体" w:cs="Arial"/>
                <w:kern w:val="0"/>
              </w:rPr>
            </w:pPr>
            <w:r>
              <w:rPr>
                <w:rFonts w:hint="eastAsia" w:ascii="宋体" w:hAnsi="宋体" w:cs="Arial"/>
                <w:kern w:val="0"/>
              </w:rPr>
              <w:t>法</w:t>
            </w:r>
          </w:p>
          <w:p w14:paraId="5552E6D5">
            <w:pPr>
              <w:tabs>
                <w:tab w:val="left" w:pos="210"/>
              </w:tabs>
              <w:spacing w:line="240" w:lineRule="auto"/>
              <w:jc w:val="center"/>
              <w:rPr>
                <w:rFonts w:ascii="宋体" w:hAnsi="宋体" w:cs="Arial"/>
                <w:kern w:val="0"/>
              </w:rPr>
            </w:pPr>
            <w:r>
              <w:rPr>
                <w:rFonts w:hint="eastAsia" w:ascii="宋体" w:hAnsi="宋体" w:cs="Arial"/>
                <w:kern w:val="0"/>
              </w:rPr>
              <w:t>人</w:t>
            </w:r>
          </w:p>
          <w:p w14:paraId="71FF07F1">
            <w:pPr>
              <w:tabs>
                <w:tab w:val="left" w:pos="210"/>
              </w:tabs>
              <w:spacing w:line="240" w:lineRule="auto"/>
              <w:jc w:val="center"/>
              <w:rPr>
                <w:rFonts w:ascii="宋体" w:hAnsi="宋体" w:cs="Arial"/>
                <w:kern w:val="0"/>
              </w:rPr>
            </w:pPr>
            <w:r>
              <w:rPr>
                <w:rFonts w:hint="eastAsia" w:ascii="宋体" w:hAnsi="宋体" w:cs="Arial"/>
                <w:kern w:val="0"/>
              </w:rPr>
              <w:t>信</w:t>
            </w:r>
          </w:p>
          <w:p w14:paraId="76C1D703">
            <w:pPr>
              <w:tabs>
                <w:tab w:val="left" w:pos="210"/>
              </w:tabs>
              <w:spacing w:line="240" w:lineRule="auto"/>
              <w:jc w:val="center"/>
              <w:rPr>
                <w:rFonts w:ascii="宋体" w:hAnsi="宋体" w:cs="Arial"/>
                <w:kern w:val="0"/>
              </w:rPr>
            </w:pPr>
            <w:r>
              <w:rPr>
                <w:rFonts w:hint="eastAsia" w:ascii="宋体" w:hAnsi="宋体" w:cs="Arial"/>
                <w:kern w:val="0"/>
              </w:rPr>
              <w:t>息</w:t>
            </w:r>
          </w:p>
        </w:tc>
        <w:tc>
          <w:tcPr>
            <w:tcW w:w="2192" w:type="dxa"/>
            <w:vAlign w:val="center"/>
          </w:tcPr>
          <w:p w14:paraId="517E0F34">
            <w:pPr>
              <w:tabs>
                <w:tab w:val="left" w:pos="210"/>
              </w:tabs>
              <w:spacing w:line="240" w:lineRule="auto"/>
              <w:jc w:val="center"/>
              <w:rPr>
                <w:rFonts w:ascii="宋体" w:hAnsi="宋体" w:cs="Arial"/>
                <w:kern w:val="0"/>
              </w:rPr>
            </w:pPr>
            <w:r>
              <w:rPr>
                <w:rFonts w:hint="eastAsia" w:ascii="宋体" w:hAnsi="宋体" w:cs="Arial"/>
                <w:kern w:val="0"/>
              </w:rPr>
              <w:t>企业名称</w:t>
            </w:r>
          </w:p>
        </w:tc>
        <w:tc>
          <w:tcPr>
            <w:tcW w:w="6053" w:type="dxa"/>
            <w:gridSpan w:val="4"/>
            <w:vAlign w:val="center"/>
          </w:tcPr>
          <w:p w14:paraId="486FB948">
            <w:pPr>
              <w:tabs>
                <w:tab w:val="left" w:pos="210"/>
              </w:tabs>
              <w:spacing w:line="240" w:lineRule="auto"/>
              <w:rPr>
                <w:rFonts w:ascii="宋体" w:hAnsi="宋体" w:cs="Arial"/>
                <w:kern w:val="0"/>
              </w:rPr>
            </w:pPr>
          </w:p>
        </w:tc>
      </w:tr>
      <w:tr w14:paraId="0BC1F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06DD3BDC">
            <w:pPr>
              <w:tabs>
                <w:tab w:val="left" w:pos="210"/>
              </w:tabs>
              <w:spacing w:line="240" w:lineRule="auto"/>
              <w:jc w:val="center"/>
              <w:rPr>
                <w:rFonts w:ascii="宋体" w:hAnsi="宋体" w:cs="Arial"/>
                <w:kern w:val="0"/>
              </w:rPr>
            </w:pPr>
          </w:p>
        </w:tc>
        <w:tc>
          <w:tcPr>
            <w:tcW w:w="2192" w:type="dxa"/>
            <w:vAlign w:val="center"/>
          </w:tcPr>
          <w:p w14:paraId="30726A69">
            <w:pPr>
              <w:tabs>
                <w:tab w:val="left" w:pos="210"/>
              </w:tabs>
              <w:spacing w:line="240" w:lineRule="auto"/>
              <w:jc w:val="center"/>
              <w:rPr>
                <w:rFonts w:ascii="宋体" w:hAnsi="宋体" w:cs="Arial"/>
                <w:kern w:val="0"/>
              </w:rPr>
            </w:pPr>
            <w:r>
              <w:rPr>
                <w:rFonts w:hint="eastAsia" w:ascii="宋体" w:hAnsi="宋体" w:cs="Arial"/>
                <w:kern w:val="0"/>
              </w:rPr>
              <w:t>法定地址</w:t>
            </w:r>
          </w:p>
        </w:tc>
        <w:tc>
          <w:tcPr>
            <w:tcW w:w="6053" w:type="dxa"/>
            <w:gridSpan w:val="4"/>
            <w:vAlign w:val="center"/>
          </w:tcPr>
          <w:p w14:paraId="23BAFF00">
            <w:pPr>
              <w:tabs>
                <w:tab w:val="left" w:pos="210"/>
              </w:tabs>
              <w:spacing w:line="240" w:lineRule="auto"/>
              <w:rPr>
                <w:rFonts w:ascii="宋体" w:hAnsi="宋体" w:cs="Arial"/>
                <w:kern w:val="0"/>
              </w:rPr>
            </w:pPr>
          </w:p>
        </w:tc>
      </w:tr>
      <w:tr w14:paraId="3EEF7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77BFFE4E">
            <w:pPr>
              <w:tabs>
                <w:tab w:val="left" w:pos="210"/>
              </w:tabs>
              <w:spacing w:line="240" w:lineRule="auto"/>
              <w:jc w:val="center"/>
              <w:rPr>
                <w:rFonts w:ascii="宋体" w:hAnsi="宋体" w:cs="Arial"/>
                <w:kern w:val="0"/>
              </w:rPr>
            </w:pPr>
          </w:p>
        </w:tc>
        <w:tc>
          <w:tcPr>
            <w:tcW w:w="2192" w:type="dxa"/>
            <w:vAlign w:val="center"/>
          </w:tcPr>
          <w:p w14:paraId="6FAAEC11">
            <w:pPr>
              <w:tabs>
                <w:tab w:val="left" w:pos="210"/>
              </w:tabs>
              <w:spacing w:line="240" w:lineRule="auto"/>
              <w:jc w:val="center"/>
              <w:rPr>
                <w:rFonts w:ascii="宋体" w:hAnsi="宋体" w:cs="Arial"/>
                <w:kern w:val="0"/>
              </w:rPr>
            </w:pPr>
            <w:r>
              <w:rPr>
                <w:rFonts w:hint="eastAsia" w:ascii="宋体" w:hAnsi="宋体" w:cs="Arial"/>
                <w:kern w:val="0"/>
              </w:rPr>
              <w:t>邮政编码</w:t>
            </w:r>
          </w:p>
        </w:tc>
        <w:tc>
          <w:tcPr>
            <w:tcW w:w="6053" w:type="dxa"/>
            <w:gridSpan w:val="4"/>
            <w:vAlign w:val="center"/>
          </w:tcPr>
          <w:p w14:paraId="45AF7229">
            <w:pPr>
              <w:tabs>
                <w:tab w:val="left" w:pos="210"/>
              </w:tabs>
              <w:spacing w:line="240" w:lineRule="auto"/>
              <w:rPr>
                <w:rFonts w:ascii="宋体" w:hAnsi="宋体" w:cs="Arial"/>
                <w:kern w:val="0"/>
              </w:rPr>
            </w:pPr>
          </w:p>
        </w:tc>
      </w:tr>
      <w:tr w14:paraId="3D92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03EB8DE4">
            <w:pPr>
              <w:tabs>
                <w:tab w:val="left" w:pos="210"/>
              </w:tabs>
              <w:spacing w:line="240" w:lineRule="auto"/>
              <w:jc w:val="center"/>
              <w:rPr>
                <w:rFonts w:ascii="宋体" w:hAnsi="宋体" w:cs="Arial"/>
                <w:kern w:val="0"/>
              </w:rPr>
            </w:pPr>
          </w:p>
        </w:tc>
        <w:tc>
          <w:tcPr>
            <w:tcW w:w="2192" w:type="dxa"/>
            <w:vAlign w:val="center"/>
          </w:tcPr>
          <w:p w14:paraId="7921A135">
            <w:pPr>
              <w:tabs>
                <w:tab w:val="left" w:pos="210"/>
              </w:tabs>
              <w:spacing w:line="240" w:lineRule="auto"/>
              <w:jc w:val="center"/>
              <w:rPr>
                <w:rFonts w:ascii="宋体" w:hAnsi="宋体" w:cs="Arial"/>
                <w:kern w:val="0"/>
              </w:rPr>
            </w:pPr>
            <w:r>
              <w:rPr>
                <w:rFonts w:hint="eastAsia" w:ascii="宋体" w:hAnsi="宋体" w:cs="Arial"/>
                <w:kern w:val="0"/>
              </w:rPr>
              <w:t>工商登记机关</w:t>
            </w:r>
          </w:p>
        </w:tc>
        <w:tc>
          <w:tcPr>
            <w:tcW w:w="6053" w:type="dxa"/>
            <w:gridSpan w:val="4"/>
            <w:vAlign w:val="center"/>
          </w:tcPr>
          <w:p w14:paraId="4ADD8ABF">
            <w:pPr>
              <w:tabs>
                <w:tab w:val="left" w:pos="210"/>
              </w:tabs>
              <w:spacing w:line="240" w:lineRule="auto"/>
              <w:rPr>
                <w:rFonts w:ascii="宋体" w:hAnsi="宋体" w:cs="Arial"/>
                <w:kern w:val="0"/>
              </w:rPr>
            </w:pPr>
          </w:p>
        </w:tc>
      </w:tr>
      <w:tr w14:paraId="0805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7F4E452B">
            <w:pPr>
              <w:tabs>
                <w:tab w:val="left" w:pos="210"/>
              </w:tabs>
              <w:spacing w:line="240" w:lineRule="auto"/>
              <w:jc w:val="center"/>
              <w:rPr>
                <w:rFonts w:ascii="宋体" w:hAnsi="宋体" w:cs="Arial"/>
                <w:kern w:val="0"/>
              </w:rPr>
            </w:pPr>
          </w:p>
        </w:tc>
        <w:tc>
          <w:tcPr>
            <w:tcW w:w="2192" w:type="dxa"/>
            <w:vAlign w:val="center"/>
          </w:tcPr>
          <w:p w14:paraId="2AECF6F7">
            <w:pPr>
              <w:tabs>
                <w:tab w:val="left" w:pos="210"/>
              </w:tabs>
              <w:spacing w:line="240" w:lineRule="auto"/>
              <w:jc w:val="center"/>
              <w:rPr>
                <w:rFonts w:ascii="宋体" w:hAnsi="宋体" w:cs="Arial"/>
                <w:kern w:val="0"/>
              </w:rPr>
            </w:pPr>
            <w:r>
              <w:rPr>
                <w:rFonts w:hint="eastAsia" w:ascii="宋体" w:hAnsi="宋体" w:cs="Arial"/>
                <w:kern w:val="0"/>
              </w:rPr>
              <w:t>税务登记机关</w:t>
            </w:r>
          </w:p>
        </w:tc>
        <w:tc>
          <w:tcPr>
            <w:tcW w:w="6053" w:type="dxa"/>
            <w:gridSpan w:val="4"/>
            <w:vAlign w:val="center"/>
          </w:tcPr>
          <w:p w14:paraId="733B7949">
            <w:pPr>
              <w:tabs>
                <w:tab w:val="left" w:pos="210"/>
              </w:tabs>
              <w:spacing w:line="240" w:lineRule="auto"/>
              <w:rPr>
                <w:rFonts w:ascii="宋体" w:hAnsi="宋体" w:cs="Arial"/>
                <w:kern w:val="0"/>
              </w:rPr>
            </w:pPr>
          </w:p>
        </w:tc>
      </w:tr>
      <w:tr w14:paraId="76741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4B4D7D9D">
            <w:pPr>
              <w:tabs>
                <w:tab w:val="left" w:pos="210"/>
              </w:tabs>
              <w:spacing w:line="240" w:lineRule="auto"/>
              <w:jc w:val="center"/>
              <w:rPr>
                <w:rFonts w:ascii="宋体" w:hAnsi="宋体" w:cs="Arial"/>
                <w:kern w:val="0"/>
              </w:rPr>
            </w:pPr>
          </w:p>
        </w:tc>
        <w:tc>
          <w:tcPr>
            <w:tcW w:w="2192" w:type="dxa"/>
            <w:vAlign w:val="center"/>
          </w:tcPr>
          <w:p w14:paraId="770F410D">
            <w:pPr>
              <w:tabs>
                <w:tab w:val="left" w:pos="210"/>
              </w:tabs>
              <w:spacing w:line="240" w:lineRule="auto"/>
              <w:jc w:val="center"/>
              <w:rPr>
                <w:rFonts w:ascii="宋体" w:hAnsi="宋体" w:cs="Arial"/>
                <w:kern w:val="0"/>
              </w:rPr>
            </w:pPr>
            <w:r>
              <w:rPr>
                <w:rFonts w:hint="eastAsia" w:ascii="宋体" w:hAnsi="宋体" w:cs="Arial"/>
                <w:kern w:val="0"/>
              </w:rPr>
              <w:t>统一社会信用代码</w:t>
            </w:r>
          </w:p>
        </w:tc>
        <w:tc>
          <w:tcPr>
            <w:tcW w:w="6053" w:type="dxa"/>
            <w:gridSpan w:val="4"/>
            <w:vAlign w:val="center"/>
          </w:tcPr>
          <w:p w14:paraId="4A9FA6AB">
            <w:pPr>
              <w:tabs>
                <w:tab w:val="left" w:pos="210"/>
              </w:tabs>
              <w:spacing w:line="240" w:lineRule="auto"/>
              <w:rPr>
                <w:rFonts w:ascii="宋体" w:hAnsi="宋体" w:cs="Arial"/>
                <w:kern w:val="0"/>
              </w:rPr>
            </w:pPr>
          </w:p>
        </w:tc>
      </w:tr>
      <w:tr w14:paraId="4158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restart"/>
            <w:vAlign w:val="center"/>
          </w:tcPr>
          <w:p w14:paraId="7F00AE9D">
            <w:pPr>
              <w:tabs>
                <w:tab w:val="left" w:pos="210"/>
              </w:tabs>
              <w:spacing w:line="240" w:lineRule="auto"/>
              <w:jc w:val="center"/>
              <w:rPr>
                <w:rFonts w:ascii="宋体" w:hAnsi="宋体" w:cs="Arial"/>
                <w:kern w:val="0"/>
              </w:rPr>
            </w:pPr>
            <w:r>
              <w:rPr>
                <w:rFonts w:hint="eastAsia" w:ascii="宋体" w:hAnsi="宋体" w:cs="Arial"/>
                <w:kern w:val="0"/>
              </w:rPr>
              <w:t>法定代表人信息</w:t>
            </w:r>
          </w:p>
        </w:tc>
        <w:tc>
          <w:tcPr>
            <w:tcW w:w="2192" w:type="dxa"/>
            <w:vAlign w:val="center"/>
          </w:tcPr>
          <w:p w14:paraId="39F2ED82">
            <w:pPr>
              <w:tabs>
                <w:tab w:val="left" w:pos="210"/>
              </w:tabs>
              <w:spacing w:line="240" w:lineRule="auto"/>
              <w:jc w:val="center"/>
              <w:rPr>
                <w:rFonts w:ascii="宋体" w:hAnsi="宋体" w:cs="Arial"/>
                <w:kern w:val="0"/>
              </w:rPr>
            </w:pPr>
            <w:r>
              <w:rPr>
                <w:rFonts w:hint="eastAsia" w:ascii="宋体" w:hAnsi="宋体" w:cs="Arial"/>
                <w:kern w:val="0"/>
              </w:rPr>
              <w:t>姓名</w:t>
            </w:r>
          </w:p>
        </w:tc>
        <w:tc>
          <w:tcPr>
            <w:tcW w:w="2236" w:type="dxa"/>
            <w:vAlign w:val="center"/>
          </w:tcPr>
          <w:p w14:paraId="4F193B32">
            <w:pPr>
              <w:tabs>
                <w:tab w:val="left" w:pos="210"/>
              </w:tabs>
              <w:spacing w:line="240" w:lineRule="auto"/>
              <w:rPr>
                <w:rFonts w:ascii="宋体" w:hAnsi="宋体" w:cs="Arial"/>
                <w:kern w:val="0"/>
              </w:rPr>
            </w:pPr>
          </w:p>
        </w:tc>
        <w:tc>
          <w:tcPr>
            <w:tcW w:w="2061" w:type="dxa"/>
            <w:gridSpan w:val="2"/>
            <w:vAlign w:val="center"/>
          </w:tcPr>
          <w:p w14:paraId="70708975">
            <w:pPr>
              <w:tabs>
                <w:tab w:val="left" w:pos="210"/>
              </w:tabs>
              <w:spacing w:line="240" w:lineRule="auto"/>
              <w:jc w:val="center"/>
              <w:rPr>
                <w:rFonts w:ascii="宋体" w:hAnsi="宋体" w:cs="Arial"/>
                <w:kern w:val="0"/>
              </w:rPr>
            </w:pPr>
            <w:r>
              <w:rPr>
                <w:rFonts w:hint="eastAsia" w:ascii="宋体" w:hAnsi="宋体" w:cs="Arial"/>
                <w:kern w:val="0"/>
              </w:rPr>
              <w:t>性别</w:t>
            </w:r>
          </w:p>
        </w:tc>
        <w:tc>
          <w:tcPr>
            <w:tcW w:w="1756" w:type="dxa"/>
            <w:vAlign w:val="center"/>
          </w:tcPr>
          <w:p w14:paraId="4A5E7A11">
            <w:pPr>
              <w:tabs>
                <w:tab w:val="left" w:pos="210"/>
              </w:tabs>
              <w:spacing w:line="240" w:lineRule="auto"/>
              <w:rPr>
                <w:rFonts w:ascii="宋体" w:hAnsi="宋体" w:cs="Arial"/>
                <w:kern w:val="0"/>
              </w:rPr>
            </w:pPr>
          </w:p>
        </w:tc>
      </w:tr>
      <w:tr w14:paraId="5E4ED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3BCED0E5">
            <w:pPr>
              <w:tabs>
                <w:tab w:val="left" w:pos="210"/>
              </w:tabs>
              <w:spacing w:line="240" w:lineRule="auto"/>
              <w:jc w:val="center"/>
              <w:rPr>
                <w:rFonts w:ascii="宋体" w:hAnsi="宋体" w:cs="Arial"/>
                <w:kern w:val="0"/>
              </w:rPr>
            </w:pPr>
          </w:p>
        </w:tc>
        <w:tc>
          <w:tcPr>
            <w:tcW w:w="2192" w:type="dxa"/>
            <w:vAlign w:val="center"/>
          </w:tcPr>
          <w:p w14:paraId="050FF543">
            <w:pPr>
              <w:tabs>
                <w:tab w:val="left" w:pos="210"/>
              </w:tabs>
              <w:spacing w:line="240" w:lineRule="auto"/>
              <w:jc w:val="center"/>
              <w:rPr>
                <w:rFonts w:ascii="宋体" w:hAnsi="宋体" w:cs="Arial"/>
                <w:kern w:val="0"/>
              </w:rPr>
            </w:pPr>
            <w:r>
              <w:rPr>
                <w:rFonts w:hint="eastAsia" w:ascii="宋体" w:hAnsi="宋体" w:cs="Arial"/>
                <w:kern w:val="0"/>
              </w:rPr>
              <w:t>身份证号</w:t>
            </w:r>
          </w:p>
        </w:tc>
        <w:tc>
          <w:tcPr>
            <w:tcW w:w="6053" w:type="dxa"/>
            <w:gridSpan w:val="4"/>
            <w:vAlign w:val="center"/>
          </w:tcPr>
          <w:p w14:paraId="07A0DFA3">
            <w:pPr>
              <w:tabs>
                <w:tab w:val="left" w:pos="210"/>
              </w:tabs>
              <w:spacing w:line="240" w:lineRule="auto"/>
              <w:rPr>
                <w:rFonts w:ascii="宋体" w:hAnsi="宋体" w:cs="Arial"/>
                <w:kern w:val="0"/>
              </w:rPr>
            </w:pPr>
          </w:p>
        </w:tc>
      </w:tr>
      <w:tr w14:paraId="76F80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7A09E740">
            <w:pPr>
              <w:tabs>
                <w:tab w:val="left" w:pos="210"/>
              </w:tabs>
              <w:spacing w:line="240" w:lineRule="auto"/>
              <w:jc w:val="center"/>
              <w:rPr>
                <w:rFonts w:ascii="宋体" w:hAnsi="宋体" w:cs="Arial"/>
                <w:kern w:val="0"/>
              </w:rPr>
            </w:pPr>
          </w:p>
        </w:tc>
        <w:tc>
          <w:tcPr>
            <w:tcW w:w="2192" w:type="dxa"/>
            <w:vAlign w:val="center"/>
          </w:tcPr>
          <w:p w14:paraId="4FC67E10">
            <w:pPr>
              <w:tabs>
                <w:tab w:val="left" w:pos="210"/>
              </w:tabs>
              <w:spacing w:line="240" w:lineRule="auto"/>
              <w:jc w:val="center"/>
              <w:rPr>
                <w:rFonts w:ascii="宋体" w:hAnsi="宋体" w:cs="Arial"/>
                <w:kern w:val="0"/>
              </w:rPr>
            </w:pPr>
            <w:r>
              <w:rPr>
                <w:rFonts w:hint="eastAsia" w:ascii="宋体" w:hAnsi="宋体" w:cs="Arial"/>
                <w:kern w:val="0"/>
              </w:rPr>
              <w:t>职务</w:t>
            </w:r>
          </w:p>
        </w:tc>
        <w:tc>
          <w:tcPr>
            <w:tcW w:w="2236" w:type="dxa"/>
            <w:vAlign w:val="center"/>
          </w:tcPr>
          <w:p w14:paraId="38F644CB">
            <w:pPr>
              <w:tabs>
                <w:tab w:val="left" w:pos="210"/>
              </w:tabs>
              <w:spacing w:line="240" w:lineRule="auto"/>
              <w:rPr>
                <w:rFonts w:ascii="宋体" w:hAnsi="宋体" w:cs="Arial"/>
                <w:kern w:val="0"/>
              </w:rPr>
            </w:pPr>
          </w:p>
        </w:tc>
        <w:tc>
          <w:tcPr>
            <w:tcW w:w="2061" w:type="dxa"/>
            <w:gridSpan w:val="2"/>
            <w:vAlign w:val="center"/>
          </w:tcPr>
          <w:p w14:paraId="1AA38E35">
            <w:pPr>
              <w:tabs>
                <w:tab w:val="left" w:pos="210"/>
              </w:tabs>
              <w:spacing w:line="240" w:lineRule="auto"/>
              <w:jc w:val="center"/>
              <w:rPr>
                <w:rFonts w:ascii="宋体" w:hAnsi="宋体" w:cs="Arial"/>
                <w:kern w:val="0"/>
              </w:rPr>
            </w:pPr>
            <w:r>
              <w:rPr>
                <w:rFonts w:hint="eastAsia" w:ascii="宋体" w:hAnsi="宋体" w:cs="Arial"/>
                <w:kern w:val="0"/>
              </w:rPr>
              <w:t>联系电话</w:t>
            </w:r>
          </w:p>
        </w:tc>
        <w:tc>
          <w:tcPr>
            <w:tcW w:w="1756" w:type="dxa"/>
            <w:vAlign w:val="center"/>
          </w:tcPr>
          <w:p w14:paraId="328F8073">
            <w:pPr>
              <w:tabs>
                <w:tab w:val="left" w:pos="210"/>
              </w:tabs>
              <w:spacing w:line="240" w:lineRule="auto"/>
              <w:rPr>
                <w:rFonts w:ascii="宋体" w:hAnsi="宋体" w:cs="Arial"/>
                <w:kern w:val="0"/>
              </w:rPr>
            </w:pPr>
          </w:p>
        </w:tc>
      </w:tr>
      <w:tr w14:paraId="678E6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Height w:val="454" w:hRule="atLeast"/>
          <w:jc w:val="center"/>
        </w:trPr>
        <w:tc>
          <w:tcPr>
            <w:tcW w:w="863" w:type="dxa"/>
            <w:vMerge w:val="continue"/>
            <w:vAlign w:val="center"/>
          </w:tcPr>
          <w:p w14:paraId="7C439FE1">
            <w:pPr>
              <w:tabs>
                <w:tab w:val="left" w:pos="210"/>
              </w:tabs>
              <w:spacing w:line="240" w:lineRule="auto"/>
              <w:jc w:val="center"/>
              <w:rPr>
                <w:rFonts w:ascii="宋体" w:hAnsi="宋体" w:cs="Arial"/>
                <w:kern w:val="0"/>
              </w:rPr>
            </w:pPr>
          </w:p>
        </w:tc>
        <w:tc>
          <w:tcPr>
            <w:tcW w:w="2192" w:type="dxa"/>
            <w:vAlign w:val="center"/>
          </w:tcPr>
          <w:p w14:paraId="1825BCA5">
            <w:pPr>
              <w:tabs>
                <w:tab w:val="left" w:pos="210"/>
              </w:tabs>
              <w:spacing w:line="240" w:lineRule="auto"/>
              <w:jc w:val="center"/>
              <w:rPr>
                <w:rFonts w:ascii="宋体" w:hAnsi="宋体" w:cs="Arial"/>
                <w:kern w:val="0"/>
              </w:rPr>
            </w:pPr>
            <w:r>
              <w:rPr>
                <w:rFonts w:hint="eastAsia" w:ascii="宋体" w:hAnsi="宋体" w:cs="Arial"/>
                <w:kern w:val="0"/>
              </w:rPr>
              <w:t>传真</w:t>
            </w:r>
          </w:p>
        </w:tc>
        <w:tc>
          <w:tcPr>
            <w:tcW w:w="6053" w:type="dxa"/>
            <w:gridSpan w:val="4"/>
            <w:vAlign w:val="center"/>
          </w:tcPr>
          <w:p w14:paraId="54648868">
            <w:pPr>
              <w:tabs>
                <w:tab w:val="left" w:pos="210"/>
              </w:tabs>
              <w:spacing w:line="240" w:lineRule="auto"/>
              <w:rPr>
                <w:rFonts w:ascii="宋体" w:hAnsi="宋体" w:cs="Arial"/>
                <w:kern w:val="0"/>
              </w:rPr>
            </w:pPr>
          </w:p>
        </w:tc>
      </w:tr>
      <w:tr w14:paraId="4A84A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 w:type="dxa"/>
            <w:vMerge w:val="restart"/>
            <w:vAlign w:val="center"/>
          </w:tcPr>
          <w:p w14:paraId="44FEA9DA">
            <w:pPr>
              <w:tabs>
                <w:tab w:val="left" w:pos="210"/>
              </w:tabs>
              <w:jc w:val="center"/>
              <w:rPr>
                <w:rFonts w:ascii="宋体" w:hAnsi="宋体" w:cs="Arial"/>
                <w:kern w:val="0"/>
              </w:rPr>
            </w:pPr>
            <w:r>
              <w:rPr>
                <w:rFonts w:hint="eastAsia" w:ascii="宋体" w:hAnsi="宋体" w:cs="Arial"/>
                <w:kern w:val="0"/>
              </w:rPr>
              <w:t>法定代表人身份证复印件</w:t>
            </w:r>
          </w:p>
        </w:tc>
        <w:tc>
          <w:tcPr>
            <w:tcW w:w="4490" w:type="dxa"/>
            <w:gridSpan w:val="3"/>
            <w:vMerge w:val="restart"/>
            <w:vAlign w:val="center"/>
          </w:tcPr>
          <w:p w14:paraId="5F2ED4EC">
            <w:pPr>
              <w:tabs>
                <w:tab w:val="left" w:pos="210"/>
              </w:tabs>
              <w:jc w:val="center"/>
              <w:rPr>
                <w:rFonts w:ascii="宋体" w:hAnsi="宋体" w:cs="Arial"/>
                <w:kern w:val="0"/>
              </w:rPr>
            </w:pPr>
            <w:r>
              <w:rPr>
                <w:rFonts w:hAnsi="宋体" w:cs="宋体"/>
              </w:rPr>
              <w:t>法定代表人身份证</w:t>
            </w:r>
            <w:r>
              <w:rPr>
                <w:rFonts w:hint="eastAsia" w:hAnsi="宋体" w:cs="宋体"/>
              </w:rPr>
              <w:t>正反面</w:t>
            </w:r>
            <w:r>
              <w:rPr>
                <w:rFonts w:hAnsi="宋体" w:cs="宋体"/>
              </w:rPr>
              <w:t>复印件</w:t>
            </w:r>
          </w:p>
        </w:tc>
        <w:tc>
          <w:tcPr>
            <w:tcW w:w="3763" w:type="dxa"/>
            <w:gridSpan w:val="3"/>
            <w:vAlign w:val="center"/>
          </w:tcPr>
          <w:p w14:paraId="36DCCC19">
            <w:pPr>
              <w:tabs>
                <w:tab w:val="left" w:pos="210"/>
              </w:tabs>
              <w:rPr>
                <w:rFonts w:ascii="宋体" w:hAnsi="宋体" w:cs="Arial"/>
                <w:kern w:val="0"/>
              </w:rPr>
            </w:pPr>
            <w:r>
              <w:rPr>
                <w:rFonts w:hint="eastAsia" w:ascii="宋体" w:hAnsi="宋体" w:cs="Arial"/>
                <w:kern w:val="0"/>
              </w:rPr>
              <w:t>法定代表人（签字或盖章）</w:t>
            </w:r>
          </w:p>
          <w:p w14:paraId="55031A91">
            <w:pPr>
              <w:tabs>
                <w:tab w:val="left" w:pos="210"/>
              </w:tabs>
              <w:rPr>
                <w:rFonts w:ascii="宋体" w:hAnsi="宋体" w:cs="Arial"/>
                <w:kern w:val="0"/>
              </w:rPr>
            </w:pPr>
          </w:p>
          <w:p w14:paraId="74C7EB9E">
            <w:pPr>
              <w:tabs>
                <w:tab w:val="left" w:pos="210"/>
              </w:tabs>
              <w:rPr>
                <w:rFonts w:ascii="宋体" w:hAnsi="宋体" w:cs="Arial"/>
                <w:kern w:val="0"/>
              </w:rPr>
            </w:pPr>
          </w:p>
        </w:tc>
      </w:tr>
      <w:tr w14:paraId="1B03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jc w:val="center"/>
        </w:trPr>
        <w:tc>
          <w:tcPr>
            <w:tcW w:w="863" w:type="dxa"/>
            <w:vMerge w:val="continue"/>
            <w:vAlign w:val="center"/>
          </w:tcPr>
          <w:p w14:paraId="36AEAB4B">
            <w:pPr>
              <w:tabs>
                <w:tab w:val="left" w:pos="210"/>
              </w:tabs>
              <w:jc w:val="center"/>
              <w:rPr>
                <w:rFonts w:ascii="宋体" w:hAnsi="宋体" w:cs="Arial"/>
                <w:kern w:val="0"/>
              </w:rPr>
            </w:pPr>
          </w:p>
        </w:tc>
        <w:tc>
          <w:tcPr>
            <w:tcW w:w="4490" w:type="dxa"/>
            <w:gridSpan w:val="3"/>
            <w:vMerge w:val="continue"/>
            <w:vAlign w:val="center"/>
          </w:tcPr>
          <w:p w14:paraId="2D84F04F">
            <w:pPr>
              <w:tabs>
                <w:tab w:val="left" w:pos="210"/>
              </w:tabs>
              <w:jc w:val="right"/>
              <w:rPr>
                <w:rFonts w:ascii="宋体" w:hAnsi="宋体" w:cs="Arial"/>
                <w:kern w:val="0"/>
              </w:rPr>
            </w:pPr>
          </w:p>
        </w:tc>
        <w:tc>
          <w:tcPr>
            <w:tcW w:w="3755" w:type="dxa"/>
            <w:gridSpan w:val="2"/>
            <w:vAlign w:val="bottom"/>
          </w:tcPr>
          <w:p w14:paraId="7AAD49A9">
            <w:pPr>
              <w:tabs>
                <w:tab w:val="left" w:pos="210"/>
              </w:tabs>
              <w:jc w:val="center"/>
              <w:rPr>
                <w:rFonts w:ascii="宋体" w:hAnsi="宋体" w:cs="Arial"/>
                <w:kern w:val="0"/>
              </w:rPr>
            </w:pPr>
          </w:p>
          <w:p w14:paraId="121FF7C4">
            <w:pPr>
              <w:tabs>
                <w:tab w:val="left" w:pos="210"/>
              </w:tabs>
              <w:jc w:val="center"/>
              <w:rPr>
                <w:rFonts w:ascii="宋体" w:hAnsi="宋体" w:cs="Arial"/>
                <w:kern w:val="0"/>
              </w:rPr>
            </w:pPr>
          </w:p>
          <w:p w14:paraId="16AE0A33">
            <w:pPr>
              <w:tabs>
                <w:tab w:val="left" w:pos="210"/>
              </w:tabs>
              <w:jc w:val="center"/>
              <w:rPr>
                <w:rFonts w:ascii="宋体" w:hAnsi="宋体" w:cs="Arial"/>
                <w:kern w:val="0"/>
              </w:rPr>
            </w:pPr>
          </w:p>
          <w:p w14:paraId="6FDB862E">
            <w:pPr>
              <w:tabs>
                <w:tab w:val="left" w:pos="210"/>
              </w:tabs>
              <w:jc w:val="center"/>
              <w:rPr>
                <w:rFonts w:ascii="宋体" w:hAnsi="宋体" w:cs="Arial"/>
                <w:kern w:val="0"/>
              </w:rPr>
            </w:pPr>
          </w:p>
          <w:p w14:paraId="42BA424A">
            <w:pPr>
              <w:tabs>
                <w:tab w:val="left" w:pos="210"/>
              </w:tabs>
              <w:jc w:val="center"/>
              <w:rPr>
                <w:rFonts w:ascii="宋体" w:hAnsi="宋体" w:cs="Arial"/>
                <w:kern w:val="0"/>
              </w:rPr>
            </w:pPr>
            <w:r>
              <w:rPr>
                <w:rFonts w:hint="eastAsia" w:ascii="宋体" w:hAnsi="宋体" w:cs="Arial"/>
                <w:kern w:val="0"/>
              </w:rPr>
              <w:t>（单位公章）</w:t>
            </w:r>
          </w:p>
          <w:p w14:paraId="5424538D">
            <w:pPr>
              <w:tabs>
                <w:tab w:val="left" w:pos="210"/>
              </w:tabs>
              <w:jc w:val="center"/>
              <w:rPr>
                <w:rFonts w:ascii="宋体" w:hAnsi="宋体" w:cs="Arial"/>
                <w:kern w:val="0"/>
              </w:rPr>
            </w:pPr>
          </w:p>
          <w:p w14:paraId="4BE1D37D">
            <w:pPr>
              <w:tabs>
                <w:tab w:val="left" w:pos="210"/>
              </w:tabs>
              <w:jc w:val="center"/>
              <w:rPr>
                <w:rFonts w:ascii="宋体" w:hAnsi="宋体" w:cs="Arial"/>
                <w:kern w:val="0"/>
              </w:rPr>
            </w:pPr>
          </w:p>
          <w:p w14:paraId="2C3D7239">
            <w:pPr>
              <w:tabs>
                <w:tab w:val="left" w:pos="210"/>
              </w:tabs>
              <w:jc w:val="center"/>
              <w:rPr>
                <w:rFonts w:ascii="宋体" w:hAnsi="宋体" w:cs="Arial"/>
                <w:kern w:val="0"/>
              </w:rPr>
            </w:pPr>
          </w:p>
          <w:p w14:paraId="2EBBB586">
            <w:pPr>
              <w:tabs>
                <w:tab w:val="left" w:pos="210"/>
                <w:tab w:val="left" w:pos="3539"/>
              </w:tabs>
              <w:ind w:right="25"/>
              <w:jc w:val="right"/>
              <w:rPr>
                <w:rFonts w:ascii="宋体" w:hAnsi="宋体" w:cs="Arial"/>
                <w:kern w:val="0"/>
              </w:rPr>
            </w:pPr>
          </w:p>
        </w:tc>
      </w:tr>
      <w:tr w14:paraId="050C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jc w:val="center"/>
        </w:trPr>
        <w:tc>
          <w:tcPr>
            <w:tcW w:w="9108" w:type="dxa"/>
            <w:gridSpan w:val="6"/>
            <w:vAlign w:val="center"/>
          </w:tcPr>
          <w:p w14:paraId="4ABE1778">
            <w:pPr>
              <w:tabs>
                <w:tab w:val="left" w:pos="210"/>
              </w:tabs>
              <w:rPr>
                <w:rFonts w:ascii="宋体" w:hAnsi="宋体" w:cs="Arial"/>
                <w:kern w:val="0"/>
              </w:rPr>
            </w:pPr>
            <w:r>
              <w:rPr>
                <w:rFonts w:hint="eastAsia" w:ascii="宋体" w:hAnsi="宋体" w:cs="Arial"/>
                <w:kern w:val="0"/>
              </w:rPr>
              <w:t>日期：       年    月   日</w:t>
            </w:r>
          </w:p>
        </w:tc>
      </w:tr>
    </w:tbl>
    <w:p w14:paraId="0453CA1D">
      <w:pPr>
        <w:spacing w:before="120" w:beforeLines="50" w:after="120" w:afterLines="50"/>
        <w:ind w:right="-1"/>
        <w:rPr>
          <w:rFonts w:hAnsi="宋体"/>
          <w:b/>
          <w:u w:val="double"/>
        </w:rPr>
      </w:pPr>
      <w:r>
        <w:rPr>
          <w:rFonts w:hint="eastAsia" w:hAnsi="宋体"/>
          <w:b/>
          <w:u w:val="double"/>
        </w:rPr>
        <w:t>注意：法定代表人直接参与投标，只须提供“法定代表人身份证明”，提供2份原件（其中1份用于现场核查，另一份装订在投标文件正本中。）</w:t>
      </w:r>
      <w:r>
        <w:rPr>
          <w:rFonts w:hAnsi="宋体"/>
          <w:b/>
          <w:u w:val="double"/>
        </w:rPr>
        <w:br w:type="page"/>
      </w:r>
    </w:p>
    <w:p w14:paraId="1057EE25">
      <w:pPr>
        <w:pStyle w:val="4"/>
        <w:numPr>
          <w:ilvl w:val="0"/>
          <w:numId w:val="23"/>
        </w:numPr>
        <w:spacing w:line="360" w:lineRule="auto"/>
        <w:jc w:val="center"/>
        <w:rPr>
          <w:bCs w:val="0"/>
          <w:szCs w:val="20"/>
        </w:rPr>
      </w:pPr>
      <w:r>
        <w:rPr>
          <w:rFonts w:hint="eastAsia"/>
          <w:szCs w:val="20"/>
        </w:rPr>
        <w:t xml:space="preserve"> </w:t>
      </w:r>
      <w:r>
        <w:rPr>
          <w:rFonts w:hint="eastAsia"/>
          <w:bCs w:val="0"/>
          <w:szCs w:val="20"/>
        </w:rPr>
        <w:t xml:space="preserve"> </w:t>
      </w:r>
      <w:bookmarkStart w:id="57" w:name="_Toc11995"/>
      <w:r>
        <w:rPr>
          <w:rFonts w:hint="eastAsia"/>
          <w:bCs w:val="0"/>
          <w:szCs w:val="20"/>
        </w:rPr>
        <w:t>开标一览表</w:t>
      </w:r>
      <w:bookmarkEnd w:id="57"/>
    </w:p>
    <w:p w14:paraId="40B50C4C">
      <w:pPr>
        <w:textAlignment w:val="baseline"/>
        <w:rPr>
          <w:rFonts w:ascii="宋体" w:hAnsi="宋体"/>
          <w:u w:val="single"/>
        </w:rPr>
      </w:pPr>
      <w:r>
        <w:rPr>
          <w:rFonts w:hint="eastAsia" w:ascii="宋体" w:hAnsi="宋体"/>
        </w:rPr>
        <w:t>项目编号：</w:t>
      </w:r>
      <w:r>
        <w:rPr>
          <w:rFonts w:hint="eastAsia" w:ascii="宋体" w:hAnsi="宋体"/>
          <w:u w:val="single"/>
        </w:rPr>
        <w:t xml:space="preserve">                                  </w:t>
      </w:r>
    </w:p>
    <w:p w14:paraId="203C5230">
      <w:pPr>
        <w:textAlignment w:val="baseline"/>
        <w:rPr>
          <w:rFonts w:ascii="宋体" w:hAnsi="宋体"/>
          <w:u w:val="single"/>
        </w:rPr>
      </w:pPr>
      <w:r>
        <w:rPr>
          <w:rFonts w:hint="eastAsia" w:ascii="宋体" w:hAnsi="宋体"/>
        </w:rPr>
        <w:t>项目名称：</w:t>
      </w:r>
      <w:r>
        <w:rPr>
          <w:rFonts w:hint="eastAsia" w:ascii="宋体" w:hAnsi="宋体"/>
          <w:u w:val="single"/>
        </w:rPr>
        <w:t xml:space="preserve">                                  </w:t>
      </w:r>
    </w:p>
    <w:p w14:paraId="3C07B099">
      <w:pPr>
        <w:textAlignment w:val="baseline"/>
        <w:rPr>
          <w:rFonts w:ascii="宋体" w:hAnsi="宋体"/>
          <w:u w:val="single"/>
        </w:rPr>
      </w:pPr>
      <w:r>
        <w:rPr>
          <w:rFonts w:hint="eastAsia" w:ascii="宋体" w:hAnsi="宋体"/>
        </w:rPr>
        <w:t>投 标 人：</w:t>
      </w:r>
      <w:r>
        <w:rPr>
          <w:rFonts w:hint="eastAsia" w:ascii="宋体" w:hAnsi="宋体"/>
          <w:u w:val="single"/>
        </w:rPr>
        <w:t xml:space="preserve">                                  </w:t>
      </w:r>
    </w:p>
    <w:p w14:paraId="2947A521">
      <w:pPr>
        <w:ind w:firstLine="5640" w:firstLineChars="2350"/>
        <w:rPr>
          <w:rFonts w:ascii="宋体" w:hAnsi="宋体"/>
          <w:color w:val="000000"/>
        </w:rPr>
      </w:pPr>
      <w:bookmarkStart w:id="58" w:name="_Toc213560717"/>
    </w:p>
    <w:p w14:paraId="7E78FCB1">
      <w:pPr>
        <w:ind w:firstLine="5640" w:firstLineChars="2350"/>
        <w:rPr>
          <w:rFonts w:ascii="宋体" w:hAnsi="宋体"/>
          <w:color w:val="000000"/>
        </w:rPr>
      </w:pPr>
      <w:r>
        <w:rPr>
          <w:rFonts w:hint="eastAsia" w:ascii="宋体" w:hAnsi="宋体"/>
          <w:color w:val="000000"/>
        </w:rPr>
        <w:t>单位:元 (保留到小数点后2位)</w:t>
      </w:r>
    </w:p>
    <w:tbl>
      <w:tblPr>
        <w:tblStyle w:val="8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5"/>
        <w:gridCol w:w="2170"/>
        <w:gridCol w:w="2170"/>
        <w:gridCol w:w="2175"/>
      </w:tblGrid>
      <w:tr w14:paraId="723B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1490" w:type="pct"/>
            <w:tcBorders>
              <w:top w:val="single" w:color="auto" w:sz="4" w:space="0"/>
              <w:left w:val="single" w:color="auto" w:sz="4" w:space="0"/>
              <w:bottom w:val="single" w:color="auto" w:sz="4" w:space="0"/>
              <w:right w:val="single" w:color="auto" w:sz="4" w:space="0"/>
              <w:tl2br w:val="single" w:color="auto" w:sz="4" w:space="0"/>
            </w:tcBorders>
          </w:tcPr>
          <w:p w14:paraId="61826F62">
            <w:pPr>
              <w:kinsoku w:val="0"/>
              <w:ind w:firstLine="1200" w:firstLineChars="500"/>
              <w:jc w:val="right"/>
              <w:rPr>
                <w:rFonts w:ascii="宋体" w:hAnsi="宋体"/>
                <w:color w:val="000000"/>
              </w:rPr>
            </w:pPr>
          </w:p>
          <w:p w14:paraId="620821CC">
            <w:pPr>
              <w:kinsoku w:val="0"/>
              <w:ind w:firstLine="1200" w:firstLineChars="500"/>
              <w:jc w:val="right"/>
              <w:rPr>
                <w:rFonts w:ascii="宋体" w:hAnsi="宋体"/>
                <w:color w:val="000000"/>
              </w:rPr>
            </w:pPr>
            <w:r>
              <w:rPr>
                <w:rFonts w:hint="eastAsia" w:ascii="宋体" w:hAnsi="宋体"/>
                <w:color w:val="000000"/>
              </w:rPr>
              <w:t>报价内容</w:t>
            </w:r>
          </w:p>
          <w:p w14:paraId="3A98D055">
            <w:pPr>
              <w:kinsoku w:val="0"/>
              <w:rPr>
                <w:rFonts w:ascii="宋体" w:hAnsi="宋体"/>
                <w:color w:val="000000"/>
              </w:rPr>
            </w:pPr>
            <w:r>
              <w:rPr>
                <w:rFonts w:hint="eastAsia" w:ascii="宋体" w:hAnsi="宋体"/>
                <w:color w:val="000000"/>
              </w:rPr>
              <w:t>投标内容</w:t>
            </w:r>
          </w:p>
        </w:tc>
        <w:tc>
          <w:tcPr>
            <w:tcW w:w="1169" w:type="pct"/>
            <w:tcBorders>
              <w:top w:val="single" w:color="auto" w:sz="4" w:space="0"/>
              <w:left w:val="single" w:color="auto" w:sz="4" w:space="0"/>
              <w:bottom w:val="single" w:color="auto" w:sz="4" w:space="0"/>
              <w:right w:val="single" w:color="auto" w:sz="4" w:space="0"/>
            </w:tcBorders>
            <w:vAlign w:val="center"/>
          </w:tcPr>
          <w:p w14:paraId="42A510DD">
            <w:pPr>
              <w:spacing w:line="240" w:lineRule="auto"/>
              <w:jc w:val="center"/>
              <w:rPr>
                <w:rFonts w:ascii="宋体" w:hAnsi="宋体"/>
              </w:rPr>
            </w:pPr>
            <w:r>
              <w:rPr>
                <w:rFonts w:hint="eastAsia" w:ascii="宋体" w:hAnsi="宋体"/>
              </w:rPr>
              <w:t>交付期</w:t>
            </w:r>
          </w:p>
          <w:p w14:paraId="2CFB56B6">
            <w:pPr>
              <w:spacing w:line="240" w:lineRule="auto"/>
              <w:jc w:val="center"/>
              <w:rPr>
                <w:rFonts w:ascii="宋体" w:hAnsi="宋体"/>
                <w:color w:val="000000"/>
              </w:rPr>
            </w:pPr>
            <w:r>
              <w:rPr>
                <w:rFonts w:hint="eastAsia" w:ascii="宋体" w:hAnsi="宋体"/>
              </w:rPr>
              <w:t>（日历天）</w:t>
            </w:r>
          </w:p>
        </w:tc>
        <w:tc>
          <w:tcPr>
            <w:tcW w:w="1169" w:type="pct"/>
            <w:tcBorders>
              <w:top w:val="single" w:color="auto" w:sz="4" w:space="0"/>
              <w:left w:val="single" w:color="auto" w:sz="4" w:space="0"/>
              <w:bottom w:val="single" w:color="auto" w:sz="4" w:space="0"/>
              <w:right w:val="single" w:color="auto" w:sz="4" w:space="0"/>
            </w:tcBorders>
            <w:vAlign w:val="center"/>
          </w:tcPr>
          <w:p w14:paraId="02F547CE">
            <w:pPr>
              <w:spacing w:line="240" w:lineRule="auto"/>
              <w:jc w:val="center"/>
              <w:rPr>
                <w:rFonts w:ascii="宋体" w:hAnsi="宋体"/>
                <w:color w:val="000000"/>
              </w:rPr>
            </w:pPr>
            <w:r>
              <w:rPr>
                <w:rFonts w:hint="eastAsia" w:ascii="宋体" w:hAnsi="宋体"/>
              </w:rPr>
              <w:t>质保期</w:t>
            </w:r>
          </w:p>
        </w:tc>
        <w:tc>
          <w:tcPr>
            <w:tcW w:w="1169" w:type="pct"/>
            <w:tcBorders>
              <w:top w:val="single" w:color="auto" w:sz="4" w:space="0"/>
              <w:left w:val="single" w:color="auto" w:sz="4" w:space="0"/>
              <w:bottom w:val="single" w:color="auto" w:sz="4" w:space="0"/>
              <w:right w:val="single" w:color="auto" w:sz="4" w:space="0"/>
            </w:tcBorders>
            <w:vAlign w:val="center"/>
          </w:tcPr>
          <w:p w14:paraId="17995F5A">
            <w:pPr>
              <w:spacing w:line="240" w:lineRule="auto"/>
              <w:jc w:val="center"/>
              <w:rPr>
                <w:rFonts w:ascii="宋体" w:hAnsi="宋体"/>
                <w:color w:val="000000"/>
              </w:rPr>
            </w:pPr>
            <w:r>
              <w:rPr>
                <w:rFonts w:hint="eastAsia" w:ascii="宋体" w:hAnsi="宋体"/>
              </w:rPr>
              <w:t>投标总报价</w:t>
            </w:r>
          </w:p>
        </w:tc>
      </w:tr>
      <w:tr w14:paraId="20BD9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490" w:type="pct"/>
            <w:tcBorders>
              <w:top w:val="single" w:color="auto" w:sz="4" w:space="0"/>
              <w:left w:val="single" w:color="auto" w:sz="4" w:space="0"/>
              <w:bottom w:val="single" w:color="auto" w:sz="4" w:space="0"/>
              <w:right w:val="single" w:color="auto" w:sz="4" w:space="0"/>
            </w:tcBorders>
            <w:vAlign w:val="center"/>
          </w:tcPr>
          <w:p w14:paraId="2748DBD4">
            <w:pPr>
              <w:kinsoku w:val="0"/>
              <w:jc w:val="center"/>
              <w:rPr>
                <w:rFonts w:ascii="宋体" w:hAnsi="宋体"/>
                <w:color w:val="000000"/>
              </w:rPr>
            </w:pPr>
            <w:r>
              <w:rPr>
                <w:rFonts w:hint="eastAsia" w:ascii="宋体" w:hAnsi="宋体"/>
                <w:color w:val="000000"/>
              </w:rPr>
              <w:t>教学信息化系统</w:t>
            </w:r>
          </w:p>
        </w:tc>
        <w:tc>
          <w:tcPr>
            <w:tcW w:w="1169" w:type="pct"/>
            <w:tcBorders>
              <w:top w:val="single" w:color="auto" w:sz="4" w:space="0"/>
              <w:left w:val="single" w:color="auto" w:sz="4" w:space="0"/>
              <w:bottom w:val="single" w:color="auto" w:sz="4" w:space="0"/>
              <w:right w:val="single" w:color="auto" w:sz="4" w:space="0"/>
            </w:tcBorders>
            <w:vAlign w:val="center"/>
          </w:tcPr>
          <w:p w14:paraId="2DAFF32B">
            <w:pPr>
              <w:kinsoku w:val="0"/>
              <w:rPr>
                <w:rFonts w:ascii="宋体" w:hAnsi="宋体"/>
                <w:color w:val="000000"/>
              </w:rPr>
            </w:pPr>
          </w:p>
        </w:tc>
        <w:tc>
          <w:tcPr>
            <w:tcW w:w="1169" w:type="pct"/>
            <w:tcBorders>
              <w:top w:val="single" w:color="auto" w:sz="4" w:space="0"/>
              <w:left w:val="single" w:color="auto" w:sz="4" w:space="0"/>
              <w:bottom w:val="single" w:color="auto" w:sz="4" w:space="0"/>
              <w:right w:val="single" w:color="auto" w:sz="4" w:space="0"/>
            </w:tcBorders>
            <w:vAlign w:val="center"/>
          </w:tcPr>
          <w:p w14:paraId="532E5041">
            <w:pPr>
              <w:kinsoku w:val="0"/>
              <w:jc w:val="center"/>
              <w:rPr>
                <w:rFonts w:ascii="宋体" w:hAnsi="宋体"/>
                <w:color w:val="000000"/>
              </w:rPr>
            </w:pPr>
          </w:p>
        </w:tc>
        <w:tc>
          <w:tcPr>
            <w:tcW w:w="1169" w:type="pct"/>
            <w:tcBorders>
              <w:top w:val="single" w:color="auto" w:sz="4" w:space="0"/>
              <w:left w:val="single" w:color="auto" w:sz="4" w:space="0"/>
              <w:bottom w:val="single" w:color="auto" w:sz="4" w:space="0"/>
              <w:right w:val="single" w:color="auto" w:sz="4" w:space="0"/>
            </w:tcBorders>
            <w:vAlign w:val="center"/>
          </w:tcPr>
          <w:p w14:paraId="08288388">
            <w:pPr>
              <w:kinsoku w:val="0"/>
              <w:jc w:val="center"/>
              <w:rPr>
                <w:rFonts w:ascii="宋体" w:hAnsi="宋体"/>
                <w:color w:val="000000"/>
              </w:rPr>
            </w:pPr>
          </w:p>
        </w:tc>
      </w:tr>
      <w:tr w14:paraId="69FA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83D59D4">
            <w:pPr>
              <w:kinsoku w:val="0"/>
              <w:jc w:val="left"/>
              <w:rPr>
                <w:rFonts w:ascii="宋体" w:hAnsi="宋体"/>
                <w:color w:val="000000"/>
              </w:rPr>
            </w:pPr>
            <w:r>
              <w:rPr>
                <w:rFonts w:hint="eastAsia" w:ascii="宋体"/>
              </w:rPr>
              <w:t>投标总报价（人民币大写）：</w:t>
            </w:r>
          </w:p>
        </w:tc>
      </w:tr>
    </w:tbl>
    <w:p w14:paraId="05757CB3">
      <w:pPr>
        <w:textAlignment w:val="baseline"/>
        <w:rPr>
          <w:rFonts w:hAnsi="宋体"/>
        </w:rPr>
      </w:pPr>
    </w:p>
    <w:p w14:paraId="347D700D">
      <w:pPr>
        <w:textAlignment w:val="baseline"/>
        <w:rPr>
          <w:rFonts w:ascii="宋体" w:hAnsi="宋体" w:cs="宋体"/>
        </w:rPr>
      </w:pPr>
      <w:r>
        <w:rPr>
          <w:rFonts w:hint="eastAsia" w:hAnsi="宋体"/>
        </w:rPr>
        <w:t>说明：</w:t>
      </w:r>
      <w:r>
        <w:rPr>
          <w:rFonts w:hAnsi="宋体"/>
        </w:rPr>
        <w:t>1</w:t>
      </w:r>
      <w:r>
        <w:rPr>
          <w:rFonts w:hint="eastAsia" w:hAnsi="宋体"/>
        </w:rPr>
        <w:t>、</w:t>
      </w:r>
      <w:r>
        <w:rPr>
          <w:rFonts w:hint="eastAsia" w:ascii="宋体" w:hAnsi="宋体" w:cs="宋体"/>
        </w:rPr>
        <w:t>投标总报价包括设备（软件）、安装、调试、备品备件、税金、利润、验收等所有费用。投标人须提供本次采购的全面技术服务，保证甲方的正常运行。</w:t>
      </w:r>
    </w:p>
    <w:p w14:paraId="44A784E0">
      <w:pPr>
        <w:ind w:firstLine="720" w:firstLineChars="300"/>
        <w:textAlignment w:val="baseline"/>
        <w:rPr>
          <w:rFonts w:ascii="宋体" w:hAnsi="宋体"/>
        </w:rPr>
      </w:pPr>
      <w:r>
        <w:rPr>
          <w:rFonts w:hint="eastAsia" w:ascii="宋体" w:hAnsi="宋体"/>
        </w:rPr>
        <w:t>2、交付期应包含设备供货、安装、调试、交付流程的所有日历天数。</w:t>
      </w:r>
    </w:p>
    <w:p w14:paraId="2B4E6D51">
      <w:pPr>
        <w:pStyle w:val="45"/>
        <w:ind w:firstLine="720" w:firstLineChars="300"/>
        <w:rPr>
          <w:rFonts w:hAnsi="宋体"/>
          <w:szCs w:val="24"/>
        </w:rPr>
      </w:pPr>
      <w:r>
        <w:rPr>
          <w:rFonts w:hint="eastAsia" w:hAnsi="宋体"/>
          <w:szCs w:val="24"/>
        </w:rPr>
        <w:t>3、所有报价保留小数点后两位，第三位按四舍五入计。</w:t>
      </w:r>
    </w:p>
    <w:p w14:paraId="40A9F43D">
      <w:pPr>
        <w:pStyle w:val="45"/>
        <w:ind w:firstLine="720" w:firstLineChars="300"/>
        <w:rPr>
          <w:rFonts w:hAnsi="宋体"/>
        </w:rPr>
      </w:pPr>
      <w:r>
        <w:rPr>
          <w:rFonts w:hint="eastAsia" w:hAnsi="宋体"/>
          <w:szCs w:val="24"/>
        </w:rPr>
        <w:t>4、</w:t>
      </w:r>
      <w:r>
        <w:rPr>
          <w:rFonts w:hint="eastAsia" w:hAnsi="宋体"/>
        </w:rPr>
        <w:t>此表单独密封在一个信封内，信封上注明“</w:t>
      </w:r>
      <w:r>
        <w:rPr>
          <w:rFonts w:hint="eastAsia"/>
        </w:rPr>
        <w:t>开标一览表</w:t>
      </w:r>
      <w:r>
        <w:rPr>
          <w:rFonts w:hint="eastAsia" w:hAnsi="宋体"/>
        </w:rPr>
        <w:t>”字样，并由法定代表人或授权代表签字或盖章，同时加盖投标人公章，投标时单独递交。同时商务响应文件中也得提供。</w:t>
      </w:r>
    </w:p>
    <w:p w14:paraId="1521DD46">
      <w:pPr>
        <w:ind w:left="425"/>
        <w:jc w:val="left"/>
        <w:rPr>
          <w:rFonts w:ascii="宋体" w:hAnsi="宋体"/>
          <w:color w:val="000000"/>
          <w:szCs w:val="28"/>
        </w:rPr>
      </w:pPr>
    </w:p>
    <w:p w14:paraId="1B6F17DD">
      <w:pPr>
        <w:ind w:left="425"/>
        <w:jc w:val="left"/>
        <w:rPr>
          <w:rFonts w:ascii="宋体" w:hAnsi="宋体"/>
          <w:color w:val="000000"/>
          <w:szCs w:val="28"/>
        </w:rPr>
      </w:pPr>
      <w:r>
        <w:rPr>
          <w:rFonts w:hint="eastAsia" w:ascii="宋体" w:hAnsi="宋体"/>
          <w:color w:val="000000"/>
          <w:szCs w:val="28"/>
        </w:rPr>
        <w:t>投标人全称</w:t>
      </w:r>
      <w:r>
        <w:rPr>
          <w:rFonts w:ascii="宋体" w:hAnsi="宋体"/>
          <w:color w:val="000000"/>
          <w:szCs w:val="28"/>
        </w:rPr>
        <w:t>(</w:t>
      </w:r>
      <w:r>
        <w:rPr>
          <w:rFonts w:hint="eastAsia" w:ascii="宋体" w:hAnsi="宋体"/>
          <w:color w:val="000000"/>
          <w:szCs w:val="28"/>
        </w:rPr>
        <w:t>盖章</w:t>
      </w:r>
      <w:r>
        <w:rPr>
          <w:rFonts w:ascii="宋体" w:hAnsi="宋体"/>
          <w:color w:val="000000"/>
          <w:szCs w:val="28"/>
        </w:rPr>
        <w:t>)</w:t>
      </w:r>
      <w:r>
        <w:rPr>
          <w:rFonts w:hint="eastAsia" w:ascii="宋体" w:hAnsi="宋体"/>
          <w:color w:val="000000"/>
          <w:szCs w:val="28"/>
        </w:rPr>
        <w:t>：</w:t>
      </w:r>
    </w:p>
    <w:p w14:paraId="10C3DF75">
      <w:pPr>
        <w:ind w:left="425"/>
        <w:jc w:val="left"/>
        <w:rPr>
          <w:rFonts w:ascii="宋体" w:hAnsi="宋体"/>
          <w:color w:val="000000"/>
          <w:szCs w:val="28"/>
        </w:rPr>
      </w:pPr>
      <w:r>
        <w:rPr>
          <w:rFonts w:hint="eastAsia" w:ascii="宋体" w:hAnsi="宋体"/>
          <w:color w:val="000000"/>
          <w:szCs w:val="28"/>
        </w:rPr>
        <w:t>法人代表人或法定授权代表人</w:t>
      </w:r>
      <w:r>
        <w:rPr>
          <w:rFonts w:ascii="宋体" w:hAnsi="宋体"/>
          <w:color w:val="000000"/>
          <w:szCs w:val="28"/>
        </w:rPr>
        <w:t>(</w:t>
      </w:r>
      <w:r>
        <w:rPr>
          <w:rFonts w:hint="eastAsia" w:ascii="宋体" w:hAnsi="宋体"/>
          <w:color w:val="000000"/>
        </w:rPr>
        <w:t>签字或盖章</w:t>
      </w:r>
      <w:r>
        <w:rPr>
          <w:rFonts w:ascii="宋体" w:hAnsi="宋体"/>
          <w:color w:val="000000"/>
          <w:szCs w:val="28"/>
        </w:rPr>
        <w:t>)</w:t>
      </w:r>
      <w:r>
        <w:rPr>
          <w:rFonts w:hint="eastAsia" w:ascii="宋体" w:hAnsi="宋体"/>
          <w:color w:val="000000"/>
          <w:szCs w:val="28"/>
        </w:rPr>
        <w:t>：</w:t>
      </w:r>
    </w:p>
    <w:p w14:paraId="77DC13F6">
      <w:pPr>
        <w:ind w:left="425"/>
        <w:jc w:val="left"/>
        <w:rPr>
          <w:rFonts w:ascii="宋体" w:hAnsi="宋体"/>
          <w:color w:val="000000"/>
          <w:szCs w:val="28"/>
        </w:rPr>
      </w:pPr>
      <w:r>
        <w:rPr>
          <w:rFonts w:hint="eastAsia" w:ascii="宋体" w:hAnsi="宋体"/>
          <w:color w:val="000000"/>
          <w:szCs w:val="28"/>
        </w:rPr>
        <w:t>日</w:t>
      </w:r>
      <w:r>
        <w:rPr>
          <w:rFonts w:ascii="宋体" w:hAnsi="宋体"/>
          <w:color w:val="000000"/>
          <w:szCs w:val="28"/>
        </w:rPr>
        <w:t xml:space="preserve">  </w:t>
      </w:r>
      <w:r>
        <w:rPr>
          <w:rFonts w:hint="eastAsia" w:ascii="宋体" w:hAnsi="宋体"/>
          <w:color w:val="000000"/>
          <w:szCs w:val="28"/>
        </w:rPr>
        <w:t>期：</w:t>
      </w:r>
    </w:p>
    <w:p w14:paraId="71F5C4BD">
      <w:pPr>
        <w:pStyle w:val="27"/>
        <w:rPr>
          <w:highlight w:val="yellow"/>
        </w:rPr>
      </w:pPr>
    </w:p>
    <w:bookmarkEnd w:id="58"/>
    <w:p w14:paraId="1F7C42E6">
      <w:pPr>
        <w:pStyle w:val="4"/>
        <w:numPr>
          <w:ilvl w:val="0"/>
          <w:numId w:val="23"/>
        </w:numPr>
        <w:spacing w:line="360" w:lineRule="auto"/>
        <w:jc w:val="center"/>
      </w:pPr>
      <w:r>
        <w:rPr>
          <w:rFonts w:hint="eastAsia"/>
          <w:bCs w:val="0"/>
          <w:szCs w:val="20"/>
        </w:rPr>
        <w:br w:type="page"/>
      </w:r>
      <w:bookmarkStart w:id="59" w:name="_Toc19336"/>
      <w:bookmarkStart w:id="60" w:name="_Toc22489"/>
      <w:r>
        <w:rPr>
          <w:rFonts w:hint="eastAsia"/>
          <w:szCs w:val="20"/>
        </w:rPr>
        <w:t xml:space="preserve">  </w:t>
      </w:r>
      <w:bookmarkStart w:id="61" w:name="_Toc31868"/>
      <w:r>
        <w:rPr>
          <w:rFonts w:hint="eastAsia"/>
          <w:szCs w:val="20"/>
        </w:rPr>
        <w:t>分项报价表</w:t>
      </w:r>
      <w:bookmarkEnd w:id="59"/>
      <w:bookmarkEnd w:id="60"/>
      <w:bookmarkEnd w:id="61"/>
    </w:p>
    <w:p w14:paraId="07E7BD49">
      <w:pPr>
        <w:pStyle w:val="45"/>
        <w:rPr>
          <w:rFonts w:hAnsi="宋体"/>
        </w:rPr>
      </w:pPr>
      <w:r>
        <w:rPr>
          <w:rFonts w:hint="eastAsia" w:hAnsi="宋体"/>
        </w:rPr>
        <w:t>采购编号：</w:t>
      </w:r>
      <w:r>
        <w:rPr>
          <w:rFonts w:hint="eastAsia" w:hAnsi="宋体"/>
          <w:u w:val="single"/>
        </w:rPr>
        <w:t xml:space="preserve">                          </w:t>
      </w:r>
    </w:p>
    <w:p w14:paraId="6321CBF1">
      <w:pPr>
        <w:pStyle w:val="45"/>
        <w:rPr>
          <w:rFonts w:hAnsi="宋体"/>
          <w:u w:val="single"/>
        </w:rPr>
      </w:pPr>
      <w:r>
        <w:rPr>
          <w:rFonts w:hint="eastAsia" w:hAnsi="宋体"/>
        </w:rPr>
        <w:t>项目名称：</w:t>
      </w:r>
      <w:r>
        <w:rPr>
          <w:rFonts w:hint="eastAsia" w:hAnsi="宋体"/>
          <w:u w:val="single"/>
        </w:rPr>
        <w:t xml:space="preserve">                          </w:t>
      </w:r>
    </w:p>
    <w:p w14:paraId="3C1346DE">
      <w:pPr>
        <w:pStyle w:val="45"/>
        <w:rPr>
          <w:rFonts w:hAnsi="宋体"/>
          <w:b/>
        </w:rPr>
      </w:pPr>
      <w:r>
        <w:rPr>
          <w:rFonts w:hint="eastAsia" w:hAnsi="宋体"/>
        </w:rPr>
        <w:t>投 标 人：</w:t>
      </w:r>
      <w:r>
        <w:rPr>
          <w:rFonts w:hint="eastAsia" w:hAnsi="宋体"/>
          <w:u w:val="single"/>
        </w:rPr>
        <w:t xml:space="preserve">                          </w:t>
      </w:r>
    </w:p>
    <w:p w14:paraId="200AD7F7">
      <w:pPr>
        <w:tabs>
          <w:tab w:val="left" w:pos="315"/>
          <w:tab w:val="left" w:pos="426"/>
        </w:tabs>
        <w:spacing w:line="400" w:lineRule="atLeast"/>
        <w:ind w:left="360" w:right="893" w:hanging="360"/>
        <w:rPr>
          <w:rFonts w:ascii="宋体" w:hAnsi="宋体"/>
          <w:lang w:val="zh-CN"/>
        </w:rPr>
      </w:pPr>
    </w:p>
    <w:tbl>
      <w:tblPr>
        <w:tblStyle w:val="8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6"/>
        <w:gridCol w:w="1195"/>
        <w:gridCol w:w="2101"/>
        <w:gridCol w:w="1907"/>
        <w:gridCol w:w="859"/>
        <w:gridCol w:w="716"/>
        <w:gridCol w:w="859"/>
        <w:gridCol w:w="1004"/>
      </w:tblGrid>
      <w:tr w14:paraId="7D132E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636" w:type="dxa"/>
            <w:tcBorders>
              <w:top w:val="single" w:color="auto" w:sz="4" w:space="0"/>
              <w:left w:val="single" w:color="auto" w:sz="4" w:space="0"/>
              <w:bottom w:val="single" w:color="auto" w:sz="4" w:space="0"/>
              <w:right w:val="single" w:color="auto" w:sz="4" w:space="0"/>
            </w:tcBorders>
            <w:vAlign w:val="center"/>
          </w:tcPr>
          <w:p w14:paraId="2B7D9BD4">
            <w:pPr>
              <w:spacing w:line="400" w:lineRule="atLeast"/>
              <w:ind w:right="-93"/>
              <w:jc w:val="center"/>
              <w:rPr>
                <w:rFonts w:ascii="宋体" w:hAnsi="宋体"/>
                <w:lang w:val="zh-CN"/>
              </w:rPr>
            </w:pPr>
            <w:r>
              <w:rPr>
                <w:rFonts w:hint="eastAsia" w:ascii="宋体" w:hAnsi="宋体"/>
                <w:lang w:val="zh-CN"/>
              </w:rPr>
              <w:t>序号</w:t>
            </w:r>
          </w:p>
        </w:tc>
        <w:tc>
          <w:tcPr>
            <w:tcW w:w="1195" w:type="dxa"/>
            <w:tcBorders>
              <w:top w:val="single" w:color="auto" w:sz="4" w:space="0"/>
              <w:left w:val="single" w:color="auto" w:sz="4" w:space="0"/>
              <w:bottom w:val="single" w:color="auto" w:sz="4" w:space="0"/>
              <w:right w:val="single" w:color="auto" w:sz="4" w:space="0"/>
            </w:tcBorders>
            <w:vAlign w:val="center"/>
          </w:tcPr>
          <w:p w14:paraId="4AF1E9A1">
            <w:pPr>
              <w:tabs>
                <w:tab w:val="left" w:pos="837"/>
              </w:tabs>
              <w:spacing w:line="400" w:lineRule="atLeast"/>
              <w:ind w:right="-108"/>
              <w:jc w:val="center"/>
              <w:rPr>
                <w:rFonts w:ascii="宋体" w:hAnsi="宋体"/>
                <w:lang w:val="zh-CN"/>
              </w:rPr>
            </w:pPr>
            <w:r>
              <w:rPr>
                <w:rFonts w:hint="eastAsia" w:ascii="宋体" w:hAnsi="宋体"/>
                <w:lang w:val="zh-CN"/>
              </w:rPr>
              <w:t>货物名称</w:t>
            </w:r>
          </w:p>
        </w:tc>
        <w:tc>
          <w:tcPr>
            <w:tcW w:w="2101" w:type="dxa"/>
            <w:tcBorders>
              <w:top w:val="single" w:color="auto" w:sz="4" w:space="0"/>
              <w:left w:val="single" w:color="auto" w:sz="4" w:space="0"/>
              <w:bottom w:val="single" w:color="auto" w:sz="4" w:space="0"/>
              <w:right w:val="single" w:color="auto" w:sz="4" w:space="0"/>
            </w:tcBorders>
            <w:vAlign w:val="center"/>
          </w:tcPr>
          <w:p w14:paraId="329E98BD">
            <w:pPr>
              <w:spacing w:line="400" w:lineRule="atLeast"/>
              <w:ind w:left="41" w:hanging="148"/>
              <w:jc w:val="center"/>
              <w:rPr>
                <w:rFonts w:ascii="宋体" w:hAnsi="宋体"/>
                <w:lang w:val="zh-CN"/>
              </w:rPr>
            </w:pPr>
            <w:r>
              <w:rPr>
                <w:rFonts w:hint="eastAsia" w:ascii="宋体" w:hAnsi="宋体" w:cs="宋体"/>
                <w:lang w:val="zh-CN"/>
              </w:rPr>
              <w:t>生产厂家及品牌</w:t>
            </w:r>
          </w:p>
        </w:tc>
        <w:tc>
          <w:tcPr>
            <w:tcW w:w="1907" w:type="dxa"/>
            <w:tcBorders>
              <w:top w:val="single" w:color="auto" w:sz="4" w:space="0"/>
              <w:left w:val="single" w:color="auto" w:sz="4" w:space="0"/>
              <w:bottom w:val="single" w:color="auto" w:sz="4" w:space="0"/>
              <w:right w:val="single" w:color="auto" w:sz="4" w:space="0"/>
            </w:tcBorders>
            <w:vAlign w:val="center"/>
          </w:tcPr>
          <w:p w14:paraId="3E168513">
            <w:pPr>
              <w:spacing w:line="400" w:lineRule="atLeast"/>
              <w:ind w:right="-108"/>
              <w:jc w:val="center"/>
              <w:rPr>
                <w:rFonts w:ascii="宋体" w:hAnsi="宋体"/>
                <w:lang w:val="zh-CN"/>
              </w:rPr>
            </w:pPr>
            <w:r>
              <w:rPr>
                <w:rFonts w:hint="eastAsia" w:ascii="宋体" w:hAnsi="宋体"/>
                <w:lang w:val="zh-CN"/>
              </w:rPr>
              <w:t>规格型号</w:t>
            </w:r>
          </w:p>
        </w:tc>
        <w:tc>
          <w:tcPr>
            <w:tcW w:w="859" w:type="dxa"/>
            <w:tcBorders>
              <w:top w:val="single" w:color="auto" w:sz="4" w:space="0"/>
              <w:left w:val="single" w:color="auto" w:sz="4" w:space="0"/>
              <w:bottom w:val="single" w:color="auto" w:sz="4" w:space="0"/>
              <w:right w:val="single" w:color="auto" w:sz="4" w:space="0"/>
            </w:tcBorders>
            <w:vAlign w:val="center"/>
          </w:tcPr>
          <w:p w14:paraId="2F4FE6DC">
            <w:pPr>
              <w:spacing w:line="400" w:lineRule="atLeast"/>
              <w:ind w:right="-108"/>
              <w:jc w:val="center"/>
              <w:rPr>
                <w:rFonts w:ascii="宋体" w:hAnsi="宋体"/>
                <w:lang w:val="zh-CN"/>
              </w:rPr>
            </w:pPr>
            <w:r>
              <w:rPr>
                <w:rFonts w:hint="eastAsia" w:ascii="宋体" w:hAnsi="宋体"/>
                <w:lang w:val="zh-CN"/>
              </w:rPr>
              <w:t>数量</w:t>
            </w:r>
          </w:p>
        </w:tc>
        <w:tc>
          <w:tcPr>
            <w:tcW w:w="716" w:type="dxa"/>
            <w:tcBorders>
              <w:top w:val="single" w:color="auto" w:sz="4" w:space="0"/>
              <w:left w:val="single" w:color="auto" w:sz="4" w:space="0"/>
              <w:bottom w:val="single" w:color="auto" w:sz="4" w:space="0"/>
              <w:right w:val="single" w:color="auto" w:sz="4" w:space="0"/>
            </w:tcBorders>
            <w:vAlign w:val="center"/>
          </w:tcPr>
          <w:p w14:paraId="0E2C84C1">
            <w:pPr>
              <w:spacing w:line="400" w:lineRule="atLeast"/>
              <w:jc w:val="center"/>
              <w:rPr>
                <w:rFonts w:ascii="宋体" w:hAnsi="宋体"/>
                <w:lang w:val="zh-CN"/>
              </w:rPr>
            </w:pPr>
            <w:r>
              <w:rPr>
                <w:rFonts w:hint="eastAsia" w:ascii="宋体" w:hAnsi="宋体"/>
                <w:lang w:val="zh-CN"/>
              </w:rPr>
              <w:t>单价</w:t>
            </w:r>
          </w:p>
        </w:tc>
        <w:tc>
          <w:tcPr>
            <w:tcW w:w="859" w:type="dxa"/>
            <w:tcBorders>
              <w:top w:val="single" w:color="auto" w:sz="4" w:space="0"/>
              <w:left w:val="single" w:color="auto" w:sz="4" w:space="0"/>
              <w:bottom w:val="single" w:color="auto" w:sz="4" w:space="0"/>
              <w:right w:val="single" w:color="auto" w:sz="4" w:space="0"/>
            </w:tcBorders>
            <w:vAlign w:val="center"/>
          </w:tcPr>
          <w:p w14:paraId="41E1307A">
            <w:pPr>
              <w:spacing w:line="400" w:lineRule="atLeast"/>
              <w:ind w:right="-49"/>
              <w:jc w:val="center"/>
              <w:rPr>
                <w:rFonts w:ascii="宋体" w:hAnsi="宋体"/>
                <w:lang w:val="zh-CN"/>
              </w:rPr>
            </w:pPr>
            <w:r>
              <w:rPr>
                <w:rFonts w:hint="eastAsia" w:ascii="宋体" w:hAnsi="宋体"/>
                <w:lang w:val="zh-CN"/>
              </w:rPr>
              <w:t>总价</w:t>
            </w:r>
          </w:p>
        </w:tc>
        <w:tc>
          <w:tcPr>
            <w:tcW w:w="1004" w:type="dxa"/>
            <w:tcBorders>
              <w:top w:val="single" w:color="auto" w:sz="4" w:space="0"/>
              <w:left w:val="single" w:color="auto" w:sz="4" w:space="0"/>
              <w:bottom w:val="single" w:color="auto" w:sz="4" w:space="0"/>
              <w:right w:val="single" w:color="auto" w:sz="4" w:space="0"/>
            </w:tcBorders>
            <w:vAlign w:val="center"/>
          </w:tcPr>
          <w:p w14:paraId="0963CE86">
            <w:pPr>
              <w:spacing w:line="400" w:lineRule="atLeast"/>
              <w:ind w:right="-49"/>
              <w:jc w:val="center"/>
              <w:rPr>
                <w:rFonts w:ascii="宋体" w:hAnsi="宋体"/>
                <w:lang w:val="zh-CN"/>
              </w:rPr>
            </w:pPr>
            <w:r>
              <w:rPr>
                <w:rFonts w:hint="eastAsia" w:ascii="宋体" w:hAnsi="宋体"/>
                <w:lang w:val="zh-CN"/>
              </w:rPr>
              <w:t>备注</w:t>
            </w:r>
          </w:p>
        </w:tc>
      </w:tr>
      <w:tr w14:paraId="18AE72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636" w:type="dxa"/>
            <w:tcBorders>
              <w:top w:val="single" w:color="auto" w:sz="4" w:space="0"/>
              <w:left w:val="single" w:color="auto" w:sz="4" w:space="0"/>
              <w:bottom w:val="single" w:color="auto" w:sz="4" w:space="0"/>
              <w:right w:val="single" w:color="auto" w:sz="4" w:space="0"/>
            </w:tcBorders>
            <w:vAlign w:val="center"/>
          </w:tcPr>
          <w:p w14:paraId="2BE4D110">
            <w:pPr>
              <w:spacing w:line="400" w:lineRule="atLeast"/>
              <w:ind w:right="-93"/>
              <w:jc w:val="center"/>
              <w:rPr>
                <w:rFonts w:ascii="宋体" w:hAnsi="宋体"/>
                <w:lang w:val="zh-CN"/>
              </w:rPr>
            </w:pPr>
            <w:r>
              <w:rPr>
                <w:rFonts w:hint="eastAsia" w:ascii="宋体" w:hAnsi="宋体"/>
                <w:lang w:val="zh-CN"/>
              </w:rPr>
              <w:t>1</w:t>
            </w:r>
          </w:p>
        </w:tc>
        <w:tc>
          <w:tcPr>
            <w:tcW w:w="1195" w:type="dxa"/>
            <w:tcBorders>
              <w:top w:val="single" w:color="auto" w:sz="4" w:space="0"/>
              <w:left w:val="single" w:color="auto" w:sz="4" w:space="0"/>
              <w:bottom w:val="single" w:color="auto" w:sz="4" w:space="0"/>
              <w:right w:val="single" w:color="auto" w:sz="4" w:space="0"/>
            </w:tcBorders>
            <w:vAlign w:val="center"/>
          </w:tcPr>
          <w:p w14:paraId="45A9278B">
            <w:pPr>
              <w:spacing w:line="400" w:lineRule="atLeast"/>
              <w:ind w:right="893"/>
              <w:jc w:val="center"/>
              <w:rPr>
                <w:rFonts w:ascii="宋体" w:hAnsi="宋体"/>
                <w:lang w:val="zh-CN"/>
              </w:rPr>
            </w:pPr>
          </w:p>
        </w:tc>
        <w:tc>
          <w:tcPr>
            <w:tcW w:w="2101" w:type="dxa"/>
            <w:tcBorders>
              <w:top w:val="single" w:color="auto" w:sz="4" w:space="0"/>
              <w:left w:val="single" w:color="auto" w:sz="4" w:space="0"/>
              <w:bottom w:val="single" w:color="auto" w:sz="4" w:space="0"/>
              <w:right w:val="single" w:color="auto" w:sz="4" w:space="0"/>
            </w:tcBorders>
            <w:vAlign w:val="center"/>
          </w:tcPr>
          <w:p w14:paraId="0AA72BFA">
            <w:pPr>
              <w:spacing w:line="400" w:lineRule="atLeast"/>
              <w:ind w:right="893"/>
              <w:rPr>
                <w:rFonts w:ascii="宋体" w:hAnsi="宋体"/>
                <w:lang w:val="zh-CN"/>
              </w:rPr>
            </w:pPr>
          </w:p>
        </w:tc>
        <w:tc>
          <w:tcPr>
            <w:tcW w:w="1907" w:type="dxa"/>
            <w:tcBorders>
              <w:top w:val="single" w:color="auto" w:sz="4" w:space="0"/>
              <w:left w:val="single" w:color="auto" w:sz="4" w:space="0"/>
              <w:bottom w:val="single" w:color="auto" w:sz="4" w:space="0"/>
              <w:right w:val="single" w:color="auto" w:sz="4" w:space="0"/>
            </w:tcBorders>
            <w:vAlign w:val="center"/>
          </w:tcPr>
          <w:p w14:paraId="46D8FB8D">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50D4C7FE">
            <w:pPr>
              <w:spacing w:line="400" w:lineRule="atLeast"/>
              <w:ind w:right="893"/>
              <w:jc w:val="center"/>
              <w:rPr>
                <w:rFonts w:ascii="宋体" w:hAnsi="宋体"/>
                <w:lang w:val="zh-CN"/>
              </w:rPr>
            </w:pPr>
          </w:p>
        </w:tc>
        <w:tc>
          <w:tcPr>
            <w:tcW w:w="716" w:type="dxa"/>
            <w:tcBorders>
              <w:top w:val="single" w:color="auto" w:sz="4" w:space="0"/>
              <w:left w:val="single" w:color="auto" w:sz="4" w:space="0"/>
              <w:bottom w:val="single" w:color="auto" w:sz="4" w:space="0"/>
              <w:right w:val="single" w:color="auto" w:sz="4" w:space="0"/>
            </w:tcBorders>
            <w:vAlign w:val="center"/>
          </w:tcPr>
          <w:p w14:paraId="02812AA6">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4A28A445">
            <w:pPr>
              <w:spacing w:line="400" w:lineRule="atLeast"/>
              <w:ind w:right="893"/>
              <w:jc w:val="center"/>
              <w:rPr>
                <w:rFonts w:ascii="宋体" w:hAnsi="宋体"/>
                <w:lang w:val="zh-CN"/>
              </w:rPr>
            </w:pPr>
          </w:p>
        </w:tc>
        <w:tc>
          <w:tcPr>
            <w:tcW w:w="1004" w:type="dxa"/>
            <w:tcBorders>
              <w:top w:val="single" w:color="auto" w:sz="4" w:space="0"/>
              <w:left w:val="single" w:color="auto" w:sz="4" w:space="0"/>
              <w:bottom w:val="single" w:color="auto" w:sz="4" w:space="0"/>
              <w:right w:val="single" w:color="auto" w:sz="4" w:space="0"/>
            </w:tcBorders>
            <w:vAlign w:val="center"/>
          </w:tcPr>
          <w:p w14:paraId="1076CB1C">
            <w:pPr>
              <w:spacing w:line="400" w:lineRule="atLeast"/>
              <w:ind w:right="893"/>
              <w:jc w:val="center"/>
              <w:rPr>
                <w:rFonts w:ascii="宋体" w:hAnsi="宋体"/>
                <w:lang w:val="zh-CN"/>
              </w:rPr>
            </w:pPr>
          </w:p>
        </w:tc>
      </w:tr>
      <w:tr w14:paraId="3A1B03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636" w:type="dxa"/>
            <w:tcBorders>
              <w:top w:val="single" w:color="auto" w:sz="4" w:space="0"/>
              <w:left w:val="single" w:color="auto" w:sz="4" w:space="0"/>
              <w:bottom w:val="single" w:color="auto" w:sz="4" w:space="0"/>
              <w:right w:val="single" w:color="auto" w:sz="4" w:space="0"/>
            </w:tcBorders>
            <w:vAlign w:val="center"/>
          </w:tcPr>
          <w:p w14:paraId="5788EA01">
            <w:pPr>
              <w:spacing w:line="400" w:lineRule="atLeast"/>
              <w:ind w:right="-93"/>
              <w:jc w:val="center"/>
              <w:rPr>
                <w:rFonts w:ascii="宋体" w:hAnsi="宋体"/>
                <w:lang w:val="zh-CN"/>
              </w:rPr>
            </w:pPr>
            <w:r>
              <w:rPr>
                <w:rFonts w:hint="eastAsia" w:ascii="宋体" w:hAnsi="宋体"/>
                <w:lang w:val="zh-CN"/>
              </w:rPr>
              <w:t>2</w:t>
            </w:r>
          </w:p>
        </w:tc>
        <w:tc>
          <w:tcPr>
            <w:tcW w:w="1195" w:type="dxa"/>
            <w:tcBorders>
              <w:top w:val="single" w:color="auto" w:sz="4" w:space="0"/>
              <w:left w:val="single" w:color="auto" w:sz="4" w:space="0"/>
              <w:bottom w:val="single" w:color="auto" w:sz="4" w:space="0"/>
              <w:right w:val="single" w:color="auto" w:sz="4" w:space="0"/>
            </w:tcBorders>
            <w:vAlign w:val="center"/>
          </w:tcPr>
          <w:p w14:paraId="735C2394">
            <w:pPr>
              <w:spacing w:line="400" w:lineRule="atLeast"/>
              <w:ind w:right="893"/>
              <w:jc w:val="center"/>
              <w:rPr>
                <w:rFonts w:ascii="宋体" w:hAnsi="宋体"/>
                <w:lang w:val="zh-CN"/>
              </w:rPr>
            </w:pPr>
          </w:p>
        </w:tc>
        <w:tc>
          <w:tcPr>
            <w:tcW w:w="2101" w:type="dxa"/>
            <w:tcBorders>
              <w:top w:val="single" w:color="auto" w:sz="4" w:space="0"/>
              <w:left w:val="single" w:color="auto" w:sz="4" w:space="0"/>
              <w:bottom w:val="single" w:color="auto" w:sz="4" w:space="0"/>
              <w:right w:val="single" w:color="auto" w:sz="4" w:space="0"/>
            </w:tcBorders>
            <w:vAlign w:val="center"/>
          </w:tcPr>
          <w:p w14:paraId="031DC430">
            <w:pPr>
              <w:spacing w:line="400" w:lineRule="atLeast"/>
              <w:ind w:right="893"/>
              <w:rPr>
                <w:rFonts w:ascii="宋体" w:hAnsi="宋体"/>
                <w:lang w:val="zh-CN"/>
              </w:rPr>
            </w:pPr>
          </w:p>
        </w:tc>
        <w:tc>
          <w:tcPr>
            <w:tcW w:w="1907" w:type="dxa"/>
            <w:tcBorders>
              <w:top w:val="single" w:color="auto" w:sz="4" w:space="0"/>
              <w:left w:val="single" w:color="auto" w:sz="4" w:space="0"/>
              <w:bottom w:val="single" w:color="auto" w:sz="4" w:space="0"/>
              <w:right w:val="single" w:color="auto" w:sz="4" w:space="0"/>
            </w:tcBorders>
            <w:vAlign w:val="center"/>
          </w:tcPr>
          <w:p w14:paraId="5FC2C4A7">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658FDB7E">
            <w:pPr>
              <w:spacing w:line="400" w:lineRule="atLeast"/>
              <w:ind w:right="893"/>
              <w:jc w:val="center"/>
              <w:rPr>
                <w:rFonts w:ascii="宋体" w:hAnsi="宋体"/>
                <w:lang w:val="zh-CN"/>
              </w:rPr>
            </w:pPr>
          </w:p>
        </w:tc>
        <w:tc>
          <w:tcPr>
            <w:tcW w:w="716" w:type="dxa"/>
            <w:tcBorders>
              <w:top w:val="single" w:color="auto" w:sz="4" w:space="0"/>
              <w:left w:val="single" w:color="auto" w:sz="4" w:space="0"/>
              <w:bottom w:val="single" w:color="auto" w:sz="4" w:space="0"/>
              <w:right w:val="single" w:color="auto" w:sz="4" w:space="0"/>
            </w:tcBorders>
            <w:vAlign w:val="center"/>
          </w:tcPr>
          <w:p w14:paraId="35EF46B7">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6022BFBF">
            <w:pPr>
              <w:spacing w:line="400" w:lineRule="atLeast"/>
              <w:ind w:right="893"/>
              <w:jc w:val="center"/>
              <w:rPr>
                <w:rFonts w:ascii="宋体" w:hAnsi="宋体"/>
                <w:lang w:val="zh-CN"/>
              </w:rPr>
            </w:pPr>
          </w:p>
        </w:tc>
        <w:tc>
          <w:tcPr>
            <w:tcW w:w="1004" w:type="dxa"/>
            <w:tcBorders>
              <w:top w:val="single" w:color="auto" w:sz="4" w:space="0"/>
              <w:left w:val="single" w:color="auto" w:sz="4" w:space="0"/>
              <w:bottom w:val="single" w:color="auto" w:sz="4" w:space="0"/>
              <w:right w:val="single" w:color="auto" w:sz="4" w:space="0"/>
            </w:tcBorders>
            <w:vAlign w:val="center"/>
          </w:tcPr>
          <w:p w14:paraId="429BE67A">
            <w:pPr>
              <w:spacing w:line="400" w:lineRule="atLeast"/>
              <w:ind w:right="893"/>
              <w:jc w:val="center"/>
              <w:rPr>
                <w:rFonts w:ascii="宋体" w:hAnsi="宋体"/>
                <w:lang w:val="zh-CN"/>
              </w:rPr>
            </w:pPr>
          </w:p>
        </w:tc>
      </w:tr>
      <w:tr w14:paraId="1730B4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636" w:type="dxa"/>
            <w:tcBorders>
              <w:top w:val="single" w:color="auto" w:sz="4" w:space="0"/>
              <w:left w:val="single" w:color="auto" w:sz="4" w:space="0"/>
              <w:bottom w:val="single" w:color="auto" w:sz="4" w:space="0"/>
              <w:right w:val="single" w:color="auto" w:sz="4" w:space="0"/>
            </w:tcBorders>
            <w:vAlign w:val="center"/>
          </w:tcPr>
          <w:p w14:paraId="1558B150">
            <w:pPr>
              <w:spacing w:line="400" w:lineRule="atLeast"/>
              <w:ind w:right="-93"/>
              <w:jc w:val="center"/>
              <w:rPr>
                <w:rFonts w:ascii="宋体" w:hAnsi="宋体"/>
                <w:lang w:val="zh-CN"/>
              </w:rPr>
            </w:pPr>
            <w:r>
              <w:rPr>
                <w:rFonts w:hint="eastAsia" w:ascii="宋体" w:hAnsi="宋体"/>
                <w:lang w:val="zh-CN"/>
              </w:rPr>
              <w:t>3</w:t>
            </w:r>
          </w:p>
        </w:tc>
        <w:tc>
          <w:tcPr>
            <w:tcW w:w="1195" w:type="dxa"/>
            <w:tcBorders>
              <w:top w:val="single" w:color="auto" w:sz="4" w:space="0"/>
              <w:left w:val="single" w:color="auto" w:sz="4" w:space="0"/>
              <w:bottom w:val="single" w:color="auto" w:sz="4" w:space="0"/>
              <w:right w:val="single" w:color="auto" w:sz="4" w:space="0"/>
            </w:tcBorders>
            <w:vAlign w:val="center"/>
          </w:tcPr>
          <w:p w14:paraId="299807F2">
            <w:pPr>
              <w:spacing w:line="400" w:lineRule="atLeast"/>
              <w:ind w:right="893"/>
              <w:jc w:val="center"/>
              <w:rPr>
                <w:rFonts w:ascii="宋体" w:hAnsi="宋体"/>
                <w:lang w:val="zh-CN"/>
              </w:rPr>
            </w:pPr>
          </w:p>
        </w:tc>
        <w:tc>
          <w:tcPr>
            <w:tcW w:w="2101" w:type="dxa"/>
            <w:tcBorders>
              <w:top w:val="single" w:color="auto" w:sz="4" w:space="0"/>
              <w:left w:val="single" w:color="auto" w:sz="4" w:space="0"/>
              <w:bottom w:val="single" w:color="auto" w:sz="4" w:space="0"/>
              <w:right w:val="single" w:color="auto" w:sz="4" w:space="0"/>
            </w:tcBorders>
            <w:vAlign w:val="center"/>
          </w:tcPr>
          <w:p w14:paraId="50B0603F">
            <w:pPr>
              <w:spacing w:line="400" w:lineRule="atLeast"/>
              <w:ind w:right="893"/>
              <w:rPr>
                <w:rFonts w:ascii="宋体" w:hAnsi="宋体"/>
                <w:lang w:val="zh-CN"/>
              </w:rPr>
            </w:pPr>
          </w:p>
        </w:tc>
        <w:tc>
          <w:tcPr>
            <w:tcW w:w="1907" w:type="dxa"/>
            <w:tcBorders>
              <w:top w:val="single" w:color="auto" w:sz="4" w:space="0"/>
              <w:left w:val="single" w:color="auto" w:sz="4" w:space="0"/>
              <w:bottom w:val="single" w:color="auto" w:sz="4" w:space="0"/>
              <w:right w:val="single" w:color="auto" w:sz="4" w:space="0"/>
            </w:tcBorders>
            <w:vAlign w:val="center"/>
          </w:tcPr>
          <w:p w14:paraId="177FF6EB">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058E8F36">
            <w:pPr>
              <w:spacing w:line="400" w:lineRule="atLeast"/>
              <w:ind w:right="893"/>
              <w:jc w:val="center"/>
              <w:rPr>
                <w:rFonts w:ascii="宋体" w:hAnsi="宋体"/>
                <w:lang w:val="zh-CN"/>
              </w:rPr>
            </w:pPr>
          </w:p>
        </w:tc>
        <w:tc>
          <w:tcPr>
            <w:tcW w:w="716" w:type="dxa"/>
            <w:tcBorders>
              <w:top w:val="single" w:color="auto" w:sz="4" w:space="0"/>
              <w:left w:val="single" w:color="auto" w:sz="4" w:space="0"/>
              <w:bottom w:val="single" w:color="auto" w:sz="4" w:space="0"/>
              <w:right w:val="single" w:color="auto" w:sz="4" w:space="0"/>
            </w:tcBorders>
            <w:vAlign w:val="center"/>
          </w:tcPr>
          <w:p w14:paraId="28C93159">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733A469D">
            <w:pPr>
              <w:spacing w:line="400" w:lineRule="atLeast"/>
              <w:ind w:right="893"/>
              <w:jc w:val="center"/>
              <w:rPr>
                <w:rFonts w:ascii="宋体" w:hAnsi="宋体"/>
                <w:lang w:val="zh-CN"/>
              </w:rPr>
            </w:pPr>
          </w:p>
        </w:tc>
        <w:tc>
          <w:tcPr>
            <w:tcW w:w="1004" w:type="dxa"/>
            <w:tcBorders>
              <w:top w:val="single" w:color="auto" w:sz="4" w:space="0"/>
              <w:left w:val="single" w:color="auto" w:sz="4" w:space="0"/>
              <w:bottom w:val="single" w:color="auto" w:sz="4" w:space="0"/>
              <w:right w:val="single" w:color="auto" w:sz="4" w:space="0"/>
            </w:tcBorders>
            <w:vAlign w:val="center"/>
          </w:tcPr>
          <w:p w14:paraId="06B6AF88">
            <w:pPr>
              <w:spacing w:line="400" w:lineRule="atLeast"/>
              <w:ind w:right="893"/>
              <w:jc w:val="center"/>
              <w:rPr>
                <w:rFonts w:ascii="宋体" w:hAnsi="宋体"/>
                <w:lang w:val="zh-CN"/>
              </w:rPr>
            </w:pPr>
          </w:p>
        </w:tc>
      </w:tr>
      <w:tr w14:paraId="6C2ED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636" w:type="dxa"/>
            <w:tcBorders>
              <w:top w:val="single" w:color="auto" w:sz="4" w:space="0"/>
              <w:left w:val="single" w:color="auto" w:sz="4" w:space="0"/>
              <w:bottom w:val="single" w:color="auto" w:sz="4" w:space="0"/>
              <w:right w:val="single" w:color="auto" w:sz="4" w:space="0"/>
            </w:tcBorders>
            <w:vAlign w:val="center"/>
          </w:tcPr>
          <w:p w14:paraId="6E37BAE0">
            <w:pPr>
              <w:spacing w:line="400" w:lineRule="atLeast"/>
              <w:ind w:right="-93"/>
              <w:jc w:val="center"/>
              <w:rPr>
                <w:rFonts w:ascii="宋体" w:hAnsi="宋体"/>
                <w:lang w:val="zh-CN"/>
              </w:rPr>
            </w:pPr>
            <w:r>
              <w:rPr>
                <w:rFonts w:hint="eastAsia" w:ascii="宋体" w:hAnsi="宋体"/>
              </w:rPr>
              <w:t>……</w:t>
            </w:r>
          </w:p>
        </w:tc>
        <w:tc>
          <w:tcPr>
            <w:tcW w:w="1195" w:type="dxa"/>
            <w:tcBorders>
              <w:top w:val="single" w:color="auto" w:sz="4" w:space="0"/>
              <w:left w:val="single" w:color="auto" w:sz="4" w:space="0"/>
              <w:bottom w:val="single" w:color="auto" w:sz="4" w:space="0"/>
              <w:right w:val="single" w:color="auto" w:sz="4" w:space="0"/>
            </w:tcBorders>
            <w:vAlign w:val="center"/>
          </w:tcPr>
          <w:p w14:paraId="240B349C">
            <w:pPr>
              <w:spacing w:line="400" w:lineRule="atLeast"/>
              <w:ind w:right="893"/>
              <w:jc w:val="center"/>
              <w:rPr>
                <w:rFonts w:ascii="宋体" w:hAnsi="宋体"/>
                <w:lang w:val="zh-CN"/>
              </w:rPr>
            </w:pPr>
          </w:p>
        </w:tc>
        <w:tc>
          <w:tcPr>
            <w:tcW w:w="2101" w:type="dxa"/>
            <w:tcBorders>
              <w:top w:val="single" w:color="auto" w:sz="4" w:space="0"/>
              <w:left w:val="single" w:color="auto" w:sz="4" w:space="0"/>
              <w:bottom w:val="single" w:color="auto" w:sz="4" w:space="0"/>
              <w:right w:val="single" w:color="auto" w:sz="4" w:space="0"/>
            </w:tcBorders>
            <w:vAlign w:val="center"/>
          </w:tcPr>
          <w:p w14:paraId="7EADF89F">
            <w:pPr>
              <w:spacing w:line="400" w:lineRule="atLeast"/>
              <w:ind w:right="893"/>
              <w:rPr>
                <w:rFonts w:ascii="宋体" w:hAnsi="宋体"/>
                <w:lang w:val="zh-CN"/>
              </w:rPr>
            </w:pPr>
          </w:p>
        </w:tc>
        <w:tc>
          <w:tcPr>
            <w:tcW w:w="1907" w:type="dxa"/>
            <w:tcBorders>
              <w:top w:val="single" w:color="auto" w:sz="4" w:space="0"/>
              <w:left w:val="single" w:color="auto" w:sz="4" w:space="0"/>
              <w:bottom w:val="single" w:color="auto" w:sz="4" w:space="0"/>
              <w:right w:val="single" w:color="auto" w:sz="4" w:space="0"/>
            </w:tcBorders>
            <w:vAlign w:val="center"/>
          </w:tcPr>
          <w:p w14:paraId="49EDDD4C">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1909F6AC">
            <w:pPr>
              <w:spacing w:line="400" w:lineRule="atLeast"/>
              <w:ind w:right="893"/>
              <w:jc w:val="center"/>
              <w:rPr>
                <w:rFonts w:ascii="宋体" w:hAnsi="宋体"/>
                <w:lang w:val="zh-CN"/>
              </w:rPr>
            </w:pPr>
          </w:p>
        </w:tc>
        <w:tc>
          <w:tcPr>
            <w:tcW w:w="716" w:type="dxa"/>
            <w:tcBorders>
              <w:top w:val="single" w:color="auto" w:sz="4" w:space="0"/>
              <w:left w:val="single" w:color="auto" w:sz="4" w:space="0"/>
              <w:bottom w:val="single" w:color="auto" w:sz="4" w:space="0"/>
              <w:right w:val="single" w:color="auto" w:sz="4" w:space="0"/>
            </w:tcBorders>
            <w:vAlign w:val="center"/>
          </w:tcPr>
          <w:p w14:paraId="5E99144E">
            <w:pPr>
              <w:spacing w:line="400" w:lineRule="atLeast"/>
              <w:ind w:right="893"/>
              <w:jc w:val="center"/>
              <w:rPr>
                <w:rFonts w:ascii="宋体" w:hAnsi="宋体"/>
                <w:lang w:val="zh-CN"/>
              </w:rPr>
            </w:pPr>
          </w:p>
        </w:tc>
        <w:tc>
          <w:tcPr>
            <w:tcW w:w="859" w:type="dxa"/>
            <w:tcBorders>
              <w:top w:val="single" w:color="auto" w:sz="4" w:space="0"/>
              <w:left w:val="single" w:color="auto" w:sz="4" w:space="0"/>
              <w:bottom w:val="single" w:color="auto" w:sz="4" w:space="0"/>
              <w:right w:val="single" w:color="auto" w:sz="4" w:space="0"/>
            </w:tcBorders>
            <w:vAlign w:val="center"/>
          </w:tcPr>
          <w:p w14:paraId="27F99C0E">
            <w:pPr>
              <w:spacing w:line="400" w:lineRule="atLeast"/>
              <w:ind w:right="893"/>
              <w:jc w:val="center"/>
              <w:rPr>
                <w:rFonts w:ascii="宋体" w:hAnsi="宋体"/>
                <w:lang w:val="zh-CN"/>
              </w:rPr>
            </w:pPr>
          </w:p>
        </w:tc>
        <w:tc>
          <w:tcPr>
            <w:tcW w:w="1004" w:type="dxa"/>
            <w:tcBorders>
              <w:top w:val="single" w:color="auto" w:sz="4" w:space="0"/>
              <w:left w:val="single" w:color="auto" w:sz="4" w:space="0"/>
              <w:bottom w:val="single" w:color="auto" w:sz="4" w:space="0"/>
              <w:right w:val="single" w:color="auto" w:sz="4" w:space="0"/>
            </w:tcBorders>
            <w:vAlign w:val="center"/>
          </w:tcPr>
          <w:p w14:paraId="107E208A">
            <w:pPr>
              <w:spacing w:line="400" w:lineRule="atLeast"/>
              <w:ind w:right="893"/>
              <w:jc w:val="center"/>
              <w:rPr>
                <w:rFonts w:ascii="宋体" w:hAnsi="宋体"/>
                <w:lang w:val="zh-CN"/>
              </w:rPr>
            </w:pPr>
          </w:p>
        </w:tc>
      </w:tr>
      <w:tr w14:paraId="4AB475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636" w:type="dxa"/>
            <w:tcBorders>
              <w:top w:val="single" w:color="auto" w:sz="4" w:space="0"/>
              <w:left w:val="single" w:color="auto" w:sz="4" w:space="0"/>
              <w:bottom w:val="single" w:color="auto" w:sz="4" w:space="0"/>
              <w:right w:val="single" w:color="auto" w:sz="4" w:space="0"/>
            </w:tcBorders>
            <w:vAlign w:val="center"/>
          </w:tcPr>
          <w:p w14:paraId="40083371">
            <w:pPr>
              <w:spacing w:line="400" w:lineRule="atLeast"/>
              <w:ind w:right="-93"/>
              <w:jc w:val="center"/>
              <w:rPr>
                <w:rFonts w:ascii="宋体" w:hAnsi="宋体"/>
                <w:lang w:val="zh-CN"/>
              </w:rPr>
            </w:pPr>
          </w:p>
        </w:tc>
        <w:tc>
          <w:tcPr>
            <w:tcW w:w="1195" w:type="dxa"/>
            <w:tcBorders>
              <w:top w:val="single" w:color="auto" w:sz="4" w:space="0"/>
              <w:left w:val="single" w:color="auto" w:sz="4" w:space="0"/>
              <w:bottom w:val="single" w:color="auto" w:sz="4" w:space="0"/>
              <w:right w:val="single" w:color="auto" w:sz="4" w:space="0"/>
            </w:tcBorders>
            <w:vAlign w:val="center"/>
          </w:tcPr>
          <w:p w14:paraId="5D33FD86">
            <w:pPr>
              <w:spacing w:line="400" w:lineRule="atLeast"/>
              <w:ind w:right="-108"/>
              <w:jc w:val="center"/>
              <w:rPr>
                <w:rFonts w:ascii="宋体" w:hAnsi="宋体"/>
                <w:lang w:val="zh-CN"/>
              </w:rPr>
            </w:pPr>
            <w:r>
              <w:rPr>
                <w:rFonts w:hint="eastAsia" w:ascii="宋体" w:hAnsi="宋体"/>
                <w:lang w:val="zh-CN"/>
              </w:rPr>
              <w:t>合计</w:t>
            </w:r>
          </w:p>
        </w:tc>
        <w:tc>
          <w:tcPr>
            <w:tcW w:w="7446" w:type="dxa"/>
            <w:gridSpan w:val="6"/>
            <w:tcBorders>
              <w:top w:val="single" w:color="auto" w:sz="4" w:space="0"/>
              <w:left w:val="single" w:color="auto" w:sz="4" w:space="0"/>
              <w:bottom w:val="single" w:color="auto" w:sz="4" w:space="0"/>
              <w:right w:val="single" w:color="auto" w:sz="4" w:space="0"/>
            </w:tcBorders>
            <w:vAlign w:val="center"/>
          </w:tcPr>
          <w:p w14:paraId="549454FF">
            <w:pPr>
              <w:spacing w:line="400" w:lineRule="atLeast"/>
              <w:ind w:right="893"/>
              <w:jc w:val="center"/>
              <w:rPr>
                <w:rFonts w:ascii="宋体" w:hAnsi="宋体"/>
                <w:lang w:val="zh-CN"/>
              </w:rPr>
            </w:pPr>
            <w:r>
              <w:rPr>
                <w:rFonts w:hint="eastAsia" w:ascii="宋体" w:hAnsi="宋体"/>
                <w:lang w:val="zh-CN"/>
              </w:rPr>
              <w:t xml:space="preserve">大写:                         小写: </w:t>
            </w:r>
          </w:p>
        </w:tc>
      </w:tr>
    </w:tbl>
    <w:p w14:paraId="0F1A761A">
      <w:r>
        <w:rPr>
          <w:rFonts w:hint="eastAsia" w:ascii="宋体" w:hAnsi="宋体"/>
          <w:b/>
        </w:rPr>
        <w:t>分项报价表的总价应与开标一览表内投标总价一致，此表按照货物分项填报，格式可调整。</w:t>
      </w:r>
    </w:p>
    <w:p w14:paraId="77BB2D2A">
      <w:pPr>
        <w:ind w:firstLine="4320" w:firstLineChars="1800"/>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70210E88">
      <w:pPr>
        <w:ind w:firstLine="4320" w:firstLineChars="1800"/>
        <w:rPr>
          <w:rFonts w:ascii="宋体" w:hAnsi="宋体"/>
          <w:szCs w:val="28"/>
        </w:rPr>
      </w:pPr>
      <w:r>
        <w:rPr>
          <w:rFonts w:hint="eastAsia" w:ascii="宋体" w:hAnsi="宋体"/>
          <w:szCs w:val="28"/>
        </w:rPr>
        <w:t>法定代表人或授权代表人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3DDFF6E8">
      <w:pPr>
        <w:ind w:firstLine="4320" w:firstLineChars="1800"/>
        <w:rPr>
          <w:rFonts w:ascii="宋体" w:hAnsi="宋体"/>
          <w:szCs w:val="28"/>
        </w:rPr>
      </w:pPr>
      <w:r>
        <w:rPr>
          <w:rFonts w:hint="eastAsia" w:ascii="宋体" w:hAnsi="宋体"/>
          <w:szCs w:val="28"/>
        </w:rPr>
        <w:t>日  期：</w:t>
      </w:r>
    </w:p>
    <w:p w14:paraId="206CD6A0">
      <w:pPr>
        <w:pStyle w:val="4"/>
        <w:spacing w:line="360" w:lineRule="auto"/>
        <w:jc w:val="center"/>
        <w:rPr>
          <w:bCs w:val="0"/>
          <w:szCs w:val="20"/>
        </w:rPr>
      </w:pPr>
      <w:r>
        <w:rPr>
          <w:rFonts w:hint="eastAsia"/>
          <w:bCs w:val="0"/>
          <w:szCs w:val="20"/>
        </w:rPr>
        <w:br w:type="page"/>
      </w:r>
      <w:bookmarkStart w:id="62" w:name="_Toc21259"/>
      <w:r>
        <w:rPr>
          <w:rFonts w:hint="eastAsia"/>
          <w:bCs w:val="0"/>
          <w:szCs w:val="20"/>
        </w:rPr>
        <w:t>第五部分  投标人基本要求</w:t>
      </w:r>
      <w:bookmarkEnd w:id="62"/>
    </w:p>
    <w:p w14:paraId="0807EA90">
      <w:pPr>
        <w:ind w:firstLine="480" w:firstLineChars="200"/>
        <w:rPr>
          <w:rFonts w:ascii="宋体" w:hAnsi="宋体"/>
        </w:rPr>
      </w:pPr>
      <w:r>
        <w:rPr>
          <w:rFonts w:hint="eastAsia" w:ascii="宋体" w:hAnsi="宋体"/>
        </w:rPr>
        <w:t>提供投标人基本资格条件和特定资格条件证明材料，以及一切有利于本次投标的各类证明材料，所有证明材料均需提供加盖投标人公章的复印件</w:t>
      </w:r>
      <w:bookmarkStart w:id="63" w:name="_Toc212032973"/>
      <w:bookmarkStart w:id="64" w:name="_Toc213560719"/>
      <w:r>
        <w:rPr>
          <w:rFonts w:hint="eastAsia" w:ascii="宋体" w:hAnsi="宋体"/>
        </w:rPr>
        <w:t>。</w:t>
      </w:r>
    </w:p>
    <w:p w14:paraId="5DDAA2BB">
      <w:pPr>
        <w:numPr>
          <w:ilvl w:val="0"/>
          <w:numId w:val="24"/>
        </w:numPr>
        <w:ind w:firstLine="480" w:firstLineChars="200"/>
        <w:rPr>
          <w:rFonts w:ascii="宋体" w:hAnsi="宋体"/>
        </w:rPr>
      </w:pPr>
      <w:r>
        <w:rPr>
          <w:rFonts w:hint="eastAsia" w:ascii="宋体" w:hAnsi="宋体"/>
        </w:rPr>
        <w:t>企业简介</w:t>
      </w:r>
    </w:p>
    <w:p w14:paraId="471C916A">
      <w:pPr>
        <w:numPr>
          <w:ilvl w:val="0"/>
          <w:numId w:val="24"/>
        </w:numPr>
        <w:ind w:firstLine="480" w:firstLineChars="200"/>
        <w:rPr>
          <w:rFonts w:ascii="宋体" w:hAnsi="宋体"/>
        </w:rPr>
      </w:pPr>
      <w:r>
        <w:rPr>
          <w:rFonts w:hint="eastAsia" w:ascii="宋体" w:hAnsi="宋体"/>
        </w:rPr>
        <w:t>资格要求</w:t>
      </w:r>
    </w:p>
    <w:p w14:paraId="56C8F554">
      <w:pPr>
        <w:numPr>
          <w:ilvl w:val="0"/>
          <w:numId w:val="24"/>
        </w:numPr>
        <w:ind w:firstLine="480" w:firstLineChars="200"/>
        <w:rPr>
          <w:rFonts w:ascii="宋体" w:hAnsi="宋体"/>
        </w:rPr>
      </w:pPr>
      <w:r>
        <w:rPr>
          <w:rFonts w:hint="eastAsia" w:ascii="宋体" w:hAnsi="宋体"/>
        </w:rPr>
        <w:t>其他材料</w:t>
      </w:r>
    </w:p>
    <w:p w14:paraId="440FAAD6">
      <w:pPr>
        <w:ind w:firstLine="720" w:firstLineChars="300"/>
        <w:rPr>
          <w:rFonts w:ascii="宋体" w:hAnsi="宋体"/>
        </w:rPr>
      </w:pPr>
      <w:r>
        <w:rPr>
          <w:rFonts w:hint="eastAsia" w:ascii="宋体" w:hAnsi="宋体"/>
        </w:rPr>
        <w:t>.....</w:t>
      </w:r>
    </w:p>
    <w:p w14:paraId="279B7D8D">
      <w:pPr>
        <w:rPr>
          <w:rFonts w:ascii="宋体" w:hAnsi="宋体"/>
        </w:rPr>
      </w:pPr>
      <w:r>
        <w:rPr>
          <w:rFonts w:ascii="宋体" w:hAnsi="宋体"/>
        </w:rPr>
        <w:br w:type="page"/>
      </w:r>
    </w:p>
    <w:p w14:paraId="1F795D99">
      <w:pPr>
        <w:rPr>
          <w:rFonts w:ascii="宋体" w:hAnsi="宋体"/>
          <w:b/>
          <w:bCs/>
        </w:rPr>
      </w:pPr>
      <w:r>
        <w:rPr>
          <w:rFonts w:hint="eastAsia" w:ascii="宋体" w:hAnsi="宋体"/>
          <w:b/>
          <w:bCs/>
        </w:rPr>
        <w:t>格式一</w:t>
      </w:r>
    </w:p>
    <w:p w14:paraId="4F418152">
      <w:pPr>
        <w:tabs>
          <w:tab w:val="left" w:pos="6300"/>
        </w:tabs>
        <w:snapToGrid w:val="0"/>
        <w:spacing w:line="500" w:lineRule="exact"/>
        <w:jc w:val="center"/>
        <w:rPr>
          <w:szCs w:val="28"/>
        </w:rPr>
      </w:pPr>
    </w:p>
    <w:p w14:paraId="45A4BBF4">
      <w:pPr>
        <w:tabs>
          <w:tab w:val="left" w:pos="6300"/>
        </w:tabs>
        <w:snapToGrid w:val="0"/>
        <w:spacing w:before="50" w:after="50"/>
        <w:jc w:val="center"/>
        <w:rPr>
          <w:rFonts w:ascii="宋体" w:hAnsi="宋体"/>
          <w:b/>
          <w:sz w:val="28"/>
          <w:szCs w:val="28"/>
        </w:rPr>
      </w:pPr>
      <w:r>
        <w:rPr>
          <w:rFonts w:hint="eastAsia" w:ascii="宋体" w:hAnsi="宋体"/>
          <w:b/>
          <w:sz w:val="28"/>
          <w:szCs w:val="28"/>
        </w:rPr>
        <w:t>投标人信用记录书面声明函</w:t>
      </w:r>
    </w:p>
    <w:p w14:paraId="0AAB57BC">
      <w:pPr>
        <w:spacing w:before="50" w:after="50"/>
        <w:ind w:firstLine="240" w:firstLineChars="100"/>
      </w:pPr>
    </w:p>
    <w:p w14:paraId="0ABC4A6F">
      <w:pPr>
        <w:widowControl/>
        <w:shd w:val="clear" w:color="auto" w:fill="FFFFFF"/>
        <w:ind w:firstLine="480" w:firstLineChars="200"/>
        <w:jc w:val="left"/>
        <w:rPr>
          <w:rFonts w:ascii="宋体" w:hAnsi="宋体"/>
        </w:rPr>
      </w:pPr>
      <w:r>
        <w:rPr>
          <w:rFonts w:hint="eastAsia" w:ascii="宋体" w:hAnsi="宋体"/>
        </w:rPr>
        <w:t>我方作为《</w:t>
      </w:r>
      <w:r>
        <w:rPr>
          <w:rFonts w:hint="eastAsia" w:ascii="宋体" w:hAnsi="宋体"/>
          <w:u w:val="single"/>
        </w:rPr>
        <w:t>项 目 名 称</w:t>
      </w:r>
      <w:r>
        <w:rPr>
          <w:rFonts w:hint="eastAsia" w:ascii="宋体" w:hAnsi="宋体"/>
        </w:rPr>
        <w:t>》（项目编号：</w:t>
      </w:r>
      <w:r>
        <w:rPr>
          <w:rFonts w:hint="eastAsia" w:ascii="宋体" w:hAnsi="宋体"/>
          <w:u w:val="single"/>
        </w:rPr>
        <w:t xml:space="preserve">      </w:t>
      </w:r>
      <w:r>
        <w:rPr>
          <w:rFonts w:hint="eastAsia" w:ascii="宋体" w:hAnsi="宋体"/>
        </w:rPr>
        <w:t xml:space="preserve">）的投标投标人，在此郑重声明： </w:t>
      </w:r>
    </w:p>
    <w:p w14:paraId="4602C857">
      <w:pPr>
        <w:widowControl/>
        <w:shd w:val="clear" w:color="auto" w:fill="FFFFFF"/>
        <w:ind w:firstLine="480" w:firstLineChars="200"/>
        <w:jc w:val="left"/>
        <w:rPr>
          <w:rFonts w:ascii="宋体" w:hAnsi="宋体"/>
        </w:rPr>
      </w:pPr>
      <w:r>
        <w:rPr>
          <w:rFonts w:hint="eastAsia" w:ascii="宋体" w:hAnsi="宋体"/>
        </w:rPr>
        <w:t>1、在参加本次政府采购活动前 3 年内的经营活动中____（填“没有”或“有”）重大违法记录。投标人在参加政府采购活动前3 年内因违法经营被禁止在一定期限内参加政府采购活动，期限届满的，可以参加政府采购活动，但应提供期限届满的证明材料。</w:t>
      </w:r>
    </w:p>
    <w:p w14:paraId="64AFDF12">
      <w:pPr>
        <w:widowControl/>
        <w:shd w:val="clear" w:color="auto" w:fill="FFFFFF"/>
        <w:ind w:firstLine="480" w:firstLineChars="200"/>
        <w:jc w:val="left"/>
        <w:rPr>
          <w:rFonts w:ascii="宋体" w:hAnsi="宋体"/>
        </w:rPr>
      </w:pPr>
      <w:r>
        <w:rPr>
          <w:rFonts w:hint="eastAsia" w:ascii="宋体" w:hAnsi="宋体"/>
        </w:rPr>
        <w:t>2、我方______（填“未被列入”或“被列入”）失信被执行人名单。</w:t>
      </w:r>
    </w:p>
    <w:p w14:paraId="3E475A4C">
      <w:pPr>
        <w:widowControl/>
        <w:shd w:val="clear" w:color="auto" w:fill="FFFFFF"/>
        <w:ind w:firstLine="480" w:firstLineChars="200"/>
        <w:jc w:val="left"/>
        <w:rPr>
          <w:rFonts w:ascii="宋体" w:hAnsi="宋体"/>
        </w:rPr>
      </w:pPr>
      <w:r>
        <w:rPr>
          <w:rFonts w:hint="eastAsia" w:ascii="宋体" w:hAnsi="宋体"/>
        </w:rPr>
        <w:t xml:space="preserve">3、我方______（填“未被列入”或“被列入”）重大税收违法失信主体名单。 </w:t>
      </w:r>
    </w:p>
    <w:p w14:paraId="01B93B00">
      <w:pPr>
        <w:widowControl/>
        <w:shd w:val="clear" w:color="auto" w:fill="FFFFFF"/>
        <w:ind w:firstLine="480" w:firstLineChars="200"/>
        <w:jc w:val="left"/>
        <w:rPr>
          <w:rFonts w:ascii="宋体" w:hAnsi="宋体"/>
        </w:rPr>
      </w:pPr>
      <w:r>
        <w:rPr>
          <w:rFonts w:hint="eastAsia" w:ascii="宋体" w:hAnsi="宋体"/>
        </w:rPr>
        <w:t>4、我方______（填“未被列入”或“被列入”）政府采购严重违法失信行为记录名单。</w:t>
      </w:r>
    </w:p>
    <w:p w14:paraId="586EE9F4">
      <w:pPr>
        <w:widowControl/>
        <w:shd w:val="clear" w:color="auto" w:fill="FFFFFF"/>
        <w:ind w:firstLine="480" w:firstLineChars="200"/>
        <w:jc w:val="left"/>
        <w:rPr>
          <w:rFonts w:ascii="宋体" w:hAnsi="宋体"/>
        </w:rPr>
      </w:pPr>
      <w:r>
        <w:rPr>
          <w:rFonts w:hint="eastAsia" w:ascii="宋体" w:hAnsi="宋体"/>
        </w:rPr>
        <w:t>如有不实，我方将无条件地退出本项目的采购活动，并遵照《中华人民共和国政府采购法》有关“提供虚假材料的规定”接受处罚。</w:t>
      </w:r>
    </w:p>
    <w:p w14:paraId="6491AD7A">
      <w:pPr>
        <w:widowControl/>
        <w:shd w:val="clear" w:color="auto" w:fill="FFFFFF"/>
        <w:ind w:firstLine="480" w:firstLineChars="200"/>
        <w:jc w:val="left"/>
        <w:rPr>
          <w:rFonts w:ascii="宋体" w:hAnsi="宋体"/>
        </w:rPr>
      </w:pPr>
      <w:r>
        <w:rPr>
          <w:rFonts w:hint="eastAsia" w:ascii="宋体" w:hAnsi="宋体"/>
        </w:rPr>
        <w:t xml:space="preserve">特此声明。 </w:t>
      </w:r>
    </w:p>
    <w:p w14:paraId="487B913E">
      <w:pPr>
        <w:widowControl/>
        <w:shd w:val="clear" w:color="auto" w:fill="FFFFFF"/>
        <w:ind w:firstLine="480" w:firstLineChars="200"/>
        <w:jc w:val="left"/>
        <w:rPr>
          <w:rFonts w:ascii="宋体" w:hAnsi="宋体"/>
        </w:rPr>
      </w:pPr>
      <w:r>
        <w:rPr>
          <w:rFonts w:hint="eastAsia"/>
        </w:rPr>
        <w:t>注：成立不足三年的投标人提供自成立之日起至开标之日止的书面声明。</w:t>
      </w:r>
      <w:r>
        <w:rPr>
          <w:rFonts w:ascii="宋体" w:hAnsi="宋体"/>
        </w:rPr>
        <w:t xml:space="preserve"> </w:t>
      </w:r>
    </w:p>
    <w:p w14:paraId="202EBD5A">
      <w:pPr>
        <w:spacing w:before="50" w:after="50"/>
        <w:ind w:firstLine="4759" w:firstLineChars="1983"/>
        <w:rPr>
          <w:szCs w:val="28"/>
        </w:rPr>
      </w:pPr>
    </w:p>
    <w:p w14:paraId="685EE6BF">
      <w:pPr>
        <w:spacing w:before="50" w:after="50"/>
        <w:ind w:firstLine="4759" w:firstLineChars="1983"/>
        <w:rPr>
          <w:szCs w:val="28"/>
        </w:rPr>
      </w:pPr>
    </w:p>
    <w:p w14:paraId="1931A906">
      <w:pPr>
        <w:spacing w:before="50" w:after="50"/>
        <w:rPr>
          <w:szCs w:val="28"/>
        </w:rPr>
      </w:pPr>
      <w:r>
        <w:rPr>
          <w:rFonts w:hint="eastAsia"/>
          <w:szCs w:val="28"/>
        </w:rPr>
        <w:t>投标人全称</w:t>
      </w:r>
      <w:r>
        <w:rPr>
          <w:szCs w:val="28"/>
        </w:rPr>
        <w:t>(</w:t>
      </w:r>
      <w:r>
        <w:rPr>
          <w:rFonts w:hint="eastAsia"/>
          <w:szCs w:val="28"/>
        </w:rPr>
        <w:t>盖章</w:t>
      </w:r>
      <w:r>
        <w:rPr>
          <w:szCs w:val="28"/>
        </w:rPr>
        <w:t>)</w:t>
      </w:r>
      <w:r>
        <w:rPr>
          <w:rFonts w:hint="eastAsia"/>
          <w:szCs w:val="28"/>
        </w:rPr>
        <w:t>：</w:t>
      </w:r>
    </w:p>
    <w:p w14:paraId="403EEAEA">
      <w:pPr>
        <w:spacing w:before="50" w:after="50"/>
        <w:rPr>
          <w:szCs w:val="28"/>
        </w:rPr>
      </w:pPr>
      <w:r>
        <w:rPr>
          <w:rFonts w:hint="eastAsia"/>
          <w:szCs w:val="28"/>
        </w:rPr>
        <w:t>法定代表人或授权代表人</w:t>
      </w:r>
      <w:r>
        <w:rPr>
          <w:szCs w:val="28"/>
        </w:rPr>
        <w:t>(</w:t>
      </w:r>
      <w:r>
        <w:rPr>
          <w:rFonts w:hint="eastAsia"/>
        </w:rPr>
        <w:t>签字或盖章</w:t>
      </w:r>
      <w:r>
        <w:rPr>
          <w:szCs w:val="28"/>
        </w:rPr>
        <w:t>)</w:t>
      </w:r>
      <w:r>
        <w:rPr>
          <w:rFonts w:hint="eastAsia"/>
          <w:szCs w:val="28"/>
        </w:rPr>
        <w:t>：</w:t>
      </w:r>
    </w:p>
    <w:p w14:paraId="0EA6774F">
      <w:pPr>
        <w:pStyle w:val="45"/>
        <w:rPr>
          <w:rFonts w:hAnsi="宋体"/>
          <w:szCs w:val="24"/>
        </w:rPr>
      </w:pPr>
      <w:r>
        <w:rPr>
          <w:rFonts w:hint="eastAsia"/>
          <w:szCs w:val="28"/>
        </w:rPr>
        <w:t>日</w:t>
      </w:r>
      <w:r>
        <w:rPr>
          <w:szCs w:val="28"/>
        </w:rPr>
        <w:t xml:space="preserve">  </w:t>
      </w:r>
      <w:r>
        <w:rPr>
          <w:rFonts w:hint="eastAsia"/>
          <w:szCs w:val="28"/>
        </w:rPr>
        <w:t>期：</w:t>
      </w:r>
    </w:p>
    <w:p w14:paraId="55007E76">
      <w:pPr>
        <w:rPr>
          <w:szCs w:val="28"/>
        </w:rPr>
      </w:pPr>
      <w:r>
        <w:rPr>
          <w:szCs w:val="28"/>
        </w:rPr>
        <w:br w:type="page"/>
      </w:r>
      <w:r>
        <w:rPr>
          <w:rFonts w:hint="eastAsia"/>
          <w:b/>
          <w:bCs/>
          <w:szCs w:val="28"/>
        </w:rPr>
        <w:t>格式二</w:t>
      </w:r>
    </w:p>
    <w:p w14:paraId="2E04C752">
      <w:pPr>
        <w:jc w:val="center"/>
        <w:rPr>
          <w:rFonts w:ascii="宋体" w:hAnsi="宋体"/>
          <w:b/>
          <w:sz w:val="28"/>
          <w:szCs w:val="28"/>
        </w:rPr>
      </w:pPr>
      <w:r>
        <w:rPr>
          <w:rFonts w:hint="eastAsia" w:ascii="宋体" w:hAnsi="宋体"/>
          <w:b/>
          <w:color w:val="000000"/>
          <w:sz w:val="28"/>
          <w:szCs w:val="28"/>
        </w:rPr>
        <w:t>具有履行合同所必需的设备和专业技术能力的承诺</w:t>
      </w:r>
    </w:p>
    <w:p w14:paraId="0217146E">
      <w:pPr>
        <w:rPr>
          <w:rFonts w:ascii="宋体" w:hAnsi="宋体"/>
        </w:rPr>
      </w:pPr>
    </w:p>
    <w:p w14:paraId="79D8F4B7">
      <w:pPr>
        <w:rPr>
          <w:rFonts w:ascii="宋体" w:hAnsi="宋体"/>
        </w:rPr>
      </w:pPr>
      <w:r>
        <w:rPr>
          <w:rFonts w:hint="eastAsia" w:ascii="宋体" w:hAnsi="宋体"/>
        </w:rPr>
        <w:t>致：陕西中经招标有限公司</w:t>
      </w:r>
    </w:p>
    <w:p w14:paraId="4433C9FA">
      <w:pPr>
        <w:widowControl/>
        <w:spacing w:line="460" w:lineRule="exact"/>
        <w:ind w:firstLine="480" w:firstLineChars="200"/>
        <w:jc w:val="left"/>
        <w:rPr>
          <w:rFonts w:ascii="宋体" w:hAnsi="宋体" w:cs="宋体"/>
          <w:color w:val="000000"/>
          <w:kern w:val="0"/>
        </w:rPr>
      </w:pP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rPr>
        <w:t>（投标人名称）</w:t>
      </w:r>
      <w:r>
        <w:rPr>
          <w:rFonts w:hint="eastAsia" w:ascii="宋体" w:hAnsi="宋体" w:cs="宋体"/>
          <w:color w:val="000000"/>
          <w:kern w:val="0"/>
        </w:rPr>
        <w:t>郑重声明，我公司具有履行合同所必需的设备和专业技术能力，在合同签订前后随时愿意提供相关证明材料，符合法律法规规定的资格条件。我方对以上承诺声明负全部法律责任。</w:t>
      </w:r>
    </w:p>
    <w:p w14:paraId="6C7F70E2">
      <w:pPr>
        <w:widowControl/>
        <w:spacing w:line="460" w:lineRule="exact"/>
        <w:ind w:firstLine="480" w:firstLineChars="200"/>
        <w:jc w:val="left"/>
        <w:rPr>
          <w:rFonts w:ascii="宋体" w:hAnsi="宋体" w:cs="宋体"/>
          <w:color w:val="000000"/>
          <w:kern w:val="0"/>
        </w:rPr>
      </w:pPr>
      <w:r>
        <w:rPr>
          <w:rFonts w:hint="eastAsia" w:ascii="宋体" w:hAnsi="宋体" w:cs="宋体"/>
          <w:color w:val="000000"/>
          <w:kern w:val="0"/>
        </w:rPr>
        <w:t>特此声明。</w:t>
      </w:r>
    </w:p>
    <w:p w14:paraId="585DE6C3">
      <w:pPr>
        <w:widowControl/>
        <w:spacing w:line="460" w:lineRule="exact"/>
        <w:ind w:firstLine="480" w:firstLineChars="200"/>
        <w:jc w:val="left"/>
        <w:rPr>
          <w:rFonts w:ascii="宋体" w:hAnsi="宋体" w:cs="宋体"/>
          <w:kern w:val="0"/>
        </w:rPr>
      </w:pPr>
    </w:p>
    <w:p w14:paraId="61122FC3">
      <w:pPr>
        <w:rPr>
          <w:rFonts w:ascii="宋体" w:hAnsi="宋体"/>
          <w:szCs w:val="28"/>
        </w:rPr>
      </w:pPr>
    </w:p>
    <w:p w14:paraId="605AAB26">
      <w:pPr>
        <w:pStyle w:val="5"/>
      </w:pPr>
    </w:p>
    <w:p w14:paraId="0948E841">
      <w:pPr>
        <w:rPr>
          <w:rFonts w:ascii="宋体" w:hAnsi="宋体"/>
          <w:szCs w:val="28"/>
        </w:rPr>
      </w:pPr>
    </w:p>
    <w:p w14:paraId="1C7D3FBA">
      <w:pPr>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0C9E26A8">
      <w:pPr>
        <w:rPr>
          <w:rFonts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6D74A09F">
      <w:pPr>
        <w:rPr>
          <w:szCs w:val="28"/>
        </w:rPr>
      </w:pPr>
      <w:r>
        <w:rPr>
          <w:rFonts w:hint="eastAsia" w:ascii="宋体" w:hAnsi="宋体"/>
          <w:szCs w:val="28"/>
        </w:rPr>
        <w:t>日  期：</w:t>
      </w:r>
      <w:r>
        <w:rPr>
          <w:szCs w:val="28"/>
        </w:rPr>
        <w:br w:type="page"/>
      </w:r>
    </w:p>
    <w:p w14:paraId="09BA0226">
      <w:pPr>
        <w:pStyle w:val="4"/>
        <w:spacing w:line="360" w:lineRule="auto"/>
        <w:jc w:val="center"/>
        <w:rPr>
          <w:bCs w:val="0"/>
          <w:szCs w:val="20"/>
        </w:rPr>
      </w:pPr>
      <w:bookmarkStart w:id="65" w:name="_Toc26807"/>
      <w:bookmarkStart w:id="66" w:name="_Toc522706503"/>
      <w:r>
        <w:rPr>
          <w:rFonts w:hint="eastAsia"/>
          <w:bCs w:val="0"/>
          <w:szCs w:val="20"/>
        </w:rPr>
        <w:t xml:space="preserve">第六部分  </w:t>
      </w:r>
      <w:r>
        <w:rPr>
          <w:bCs w:val="0"/>
          <w:szCs w:val="20"/>
        </w:rPr>
        <w:t>中小企业声明函</w:t>
      </w:r>
      <w:bookmarkEnd w:id="65"/>
      <w:bookmarkEnd w:id="66"/>
    </w:p>
    <w:p w14:paraId="22278451">
      <w:pPr>
        <w:pStyle w:val="5"/>
      </w:pPr>
    </w:p>
    <w:p w14:paraId="2ED1F534">
      <w:pPr>
        <w:ind w:firstLine="480" w:firstLineChars="200"/>
        <w:rPr>
          <w:rFonts w:ascii="宋体" w:hAnsi="宋体"/>
        </w:rPr>
      </w:pPr>
      <w:r>
        <w:rPr>
          <w:rFonts w:hint="eastAsia" w:ascii="宋体" w:hAnsi="宋体"/>
        </w:rPr>
        <w:t>本公司郑重声明，根据《政府采购促进中小企业发展管理办法》（财库〔2020〕46号）的规定，本公司参加</w:t>
      </w:r>
      <w:r>
        <w:rPr>
          <w:rFonts w:hint="eastAsia" w:ascii="宋体" w:hAnsi="宋体"/>
          <w:u w:val="single"/>
        </w:rPr>
        <w:t xml:space="preserve"> （单位名称） </w:t>
      </w:r>
      <w:r>
        <w:rPr>
          <w:rFonts w:hint="eastAsia" w:ascii="宋体" w:hAnsi="宋体"/>
        </w:rPr>
        <w:t>的</w:t>
      </w:r>
      <w:r>
        <w:rPr>
          <w:rFonts w:hint="eastAsia" w:ascii="宋体" w:hAnsi="宋体"/>
          <w:u w:val="single"/>
        </w:rPr>
        <w:t xml:space="preserve"> （项目名称） </w:t>
      </w:r>
      <w:r>
        <w:rPr>
          <w:rFonts w:hint="eastAsia" w:ascii="宋体" w:hAnsi="宋体"/>
        </w:rPr>
        <w:t>采购活动，服务全部由符合政策要求的中小企业制造。相关企业的具体情况如下：</w:t>
      </w:r>
    </w:p>
    <w:p w14:paraId="4E852C7E">
      <w:pPr>
        <w:ind w:firstLine="480" w:firstLineChars="200"/>
        <w:rPr>
          <w:rFonts w:ascii="宋体" w:hAnsi="宋体"/>
        </w:rPr>
      </w:pPr>
      <w:r>
        <w:rPr>
          <w:rFonts w:hint="eastAsia" w:ascii="宋体" w:hAnsi="宋体"/>
        </w:rPr>
        <w:t>1.</w:t>
      </w:r>
      <w:r>
        <w:rPr>
          <w:rFonts w:hint="eastAsia" w:ascii="宋体" w:hAnsi="宋体"/>
          <w:u w:val="single"/>
        </w:rPr>
        <w:t xml:space="preserve">  （标的名称）  </w:t>
      </w:r>
      <w:r>
        <w:rPr>
          <w:rFonts w:hint="eastAsia" w:ascii="宋体" w:hAnsi="宋体"/>
        </w:rPr>
        <w:t>，属于</w:t>
      </w:r>
      <w:r>
        <w:rPr>
          <w:rFonts w:hint="eastAsia" w:ascii="宋体" w:hAnsi="宋体"/>
          <w:u w:val="single"/>
        </w:rPr>
        <w:t xml:space="preserve"> </w:t>
      </w:r>
      <w:r>
        <w:rPr>
          <w:rFonts w:hint="eastAsia" w:ascii="宋体" w:hAnsi="宋体"/>
          <w:b/>
          <w:u w:val="single"/>
        </w:rPr>
        <w:t xml:space="preserve">工业 </w:t>
      </w:r>
      <w:r>
        <w:rPr>
          <w:rFonts w:hint="eastAsia" w:ascii="宋体" w:hAnsi="宋体"/>
        </w:rPr>
        <w:t>；制造商为</w:t>
      </w:r>
      <w:r>
        <w:rPr>
          <w:rFonts w:hint="eastAsia" w:ascii="宋体" w:hAnsi="宋体"/>
          <w:u w:val="single"/>
        </w:rPr>
        <w:t xml:space="preserve"> （企业名称） </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（中型企业、小型企业、微型企业）</w:t>
      </w:r>
      <w:r>
        <w:rPr>
          <w:rFonts w:hint="eastAsia" w:ascii="宋体" w:hAnsi="宋体"/>
        </w:rPr>
        <w:t>；</w:t>
      </w:r>
    </w:p>
    <w:p w14:paraId="5E730259">
      <w:pPr>
        <w:ind w:firstLine="480" w:firstLineChars="200"/>
        <w:rPr>
          <w:rFonts w:ascii="宋体" w:hAnsi="宋体"/>
        </w:rPr>
      </w:pPr>
      <w:r>
        <w:rPr>
          <w:rFonts w:hint="eastAsia" w:ascii="宋体" w:hAnsi="宋体"/>
        </w:rPr>
        <w:t>2.</w:t>
      </w:r>
      <w:r>
        <w:rPr>
          <w:rFonts w:hint="eastAsia" w:ascii="宋体" w:hAnsi="宋体"/>
          <w:u w:val="single"/>
        </w:rPr>
        <w:t xml:space="preserve">  （标的名称）  </w:t>
      </w:r>
      <w:r>
        <w:rPr>
          <w:rFonts w:hint="eastAsia" w:ascii="宋体" w:hAnsi="宋体"/>
        </w:rPr>
        <w:t>，属于</w:t>
      </w:r>
      <w:r>
        <w:rPr>
          <w:rFonts w:hint="eastAsia" w:ascii="宋体" w:hAnsi="宋体"/>
          <w:u w:val="single"/>
        </w:rPr>
        <w:t xml:space="preserve"> </w:t>
      </w:r>
      <w:r>
        <w:rPr>
          <w:rFonts w:hint="eastAsia" w:ascii="宋体" w:hAnsi="宋体"/>
          <w:b/>
          <w:u w:val="single"/>
        </w:rPr>
        <w:t xml:space="preserve">工业 </w:t>
      </w:r>
      <w:r>
        <w:rPr>
          <w:rFonts w:hint="eastAsia" w:ascii="宋体" w:hAnsi="宋体"/>
        </w:rPr>
        <w:t>；制造商为</w:t>
      </w:r>
      <w:r>
        <w:rPr>
          <w:rFonts w:hint="eastAsia" w:ascii="宋体" w:hAnsi="宋体"/>
          <w:u w:val="single"/>
        </w:rPr>
        <w:t xml:space="preserve"> （企业名称） </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（中型企业、小型企业、微型企业）</w:t>
      </w:r>
      <w:r>
        <w:rPr>
          <w:rFonts w:hint="eastAsia" w:ascii="宋体" w:hAnsi="宋体"/>
        </w:rPr>
        <w:t>；</w:t>
      </w:r>
    </w:p>
    <w:p w14:paraId="0020A5ED">
      <w:pPr>
        <w:ind w:firstLine="480" w:firstLineChars="200"/>
        <w:rPr>
          <w:rFonts w:ascii="宋体" w:hAnsi="宋体"/>
        </w:rPr>
      </w:pPr>
      <w:r>
        <w:rPr>
          <w:rFonts w:hint="eastAsia" w:ascii="宋体" w:hAnsi="宋体"/>
        </w:rPr>
        <w:t>………</w:t>
      </w:r>
    </w:p>
    <w:p w14:paraId="4B9A6637">
      <w:pPr>
        <w:ind w:firstLine="480" w:firstLineChars="200"/>
        <w:rPr>
          <w:rFonts w:ascii="宋体" w:hAnsi="宋体"/>
        </w:rPr>
      </w:pPr>
    </w:p>
    <w:p w14:paraId="64F4A395">
      <w:pPr>
        <w:ind w:firstLine="480" w:firstLineChars="200"/>
        <w:rPr>
          <w:rFonts w:ascii="宋体" w:hAnsi="宋体"/>
        </w:rPr>
      </w:pPr>
      <w:r>
        <w:rPr>
          <w:rFonts w:hint="eastAsia" w:ascii="宋体" w:hAnsi="宋体"/>
        </w:rPr>
        <w:t>以上企业，不属于大企业的分支机构，不存在控股股东为大企业的情形，也不存在与大企业的负责人为同一人的情形。</w:t>
      </w:r>
    </w:p>
    <w:p w14:paraId="0199F343">
      <w:pPr>
        <w:ind w:firstLine="480" w:firstLineChars="200"/>
        <w:rPr>
          <w:rFonts w:ascii="宋体" w:hAnsi="宋体"/>
        </w:rPr>
      </w:pPr>
      <w:r>
        <w:rPr>
          <w:rFonts w:hint="eastAsia" w:ascii="宋体" w:hAnsi="宋体"/>
        </w:rPr>
        <w:t>本企业对上述声明内容的真实性负责。如有虚假，将依法承担相应责任。</w:t>
      </w:r>
    </w:p>
    <w:p w14:paraId="0CA4D9CC">
      <w:pPr>
        <w:ind w:firstLine="480" w:firstLineChars="200"/>
        <w:rPr>
          <w:rFonts w:ascii="宋体" w:hAnsi="宋体"/>
        </w:rPr>
      </w:pPr>
      <w:r>
        <w:rPr>
          <w:rFonts w:hint="eastAsia" w:ascii="宋体" w:hAnsi="宋体"/>
        </w:rPr>
        <w:t>中小企业投标时，应提供声明函（按给定格式）。未提供或未按给定格式提供声明函的，将不能享受竞争性招标文件规定的价格扣除，但不影响响应文件的有效性。</w:t>
      </w:r>
    </w:p>
    <w:p w14:paraId="108DC354">
      <w:pPr>
        <w:jc w:val="left"/>
        <w:rPr>
          <w:rFonts w:ascii="宋体" w:hAnsi="宋体"/>
          <w:color w:val="000000"/>
        </w:rPr>
      </w:pPr>
    </w:p>
    <w:p w14:paraId="41DF26CC">
      <w:pPr>
        <w:jc w:val="left"/>
        <w:rPr>
          <w:rFonts w:ascii="宋体" w:hAnsi="宋体"/>
          <w:b/>
          <w:color w:val="000000"/>
        </w:rPr>
      </w:pPr>
      <w:r>
        <w:rPr>
          <w:rFonts w:hint="eastAsia" w:ascii="宋体" w:hAnsi="宋体"/>
          <w:b/>
          <w:color w:val="000000"/>
        </w:rPr>
        <w:t>注：从业人员、营业收入、资产总额填报上一年度数据，无上一年度数据的新成立企业可不填报。</w:t>
      </w:r>
    </w:p>
    <w:p w14:paraId="39BE71BF">
      <w:pPr>
        <w:ind w:firstLine="4080" w:firstLineChars="1700"/>
        <w:rPr>
          <w:rFonts w:ascii="宋体" w:hAnsi="宋体"/>
          <w:color w:val="000000"/>
        </w:rPr>
      </w:pPr>
    </w:p>
    <w:p w14:paraId="5B53E430">
      <w:pPr>
        <w:ind w:firstLine="4080" w:firstLineChars="1700"/>
        <w:rPr>
          <w:rFonts w:ascii="宋体" w:hAnsi="宋体"/>
          <w:color w:val="000000"/>
        </w:rPr>
      </w:pPr>
      <w:r>
        <w:rPr>
          <w:rFonts w:hint="eastAsia" w:ascii="宋体" w:hAnsi="宋体"/>
          <w:color w:val="000000"/>
        </w:rPr>
        <w:t>企业名称（盖章）：</w:t>
      </w:r>
    </w:p>
    <w:p w14:paraId="542AA347">
      <w:pPr>
        <w:widowControl/>
        <w:wordWrap w:val="0"/>
        <w:jc w:val="right"/>
        <w:rPr>
          <w:rFonts w:ascii="宋体" w:hAnsi="宋体"/>
        </w:rPr>
      </w:pPr>
      <w:r>
        <w:rPr>
          <w:rFonts w:hint="eastAsia" w:ascii="宋体" w:hAnsi="宋体"/>
          <w:color w:val="000000"/>
        </w:rPr>
        <w:t xml:space="preserve">日 期：                       </w:t>
      </w:r>
    </w:p>
    <w:p w14:paraId="0958B23F">
      <w:pPr>
        <w:ind w:firstLine="4080" w:firstLineChars="1700"/>
        <w:rPr>
          <w:rFonts w:ascii="宋体" w:hAnsi="宋体"/>
        </w:rPr>
      </w:pPr>
      <w:r>
        <w:rPr>
          <w:rFonts w:ascii="宋体" w:hAnsi="宋体"/>
        </w:rPr>
        <w:br w:type="page"/>
      </w:r>
    </w:p>
    <w:p w14:paraId="160D9FE2">
      <w:pPr>
        <w:rPr>
          <w:rFonts w:ascii="宋体" w:hAnsi="宋体"/>
          <w:b/>
        </w:rPr>
      </w:pPr>
      <w:r>
        <w:rPr>
          <w:rFonts w:hint="eastAsia" w:ascii="宋体" w:hAnsi="宋体"/>
          <w:b/>
        </w:rPr>
        <w:t>附：《</w:t>
      </w:r>
      <w:r>
        <w:rPr>
          <w:rFonts w:ascii="宋体" w:hAnsi="宋体"/>
          <w:b/>
        </w:rPr>
        <w:t>中小企业划型标准规定</w:t>
      </w:r>
      <w:r>
        <w:rPr>
          <w:rFonts w:hint="eastAsia" w:ascii="宋体" w:hAnsi="宋体"/>
          <w:b/>
        </w:rPr>
        <w:t>》</w:t>
      </w:r>
      <w:r>
        <w:rPr>
          <w:rFonts w:ascii="宋体" w:hAnsi="宋体"/>
          <w:b/>
        </w:rPr>
        <w:t>各行业划型标准</w:t>
      </w:r>
    </w:p>
    <w:p w14:paraId="4719637D">
      <w:pPr>
        <w:ind w:firstLine="420"/>
        <w:rPr>
          <w:rFonts w:ascii="宋体" w:hAnsi="宋体"/>
        </w:rPr>
      </w:pPr>
      <w:r>
        <w:rPr>
          <w:rFonts w:ascii="宋体" w:hAnsi="宋体"/>
        </w:rPr>
        <w:t>（一）农、林、牧、渔业。营业收入20000万元以下的为中小微型企业。其中，营业收入500万元及以上的为中型企业，营业收入50万元及以上的为小型企业，营业收入50万元以下的为微型企业。</w:t>
      </w:r>
    </w:p>
    <w:p w14:paraId="4C6BDDB3">
      <w:pPr>
        <w:ind w:firstLine="420"/>
        <w:rPr>
          <w:rFonts w:ascii="宋体" w:hAnsi="宋体"/>
        </w:rPr>
      </w:pPr>
      <w:r>
        <w:rPr>
          <w:rFonts w:ascii="宋体" w:hAnsi="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CC8040">
      <w:pPr>
        <w:ind w:firstLine="420"/>
        <w:rPr>
          <w:rFonts w:ascii="宋体" w:hAnsi="宋体"/>
        </w:rPr>
      </w:pPr>
      <w:r>
        <w:rPr>
          <w:rFonts w:ascii="宋体" w:hAnsi="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BD40026">
      <w:pPr>
        <w:ind w:firstLine="420"/>
        <w:rPr>
          <w:rFonts w:ascii="宋体" w:hAnsi="宋体"/>
        </w:rPr>
      </w:pPr>
      <w:r>
        <w:rPr>
          <w:rFonts w:ascii="宋体" w:hAnsi="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2B7B8AB">
      <w:pPr>
        <w:ind w:firstLine="420"/>
        <w:rPr>
          <w:rFonts w:ascii="宋体" w:hAnsi="宋体"/>
        </w:rPr>
      </w:pPr>
      <w:r>
        <w:rPr>
          <w:rFonts w:ascii="宋体" w:hAnsi="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101F3B5">
      <w:pPr>
        <w:ind w:firstLine="420"/>
        <w:rPr>
          <w:rFonts w:ascii="宋体" w:hAnsi="宋体"/>
        </w:rPr>
      </w:pPr>
      <w:r>
        <w:rPr>
          <w:rFonts w:ascii="宋体" w:hAnsi="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B58519C">
      <w:pPr>
        <w:ind w:firstLine="420"/>
        <w:rPr>
          <w:rFonts w:ascii="宋体" w:hAnsi="宋体"/>
        </w:rPr>
      </w:pPr>
      <w:r>
        <w:rPr>
          <w:rFonts w:ascii="宋体" w:hAnsi="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8611C71">
      <w:pPr>
        <w:ind w:firstLine="420"/>
        <w:rPr>
          <w:rFonts w:ascii="宋体" w:hAnsi="宋体"/>
        </w:rPr>
      </w:pPr>
      <w:r>
        <w:rPr>
          <w:rFonts w:ascii="宋体" w:hAnsi="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B3C1941">
      <w:pPr>
        <w:ind w:firstLine="420"/>
        <w:rPr>
          <w:rFonts w:ascii="宋体" w:hAnsi="宋体"/>
        </w:rPr>
      </w:pPr>
      <w:r>
        <w:rPr>
          <w:rFonts w:ascii="宋体" w:hAnsi="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B9FF23E">
      <w:pPr>
        <w:ind w:firstLine="420"/>
        <w:rPr>
          <w:rFonts w:ascii="宋体" w:hAnsi="宋体"/>
        </w:rPr>
      </w:pPr>
      <w:r>
        <w:rPr>
          <w:rFonts w:ascii="宋体" w:hAnsi="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69575B">
      <w:pPr>
        <w:ind w:firstLine="420"/>
        <w:rPr>
          <w:rFonts w:ascii="宋体" w:hAnsi="宋体"/>
        </w:rPr>
      </w:pPr>
      <w:r>
        <w:rPr>
          <w:rFonts w:ascii="宋体" w:hAnsi="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A0CDFB">
      <w:pPr>
        <w:ind w:firstLine="420"/>
        <w:rPr>
          <w:rFonts w:ascii="宋体" w:hAnsi="宋体"/>
        </w:rPr>
      </w:pPr>
      <w:r>
        <w:rPr>
          <w:rFonts w:ascii="宋体" w:hAnsi="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2EBB16F">
      <w:pPr>
        <w:ind w:firstLine="420"/>
        <w:rPr>
          <w:rFonts w:ascii="宋体" w:hAnsi="宋体"/>
        </w:rPr>
      </w:pPr>
      <w:r>
        <w:rPr>
          <w:rFonts w:ascii="宋体" w:hAnsi="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BEF83EF">
      <w:pPr>
        <w:ind w:firstLine="420"/>
        <w:rPr>
          <w:rFonts w:ascii="宋体" w:hAnsi="宋体"/>
        </w:rPr>
      </w:pPr>
      <w:r>
        <w:rPr>
          <w:rFonts w:ascii="宋体" w:hAnsi="宋体"/>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C339AE9">
      <w:pPr>
        <w:ind w:firstLine="420"/>
        <w:rPr>
          <w:rFonts w:ascii="宋体" w:hAnsi="宋体"/>
        </w:rPr>
      </w:pPr>
      <w:r>
        <w:rPr>
          <w:rFonts w:ascii="宋体" w:hAnsi="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11715EB">
      <w:pPr>
        <w:ind w:firstLine="420"/>
        <w:rPr>
          <w:rFonts w:ascii="宋体" w:hAnsi="宋体"/>
          <w:szCs w:val="28"/>
        </w:rPr>
      </w:pPr>
      <w:r>
        <w:rPr>
          <w:rFonts w:ascii="宋体" w:hAnsi="宋体"/>
        </w:rPr>
        <w:t>（十六）其他未列明行业。从业人员300人以下的为中小微型企业。其中，从业人员100人及以上的为中型企业；从业人员10人及以上的为小型企业；从业人员10人以下的为微型企业。</w:t>
      </w:r>
      <w:r>
        <w:rPr>
          <w:rFonts w:ascii="宋体" w:hAnsi="宋体"/>
          <w:szCs w:val="28"/>
        </w:rPr>
        <w:br w:type="page"/>
      </w:r>
    </w:p>
    <w:p w14:paraId="207720D0">
      <w:pPr>
        <w:pStyle w:val="4"/>
        <w:spacing w:line="360" w:lineRule="auto"/>
        <w:jc w:val="center"/>
        <w:rPr>
          <w:bCs w:val="0"/>
          <w:szCs w:val="20"/>
        </w:rPr>
      </w:pPr>
      <w:bookmarkStart w:id="67" w:name="_Toc522706504"/>
      <w:bookmarkStart w:id="68" w:name="_Toc5271"/>
      <w:r>
        <w:rPr>
          <w:rFonts w:hint="eastAsia"/>
          <w:bCs w:val="0"/>
          <w:szCs w:val="20"/>
        </w:rPr>
        <w:t>第七部分  残疾人福利性单位声明函</w:t>
      </w:r>
      <w:bookmarkEnd w:id="67"/>
      <w:bookmarkEnd w:id="68"/>
    </w:p>
    <w:p w14:paraId="72608984">
      <w:pPr>
        <w:spacing w:line="588" w:lineRule="exact"/>
        <w:ind w:firstLine="504" w:firstLineChars="200"/>
        <w:rPr>
          <w:rFonts w:ascii="宋体" w:hAnsi="宋体"/>
          <w:spacing w:val="6"/>
        </w:rPr>
      </w:pPr>
      <w:r>
        <w:rPr>
          <w:rFonts w:hint="eastAsia" w:ascii="宋体" w:hAnsi="宋体"/>
          <w:spacing w:val="6"/>
        </w:rPr>
        <w:t>本单位郑重声明，根据《财政部 民政部 中国残疾人联合会关于促进残疾人就业政府采购政策的通知》（财库</w:t>
      </w:r>
      <w:r>
        <w:rPr>
          <w:rFonts w:hint="eastAsia" w:ascii="宋体" w:hAnsi="宋体"/>
        </w:rPr>
        <w:t>〔2017〕 141</w:t>
      </w:r>
      <w:r>
        <w:rPr>
          <w:rFonts w:hint="eastAsia" w:ascii="宋体" w:hAnsi="宋体"/>
          <w:spacing w:val="6"/>
        </w:rPr>
        <w:t>号）的规定，本单位为符合条件的残疾人福利性单位，且本单位参加</w:t>
      </w:r>
      <w:r>
        <w:rPr>
          <w:rFonts w:hint="eastAsia" w:ascii="宋体" w:hAnsi="宋体"/>
          <w:spacing w:val="6"/>
          <w:u w:val="single"/>
        </w:rPr>
        <w:t xml:space="preserve">        </w:t>
      </w:r>
      <w:r>
        <w:rPr>
          <w:rFonts w:hint="eastAsia" w:ascii="宋体" w:hAnsi="宋体"/>
          <w:spacing w:val="6"/>
        </w:rPr>
        <w:t>单位的</w:t>
      </w:r>
      <w:r>
        <w:rPr>
          <w:rFonts w:hint="eastAsia" w:ascii="宋体" w:hAnsi="宋体"/>
          <w:spacing w:val="6"/>
          <w:u w:val="single"/>
        </w:rPr>
        <w:t xml:space="preserve">       </w:t>
      </w:r>
      <w:r>
        <w:rPr>
          <w:rFonts w:hint="eastAsia" w:ascii="宋体" w:hAnsi="宋体"/>
          <w:spacing w:val="6"/>
        </w:rPr>
        <w:t>项目</w:t>
      </w:r>
      <w:r>
        <w:rPr>
          <w:rFonts w:hint="eastAsia" w:ascii="宋体" w:hAnsi="宋体"/>
          <w:u w:val="single"/>
        </w:rPr>
        <w:t xml:space="preserve">    </w:t>
      </w:r>
      <w:r>
        <w:rPr>
          <w:rFonts w:hint="eastAsia" w:ascii="宋体" w:hAnsi="宋体"/>
        </w:rPr>
        <w:t>包</w:t>
      </w:r>
      <w:r>
        <w:rPr>
          <w:rFonts w:hint="eastAsia" w:ascii="宋体" w:hAnsi="宋体"/>
          <w:spacing w:val="6"/>
        </w:rPr>
        <w:t>采购活动提供本单位制造的货物（由本单位承担工程/提供服务），或者提供其他残疾人福利性单位制造的货物（不包括使用非残疾人福利性单位注册商标的货物）。</w:t>
      </w:r>
    </w:p>
    <w:p w14:paraId="1FC1E742">
      <w:pPr>
        <w:spacing w:line="588" w:lineRule="exact"/>
        <w:ind w:firstLine="504" w:firstLineChars="200"/>
        <w:rPr>
          <w:rFonts w:ascii="宋体" w:hAnsi="宋体"/>
          <w:spacing w:val="6"/>
        </w:rPr>
      </w:pPr>
      <w:r>
        <w:rPr>
          <w:rFonts w:hint="eastAsia" w:ascii="宋体" w:hAnsi="宋体"/>
          <w:spacing w:val="6"/>
        </w:rPr>
        <w:t>本单位对上述声明的真实性负责。如有虚假，将依法承担相应责任。</w:t>
      </w:r>
    </w:p>
    <w:p w14:paraId="0FDF2EA7">
      <w:pPr>
        <w:spacing w:line="588" w:lineRule="exact"/>
        <w:ind w:firstLine="504" w:firstLineChars="200"/>
        <w:rPr>
          <w:rFonts w:ascii="宋体" w:hAnsi="宋体"/>
          <w:spacing w:val="6"/>
        </w:rPr>
      </w:pPr>
      <w:r>
        <w:rPr>
          <w:rFonts w:hint="eastAsia" w:ascii="宋体" w:hAnsi="宋体"/>
          <w:spacing w:val="6"/>
        </w:rPr>
        <w:t>注：对拟享受残疾人福利性企业价格折扣政策的投标产品及其报价单独作分类汇总。</w:t>
      </w:r>
    </w:p>
    <w:p w14:paraId="09030654">
      <w:pPr>
        <w:spacing w:line="588" w:lineRule="exact"/>
        <w:ind w:firstLine="480" w:firstLineChars="200"/>
        <w:rPr>
          <w:rFonts w:ascii="宋体" w:hAnsi="宋体"/>
          <w:spacing w:val="6"/>
        </w:rPr>
      </w:pPr>
      <w:r>
        <w:rPr>
          <w:rFonts w:hint="eastAsia" w:ascii="宋体" w:hAnsi="宋体"/>
        </w:rPr>
        <w:t>残疾人福利性单位投标时，应提供声明函（按给定格式）。未提供或未按给定格式提供声明函的，其所投产品中的残疾人福利性单位生产的产品将不能享受招标文件规定的价格扣除，但不影响投标文件的有效性。</w:t>
      </w:r>
    </w:p>
    <w:p w14:paraId="25B439F2">
      <w:pPr>
        <w:tabs>
          <w:tab w:val="left" w:pos="4860"/>
        </w:tabs>
        <w:spacing w:line="588" w:lineRule="exact"/>
        <w:ind w:right="1686"/>
        <w:jc w:val="left"/>
        <w:rPr>
          <w:rFonts w:ascii="宋体" w:hAnsi="宋体"/>
          <w:spacing w:val="6"/>
        </w:rPr>
      </w:pPr>
    </w:p>
    <w:p w14:paraId="38508AAD">
      <w:pPr>
        <w:tabs>
          <w:tab w:val="left" w:pos="4860"/>
        </w:tabs>
        <w:spacing w:line="588" w:lineRule="exact"/>
        <w:ind w:right="1686"/>
        <w:jc w:val="left"/>
        <w:rPr>
          <w:rFonts w:ascii="宋体" w:hAnsi="宋体"/>
          <w:spacing w:val="6"/>
        </w:rPr>
      </w:pPr>
    </w:p>
    <w:p w14:paraId="5AEA157A">
      <w:pPr>
        <w:ind w:firstLine="4759" w:firstLineChars="1983"/>
        <w:rPr>
          <w:rFonts w:ascii="宋体" w:hAnsi="宋体"/>
          <w:szCs w:val="28"/>
        </w:rPr>
      </w:pPr>
    </w:p>
    <w:p w14:paraId="3C86087E">
      <w:pPr>
        <w:ind w:firstLine="4759" w:firstLineChars="1983"/>
        <w:rPr>
          <w:rFonts w:ascii="宋体" w:hAnsi="宋体"/>
          <w:szCs w:val="28"/>
        </w:rPr>
      </w:pPr>
    </w:p>
    <w:p w14:paraId="4927367E">
      <w:pPr>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5894FC66">
      <w:pPr>
        <w:rPr>
          <w:rFonts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17481860">
      <w:pPr>
        <w:rPr>
          <w:rFonts w:ascii="宋体" w:hAnsi="宋体"/>
          <w:szCs w:val="28"/>
        </w:rPr>
      </w:pPr>
      <w:r>
        <w:rPr>
          <w:rFonts w:hint="eastAsia" w:ascii="宋体" w:hAnsi="宋体"/>
          <w:szCs w:val="28"/>
        </w:rPr>
        <w:t>日  期：</w:t>
      </w:r>
    </w:p>
    <w:p w14:paraId="67E8ABD2">
      <w:pPr>
        <w:rPr>
          <w:rFonts w:ascii="宋体" w:hAnsi="宋体"/>
          <w:szCs w:val="28"/>
        </w:rPr>
      </w:pPr>
      <w:r>
        <w:rPr>
          <w:rFonts w:ascii="宋体" w:hAnsi="宋体"/>
          <w:szCs w:val="28"/>
        </w:rPr>
        <w:br w:type="page"/>
      </w:r>
    </w:p>
    <w:p w14:paraId="3CCEA425">
      <w:pPr>
        <w:rPr>
          <w:rFonts w:ascii="宋体" w:hAnsi="宋体"/>
          <w:b/>
        </w:rPr>
      </w:pPr>
      <w:r>
        <w:rPr>
          <w:rFonts w:hint="eastAsia" w:ascii="宋体" w:hAnsi="宋体"/>
          <w:b/>
        </w:rPr>
        <w:t>附：《财政部 民政部 中国残疾人联合会关于促进残疾人就业政府采购政策的通知》</w:t>
      </w:r>
    </w:p>
    <w:p w14:paraId="4B846A13">
      <w:pPr>
        <w:rPr>
          <w:rFonts w:ascii="宋体" w:hAnsi="宋体"/>
        </w:rPr>
      </w:pPr>
      <w:r>
        <w:rPr>
          <w:rFonts w:hint="eastAsia" w:ascii="宋体" w:hAnsi="宋体"/>
        </w:rPr>
        <w:t>享受政府采购支持政策的残疾人福利性单位应当同时满足以下条件：</w:t>
      </w:r>
    </w:p>
    <w:p w14:paraId="31A93A2B">
      <w:pPr>
        <w:ind w:firstLine="480" w:firstLineChars="200"/>
        <w:rPr>
          <w:rFonts w:ascii="宋体" w:hAnsi="宋体"/>
        </w:rPr>
      </w:pPr>
      <w:r>
        <w:rPr>
          <w:rFonts w:hint="eastAsia" w:ascii="宋体" w:hAnsi="宋体"/>
        </w:rPr>
        <w:t>（1）安置的残疾人占本单位在职职工人数的比例不低于25%（含25%），并且安置的残疾人人数不少于10人（含10人）；</w:t>
      </w:r>
    </w:p>
    <w:p w14:paraId="5255F097">
      <w:pPr>
        <w:ind w:firstLine="480" w:firstLineChars="200"/>
        <w:rPr>
          <w:rFonts w:ascii="宋体" w:hAnsi="宋体"/>
        </w:rPr>
      </w:pPr>
      <w:r>
        <w:rPr>
          <w:rFonts w:hint="eastAsia" w:ascii="宋体" w:hAnsi="宋体"/>
        </w:rPr>
        <w:t>（2）依法与安置的每位残疾人签订了一年以上（含一年）的劳动合同或服务协议；</w:t>
      </w:r>
    </w:p>
    <w:p w14:paraId="59355EF5">
      <w:pPr>
        <w:ind w:firstLine="480" w:firstLineChars="200"/>
        <w:rPr>
          <w:rFonts w:ascii="宋体" w:hAnsi="宋体"/>
        </w:rPr>
      </w:pPr>
      <w:r>
        <w:rPr>
          <w:rFonts w:hint="eastAsia" w:ascii="宋体" w:hAnsi="宋体"/>
        </w:rPr>
        <w:t>（3）为安置的每位残疾人按月足额缴纳了基本养老保险、基本医疗保险、失业保险、工伤保险和生育保险等社会保险费；</w:t>
      </w:r>
    </w:p>
    <w:p w14:paraId="1E8D1566">
      <w:pPr>
        <w:ind w:firstLine="480" w:firstLineChars="200"/>
        <w:rPr>
          <w:rFonts w:ascii="宋体" w:hAnsi="宋体"/>
        </w:rPr>
      </w:pPr>
      <w:r>
        <w:rPr>
          <w:rFonts w:hint="eastAsia" w:ascii="宋体" w:hAnsi="宋体"/>
        </w:rPr>
        <w:t>（4）通过银行等金融机构向安置的每位残疾人，按月支付了不低于单位所在区县适用的经省级人民政府批准的月最低工资标准的工资；</w:t>
      </w:r>
    </w:p>
    <w:p w14:paraId="3C8781CC">
      <w:pPr>
        <w:ind w:firstLine="480" w:firstLineChars="200"/>
        <w:rPr>
          <w:rFonts w:ascii="宋体" w:hAnsi="宋体"/>
        </w:rPr>
      </w:pPr>
      <w:r>
        <w:rPr>
          <w:rFonts w:hint="eastAsia" w:ascii="宋体" w:hAnsi="宋体"/>
        </w:rPr>
        <w:t>（5）提供本单位制造的货物、承担的工程或者服务（以下简称产品），或者提供其他残疾人福利性单位制造的货物（不包括使用非残疾人福利性单位注册商标的货物）。</w:t>
      </w:r>
    </w:p>
    <w:p w14:paraId="1A70E1B9">
      <w:pPr>
        <w:ind w:firstLine="480" w:firstLineChars="200"/>
        <w:rPr>
          <w:rFonts w:ascii="宋体" w:hAnsi="宋体"/>
        </w:rPr>
      </w:pPr>
      <w:r>
        <w:rPr>
          <w:rFonts w:hint="eastAsia" w:ascii="宋体" w:hAnsi="宋体"/>
        </w:rPr>
        <w:t>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EEE5220">
      <w:pPr>
        <w:ind w:firstLine="4759" w:firstLineChars="1983"/>
        <w:rPr>
          <w:rFonts w:ascii="宋体" w:hAnsi="宋体"/>
          <w:szCs w:val="28"/>
        </w:rPr>
      </w:pPr>
      <w:r>
        <w:rPr>
          <w:rFonts w:ascii="宋体" w:hAnsi="宋体"/>
          <w:szCs w:val="28"/>
        </w:rPr>
        <w:br w:type="page"/>
      </w:r>
    </w:p>
    <w:p w14:paraId="4032543A">
      <w:pPr>
        <w:pStyle w:val="4"/>
        <w:spacing w:line="360" w:lineRule="auto"/>
        <w:jc w:val="center"/>
        <w:rPr>
          <w:bCs w:val="0"/>
          <w:szCs w:val="20"/>
        </w:rPr>
      </w:pPr>
      <w:bookmarkStart w:id="69" w:name="_Toc522706505"/>
      <w:bookmarkStart w:id="70" w:name="_Toc24445"/>
      <w:r>
        <w:rPr>
          <w:rFonts w:hint="eastAsia"/>
          <w:bCs w:val="0"/>
          <w:szCs w:val="20"/>
        </w:rPr>
        <w:t>第八部分  监狱企业证明函</w:t>
      </w:r>
      <w:bookmarkEnd w:id="69"/>
      <w:bookmarkEnd w:id="70"/>
    </w:p>
    <w:p w14:paraId="26349053">
      <w:pPr>
        <w:jc w:val="center"/>
        <w:rPr>
          <w:b/>
          <w:sz w:val="30"/>
          <w:szCs w:val="30"/>
        </w:rPr>
      </w:pPr>
    </w:p>
    <w:p w14:paraId="17FAD313">
      <w:pPr>
        <w:ind w:firstLine="480" w:firstLineChars="200"/>
        <w:rPr>
          <w:rFonts w:ascii="宋体" w:hAnsi="宋体"/>
        </w:rPr>
      </w:pPr>
      <w:r>
        <w:rPr>
          <w:rFonts w:hint="eastAsia" w:ascii="宋体" w:hAnsi="宋体"/>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3DA77D">
      <w:pPr>
        <w:ind w:firstLine="480" w:firstLineChars="200"/>
        <w:rPr>
          <w:rFonts w:ascii="宋体" w:hAnsi="宋体"/>
        </w:rPr>
      </w:pPr>
      <w:r>
        <w:rPr>
          <w:rFonts w:hint="eastAsia" w:ascii="宋体" w:hAnsi="宋体"/>
        </w:rPr>
        <w:t>监狱企业参加政府采购活动时，应当提供由省级以上监狱管理局、戒毒管理局（含新疆生产建设兵团）出具的属于监狱企业的证明文件。</w:t>
      </w:r>
    </w:p>
    <w:p w14:paraId="3DD5ED7F">
      <w:pPr>
        <w:ind w:firstLine="480" w:firstLineChars="200"/>
        <w:rPr>
          <w:rFonts w:ascii="宋体" w:hAnsi="宋体"/>
        </w:rPr>
      </w:pPr>
    </w:p>
    <w:p w14:paraId="559ABD17">
      <w:pPr>
        <w:ind w:firstLine="480" w:firstLineChars="200"/>
        <w:rPr>
          <w:rFonts w:ascii="宋体" w:hAnsi="宋体"/>
        </w:rPr>
      </w:pPr>
    </w:p>
    <w:p w14:paraId="4970D444">
      <w:pPr>
        <w:ind w:firstLine="480" w:firstLineChars="200"/>
        <w:rPr>
          <w:rFonts w:ascii="宋体" w:hAnsi="宋体"/>
        </w:rPr>
      </w:pPr>
      <w:r>
        <w:rPr>
          <w:rFonts w:hint="eastAsia" w:ascii="宋体" w:hAnsi="宋体"/>
        </w:rPr>
        <w:t>监狱企业投标时，应当提供由省级以上监狱管理局、戒毒管理局（含新疆生产建设兵团）出具的属于监狱企业的证明文件（格式不做要求）。未提供证明文件的不能享受招标文件规定的价格扣除，但不影响投标文件的有效性。</w:t>
      </w:r>
    </w:p>
    <w:p w14:paraId="5B1ABBEE">
      <w:pPr>
        <w:pStyle w:val="5"/>
        <w:ind w:firstLine="0"/>
        <w:rPr>
          <w:bCs/>
        </w:rPr>
      </w:pPr>
      <w:r>
        <w:rPr>
          <w:bCs/>
        </w:rPr>
        <w:br w:type="page"/>
      </w:r>
    </w:p>
    <w:p w14:paraId="3B603209">
      <w:pPr>
        <w:pStyle w:val="4"/>
        <w:spacing w:line="360" w:lineRule="auto"/>
        <w:jc w:val="center"/>
        <w:rPr>
          <w:bCs w:val="0"/>
          <w:szCs w:val="20"/>
        </w:rPr>
      </w:pPr>
      <w:bookmarkStart w:id="71" w:name="_Toc5035"/>
      <w:bookmarkStart w:id="72" w:name="_Toc522706506"/>
      <w:r>
        <w:rPr>
          <w:rFonts w:hint="eastAsia"/>
          <w:bCs w:val="0"/>
          <w:szCs w:val="20"/>
        </w:rPr>
        <w:t>第九部分  关于符合本国产品标准的声明函</w:t>
      </w:r>
      <w:bookmarkEnd w:id="71"/>
    </w:p>
    <w:p w14:paraId="1482B2EF">
      <w:pPr>
        <w:ind w:firstLine="480" w:firstLineChars="200"/>
      </w:pPr>
      <w:r>
        <w:rPr>
          <w:rFonts w:hint="eastAsia"/>
        </w:rPr>
        <w:t>本公司（单位）郑重声明，根据《国务院办公厅关于在政府采购中实施本国产品标准及相关政策的通知》（国办发〔2025〕34 号）的规定，本公司（单位）提供的以下产品属于本国产品。具体情况如下：</w:t>
      </w:r>
    </w:p>
    <w:p w14:paraId="09E27AF8">
      <w:r>
        <w:rPr>
          <w:rFonts w:hint="eastAsia"/>
        </w:rPr>
        <w:t>1.</w:t>
      </w:r>
      <w:r>
        <w:rPr>
          <w:rFonts w:hint="eastAsia"/>
          <w:u w:val="single"/>
        </w:rPr>
        <w:t>（产品名称1）</w:t>
      </w:r>
      <w:r>
        <w:rPr>
          <w:rFonts w:hint="eastAsia"/>
        </w:rPr>
        <w:t>，生产厂为</w:t>
      </w:r>
      <w:r>
        <w:rPr>
          <w:rFonts w:hint="eastAsia"/>
          <w:u w:val="single"/>
        </w:rPr>
        <w:t>（厂名）</w:t>
      </w:r>
      <w:r>
        <w:rPr>
          <w:rFonts w:hint="eastAsia"/>
        </w:rPr>
        <w:t>，厂址为</w:t>
      </w:r>
      <w:r>
        <w:rPr>
          <w:rFonts w:hint="eastAsia"/>
          <w:u w:val="single"/>
        </w:rPr>
        <w:t>（生产厂址）</w:t>
      </w:r>
      <w:r>
        <w:rPr>
          <w:rFonts w:hint="eastAsia"/>
        </w:rPr>
        <w:t>。</w:t>
      </w:r>
      <w:r>
        <w:rPr>
          <w:rFonts w:hint="eastAsia"/>
          <w:u w:val="single"/>
        </w:rPr>
        <w:t>（产品名称1）</w:t>
      </w:r>
      <w:r>
        <w:rPr>
          <w:rFonts w:hint="eastAsia"/>
        </w:rPr>
        <w:t>的中国</w:t>
      </w:r>
    </w:p>
    <w:p w14:paraId="795C259A">
      <w:r>
        <w:rPr>
          <w:rFonts w:hint="eastAsia"/>
        </w:rPr>
        <w:t>境内生产的组件成本占比≥</w:t>
      </w:r>
      <w:r>
        <w:rPr>
          <w:rFonts w:hint="eastAsia"/>
          <w:u w:val="single"/>
        </w:rPr>
        <w:t>（规定比例）</w:t>
      </w:r>
      <w:r>
        <w:rPr>
          <w:rFonts w:hint="eastAsia"/>
        </w:rPr>
        <w:t>。</w:t>
      </w:r>
      <w:r>
        <w:rPr>
          <w:rFonts w:hint="eastAsia"/>
          <w:u w:val="single"/>
        </w:rPr>
        <w:t>（产品名称）</w:t>
      </w:r>
      <w:r>
        <w:rPr>
          <w:rFonts w:hint="eastAsia"/>
        </w:rPr>
        <w:t>的</w:t>
      </w:r>
      <w:r>
        <w:rPr>
          <w:rFonts w:hint="eastAsia"/>
          <w:u w:val="single"/>
        </w:rPr>
        <w:t>（关键组件）</w:t>
      </w:r>
      <w:r>
        <w:rPr>
          <w:rFonts w:hint="eastAsia"/>
        </w:rPr>
        <w:t>在中国境内生产。</w:t>
      </w:r>
      <w:r>
        <w:rPr>
          <w:rFonts w:hint="eastAsia"/>
          <w:u w:val="single"/>
        </w:rPr>
        <w:t>（产品名称）</w:t>
      </w:r>
      <w:r>
        <w:rPr>
          <w:rFonts w:hint="eastAsia"/>
        </w:rPr>
        <w:t>的</w:t>
      </w:r>
      <w:r>
        <w:rPr>
          <w:rFonts w:hint="eastAsia"/>
          <w:u w:val="single"/>
        </w:rPr>
        <w:t>（关键工序）</w:t>
      </w:r>
      <w:r>
        <w:rPr>
          <w:rFonts w:hint="eastAsia"/>
        </w:rPr>
        <w:t>在中国境内完成。</w:t>
      </w:r>
    </w:p>
    <w:p w14:paraId="208E3795">
      <w:r>
        <w:rPr>
          <w:rFonts w:hint="eastAsia"/>
        </w:rPr>
        <w:t>2.</w:t>
      </w:r>
      <w:r>
        <w:rPr>
          <w:rFonts w:hint="eastAsia"/>
          <w:u w:val="single"/>
        </w:rPr>
        <w:t>（产品名称2）</w:t>
      </w:r>
      <w:r>
        <w:rPr>
          <w:rFonts w:hint="eastAsia"/>
        </w:rPr>
        <w:t>，生产厂为</w:t>
      </w:r>
      <w:r>
        <w:rPr>
          <w:rFonts w:hint="eastAsia"/>
          <w:u w:val="single"/>
        </w:rPr>
        <w:t>（厂名）</w:t>
      </w:r>
      <w:r>
        <w:rPr>
          <w:rFonts w:hint="eastAsia"/>
        </w:rPr>
        <w:t>，厂址为</w:t>
      </w:r>
      <w:r>
        <w:rPr>
          <w:rFonts w:hint="eastAsia"/>
          <w:u w:val="single"/>
        </w:rPr>
        <w:t>（生产厂址）</w:t>
      </w:r>
      <w:r>
        <w:rPr>
          <w:rFonts w:hint="eastAsia"/>
        </w:rPr>
        <w:t>。</w:t>
      </w:r>
      <w:r>
        <w:rPr>
          <w:rFonts w:hint="eastAsia"/>
          <w:u w:val="single"/>
        </w:rPr>
        <w:t>（产品名称2）</w:t>
      </w:r>
      <w:r>
        <w:rPr>
          <w:rFonts w:hint="eastAsia"/>
        </w:rPr>
        <w:t>的中国</w:t>
      </w:r>
    </w:p>
    <w:p w14:paraId="774B6CBC">
      <w:r>
        <w:rPr>
          <w:rFonts w:hint="eastAsia"/>
        </w:rPr>
        <w:t>境内生产的组件成本占比≥</w:t>
      </w:r>
      <w:r>
        <w:rPr>
          <w:rFonts w:hint="eastAsia"/>
          <w:u w:val="single"/>
        </w:rPr>
        <w:t>（规定比例）</w:t>
      </w:r>
      <w:r>
        <w:rPr>
          <w:rFonts w:hint="eastAsia"/>
        </w:rPr>
        <w:t>。</w:t>
      </w:r>
      <w:r>
        <w:rPr>
          <w:rFonts w:hint="eastAsia"/>
          <w:u w:val="single"/>
        </w:rPr>
        <w:t>（产品名称）</w:t>
      </w:r>
      <w:r>
        <w:rPr>
          <w:rFonts w:hint="eastAsia"/>
        </w:rPr>
        <w:t>的</w:t>
      </w:r>
      <w:r>
        <w:rPr>
          <w:rFonts w:hint="eastAsia"/>
          <w:u w:val="single"/>
        </w:rPr>
        <w:t>（关键组件）</w:t>
      </w:r>
      <w:r>
        <w:rPr>
          <w:rFonts w:hint="eastAsia"/>
        </w:rPr>
        <w:t>在中国境内生产。</w:t>
      </w:r>
      <w:r>
        <w:rPr>
          <w:rFonts w:hint="eastAsia"/>
          <w:u w:val="single"/>
        </w:rPr>
        <w:t>（产品名称）</w:t>
      </w:r>
      <w:r>
        <w:rPr>
          <w:rFonts w:hint="eastAsia"/>
        </w:rPr>
        <w:t>的</w:t>
      </w:r>
      <w:r>
        <w:rPr>
          <w:rFonts w:hint="eastAsia"/>
          <w:u w:val="single"/>
        </w:rPr>
        <w:t>（关键工序）</w:t>
      </w:r>
      <w:r>
        <w:rPr>
          <w:rFonts w:hint="eastAsia"/>
        </w:rPr>
        <w:t>在中国境内完成。</w:t>
      </w:r>
    </w:p>
    <w:p w14:paraId="485956FD">
      <w:r>
        <w:rPr>
          <w:rFonts w:hint="eastAsia"/>
        </w:rPr>
        <w:t>……</w:t>
      </w:r>
    </w:p>
    <w:p w14:paraId="67EC09A7">
      <w:pPr>
        <w:ind w:firstLine="480" w:firstLineChars="200"/>
      </w:pPr>
      <w:r>
        <w:rPr>
          <w:rFonts w:hint="eastAsia"/>
        </w:rPr>
        <w:t>本公司（单位）对上述声明内容的真实性负责。如有虚假，愿承担相应法律责任。</w:t>
      </w:r>
    </w:p>
    <w:p w14:paraId="7B44A3DB"/>
    <w:p w14:paraId="133C1DAB"/>
    <w:p w14:paraId="3DAF6EF1">
      <w:r>
        <w:rPr>
          <w:rFonts w:hint="eastAsia"/>
        </w:rPr>
        <w:t>公司（单位）名称（盖章）：</w:t>
      </w:r>
    </w:p>
    <w:p w14:paraId="6B807140">
      <w:r>
        <w:rPr>
          <w:rFonts w:hint="eastAsia"/>
        </w:rPr>
        <w:t>日期： 年 月 日</w:t>
      </w:r>
    </w:p>
    <w:p w14:paraId="1E163987"/>
    <w:p w14:paraId="62C131DE">
      <w:r>
        <w:rPr>
          <w:rFonts w:hint="eastAsia"/>
        </w:rPr>
        <w:t>1.产品如有型号，请在“产品名称”栏一并填写。</w:t>
      </w:r>
    </w:p>
    <w:p w14:paraId="39736B76">
      <w:r>
        <w:rPr>
          <w:rFonts w:hint="eastAsia"/>
        </w:rPr>
        <w:t>2.生产厂名与厂址应与生产厂营业执照载明的相关信息保持一致。</w:t>
      </w:r>
    </w:p>
    <w:p w14:paraId="1FF6AB77">
      <w:r>
        <w:rPr>
          <w:rFonts w:hint="eastAsia"/>
        </w:rPr>
        <w:t>3.该产品的中国境内生产的组件成本占比相关要求实施前，“规定比例”栏可不填，下同。</w:t>
      </w:r>
    </w:p>
    <w:p w14:paraId="3ED03053">
      <w:r>
        <w:rPr>
          <w:rFonts w:hint="eastAsia"/>
        </w:rPr>
        <w:t>4.该产品的关键组件要求实施前，“关键组件”栏可不填，下同。</w:t>
      </w:r>
    </w:p>
    <w:p w14:paraId="1DDFB950">
      <w:r>
        <w:rPr>
          <w:rFonts w:hint="eastAsia"/>
        </w:rPr>
        <w:t>5.该产品的关键工序要求实施前，“关键工序”栏可不填，下同。</w:t>
      </w:r>
    </w:p>
    <w:p w14:paraId="52DE96B9">
      <w:r>
        <w:rPr>
          <w:rFonts w:hint="eastAsia"/>
        </w:rPr>
        <w:br w:type="page"/>
      </w:r>
    </w:p>
    <w:p w14:paraId="37D70324">
      <w:pPr>
        <w:jc w:val="center"/>
        <w:rPr>
          <w:b/>
          <w:bCs/>
        </w:rPr>
      </w:pPr>
      <w:r>
        <w:rPr>
          <w:rFonts w:hint="eastAsia"/>
          <w:b/>
          <w:bCs/>
        </w:rPr>
        <w:t>中国境内生产的组件成本核算基本规则</w:t>
      </w:r>
    </w:p>
    <w:p w14:paraId="6DB5C52E">
      <w:pPr>
        <w:jc w:val="center"/>
        <w:rPr>
          <w:b/>
          <w:bCs/>
        </w:rPr>
      </w:pPr>
    </w:p>
    <w:p w14:paraId="5FA6439F">
      <w:pPr>
        <w:ind w:firstLine="480" w:firstLineChars="200"/>
      </w:pPr>
      <w:r>
        <w:rPr>
          <w:rFonts w:hint="eastAsi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9EF492F">
      <w:r>
        <w:rPr>
          <w:rFonts w:hint="eastAsia"/>
        </w:rPr>
        <w:t>一、产品的一级组件是指直接组成产品的组件。产品的二级组件是指直接组成产品一</w:t>
      </w:r>
    </w:p>
    <w:p w14:paraId="50E9C84C">
      <w:r>
        <w:rPr>
          <w:rFonts w:hint="eastAsia"/>
        </w:rPr>
        <w:t>级组件的组件。一级组件不可分解的，视同二级组件。</w:t>
      </w:r>
    </w:p>
    <w:p w14:paraId="78FB0339">
      <w:r>
        <w:rPr>
          <w:rFonts w:hint="eastAsia"/>
        </w:rPr>
        <w:t>二、二级组件在中国境内生产的，其全部成本计入中国境内生产的组件成本；二级组</w:t>
      </w:r>
    </w:p>
    <w:p w14:paraId="6E4AAA2E">
      <w:r>
        <w:rPr>
          <w:rFonts w:hint="eastAsia"/>
        </w:rPr>
        <w:t>件不在中国境内生产的，其成本不计入中国境内生产的组件成本。</w:t>
      </w:r>
    </w:p>
    <w:p w14:paraId="333384AD">
      <w:r>
        <w:rPr>
          <w:rFonts w:hint="eastAsia"/>
        </w:rPr>
        <w:t>三、产品总成本和组件成本以相关会计核算数据、采购合同、进货记录等为基础进行</w:t>
      </w:r>
    </w:p>
    <w:p w14:paraId="2D480081">
      <w:r>
        <w:rPr>
          <w:rFonts w:hint="eastAsia"/>
        </w:rPr>
        <w:t>计算。</w:t>
      </w:r>
    </w:p>
    <w:p w14:paraId="7EDAE61C">
      <w:r>
        <w:rPr>
          <w:rFonts w:hint="eastAsia"/>
        </w:rPr>
        <w:t>四、需要对成本核算规则予以进一步明确的其他有关事项，由财政部会同有关部门另</w:t>
      </w:r>
    </w:p>
    <w:p w14:paraId="23F50CD6">
      <w:r>
        <w:rPr>
          <w:rFonts w:hint="eastAsia"/>
        </w:rPr>
        <w:t>行规定。</w:t>
      </w:r>
    </w:p>
    <w:p w14:paraId="1E864E15">
      <w:pPr>
        <w:rPr>
          <w:rFonts w:ascii="宋体" w:hAnsi="宋体"/>
          <w:b/>
          <w:szCs w:val="20"/>
        </w:rPr>
      </w:pPr>
      <w:r>
        <w:rPr>
          <w:rFonts w:hint="eastAsia" w:ascii="宋体" w:hAnsi="宋体"/>
          <w:b/>
          <w:szCs w:val="20"/>
        </w:rPr>
        <w:br w:type="page"/>
      </w:r>
    </w:p>
    <w:p w14:paraId="7F3969F0">
      <w:pPr>
        <w:jc w:val="center"/>
        <w:rPr>
          <w:b/>
          <w:bCs/>
          <w:szCs w:val="20"/>
        </w:rPr>
      </w:pPr>
      <w:r>
        <w:rPr>
          <w:rFonts w:hint="eastAsia"/>
          <w:b/>
          <w:bCs/>
          <w:szCs w:val="20"/>
        </w:rPr>
        <w:t>《本国产品说明》</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1"/>
        <w:gridCol w:w="2322"/>
        <w:gridCol w:w="2322"/>
        <w:gridCol w:w="2322"/>
      </w:tblGrid>
      <w:tr w14:paraId="38AC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vAlign w:val="center"/>
          </w:tcPr>
          <w:p w14:paraId="620017BD">
            <w:pPr>
              <w:jc w:val="center"/>
              <w:rPr>
                <w:szCs w:val="20"/>
              </w:rPr>
            </w:pPr>
            <w:r>
              <w:rPr>
                <w:rFonts w:hint="eastAsia"/>
                <w:szCs w:val="20"/>
              </w:rPr>
              <w:t>序号</w:t>
            </w:r>
          </w:p>
        </w:tc>
        <w:tc>
          <w:tcPr>
            <w:tcW w:w="2322" w:type="dxa"/>
            <w:vAlign w:val="center"/>
          </w:tcPr>
          <w:p w14:paraId="34DA3951">
            <w:pPr>
              <w:jc w:val="center"/>
              <w:rPr>
                <w:szCs w:val="20"/>
              </w:rPr>
            </w:pPr>
            <w:r>
              <w:rPr>
                <w:rFonts w:hint="eastAsia"/>
                <w:szCs w:val="20"/>
              </w:rPr>
              <w:t>主要产品/技术名</w:t>
            </w:r>
          </w:p>
          <w:p w14:paraId="4D1C0C98">
            <w:pPr>
              <w:jc w:val="center"/>
              <w:rPr>
                <w:szCs w:val="20"/>
              </w:rPr>
            </w:pPr>
            <w:r>
              <w:rPr>
                <w:rFonts w:hint="eastAsia"/>
                <w:szCs w:val="20"/>
              </w:rPr>
              <w:t>称（规格型号）</w:t>
            </w:r>
          </w:p>
        </w:tc>
        <w:tc>
          <w:tcPr>
            <w:tcW w:w="2322" w:type="dxa"/>
            <w:vAlign w:val="center"/>
          </w:tcPr>
          <w:p w14:paraId="18B12B58">
            <w:pPr>
              <w:jc w:val="center"/>
              <w:rPr>
                <w:szCs w:val="20"/>
              </w:rPr>
            </w:pPr>
            <w:r>
              <w:rPr>
                <w:rFonts w:hint="eastAsia"/>
                <w:szCs w:val="20"/>
              </w:rPr>
              <w:t>本国产品</w:t>
            </w:r>
          </w:p>
        </w:tc>
        <w:tc>
          <w:tcPr>
            <w:tcW w:w="2322" w:type="dxa"/>
            <w:vAlign w:val="center"/>
          </w:tcPr>
          <w:p w14:paraId="7BFD54B1">
            <w:pPr>
              <w:jc w:val="center"/>
              <w:rPr>
                <w:szCs w:val="20"/>
              </w:rPr>
            </w:pPr>
            <w:r>
              <w:rPr>
                <w:rFonts w:hint="eastAsia"/>
                <w:szCs w:val="20"/>
              </w:rPr>
              <w:t>该产品成本在产品总成本中占比（%）</w:t>
            </w:r>
          </w:p>
        </w:tc>
      </w:tr>
      <w:tr w14:paraId="5421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vAlign w:val="center"/>
          </w:tcPr>
          <w:p w14:paraId="539D1009">
            <w:pPr>
              <w:jc w:val="center"/>
              <w:rPr>
                <w:szCs w:val="20"/>
              </w:rPr>
            </w:pPr>
            <w:r>
              <w:rPr>
                <w:rFonts w:hint="eastAsia"/>
                <w:szCs w:val="20"/>
              </w:rPr>
              <w:t>1</w:t>
            </w:r>
          </w:p>
        </w:tc>
        <w:tc>
          <w:tcPr>
            <w:tcW w:w="2322" w:type="dxa"/>
          </w:tcPr>
          <w:p w14:paraId="39828796">
            <w:pPr>
              <w:rPr>
                <w:szCs w:val="20"/>
              </w:rPr>
            </w:pPr>
          </w:p>
        </w:tc>
        <w:tc>
          <w:tcPr>
            <w:tcW w:w="2322" w:type="dxa"/>
          </w:tcPr>
          <w:p w14:paraId="0A74B904">
            <w:pPr>
              <w:rPr>
                <w:szCs w:val="20"/>
              </w:rPr>
            </w:pPr>
          </w:p>
        </w:tc>
        <w:tc>
          <w:tcPr>
            <w:tcW w:w="2322" w:type="dxa"/>
          </w:tcPr>
          <w:p w14:paraId="027B2A82">
            <w:pPr>
              <w:rPr>
                <w:szCs w:val="20"/>
              </w:rPr>
            </w:pPr>
          </w:p>
        </w:tc>
      </w:tr>
      <w:tr w14:paraId="61E1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vAlign w:val="center"/>
          </w:tcPr>
          <w:p w14:paraId="054E7D55">
            <w:pPr>
              <w:jc w:val="center"/>
              <w:rPr>
                <w:szCs w:val="20"/>
              </w:rPr>
            </w:pPr>
            <w:r>
              <w:rPr>
                <w:rFonts w:hint="eastAsia"/>
                <w:szCs w:val="20"/>
              </w:rPr>
              <w:t>2</w:t>
            </w:r>
          </w:p>
        </w:tc>
        <w:tc>
          <w:tcPr>
            <w:tcW w:w="2322" w:type="dxa"/>
          </w:tcPr>
          <w:p w14:paraId="09852787">
            <w:pPr>
              <w:rPr>
                <w:szCs w:val="20"/>
              </w:rPr>
            </w:pPr>
          </w:p>
        </w:tc>
        <w:tc>
          <w:tcPr>
            <w:tcW w:w="2322" w:type="dxa"/>
          </w:tcPr>
          <w:p w14:paraId="3C3A4FF4">
            <w:pPr>
              <w:rPr>
                <w:szCs w:val="20"/>
              </w:rPr>
            </w:pPr>
          </w:p>
        </w:tc>
        <w:tc>
          <w:tcPr>
            <w:tcW w:w="2322" w:type="dxa"/>
          </w:tcPr>
          <w:p w14:paraId="5496A313">
            <w:pPr>
              <w:rPr>
                <w:szCs w:val="20"/>
              </w:rPr>
            </w:pPr>
          </w:p>
        </w:tc>
      </w:tr>
      <w:tr w14:paraId="7FBA3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vAlign w:val="center"/>
          </w:tcPr>
          <w:p w14:paraId="172992E3">
            <w:pPr>
              <w:jc w:val="center"/>
              <w:rPr>
                <w:szCs w:val="20"/>
              </w:rPr>
            </w:pPr>
            <w:r>
              <w:rPr>
                <w:rFonts w:hint="eastAsia"/>
                <w:szCs w:val="20"/>
              </w:rPr>
              <w:t>...</w:t>
            </w:r>
          </w:p>
        </w:tc>
        <w:tc>
          <w:tcPr>
            <w:tcW w:w="2322" w:type="dxa"/>
          </w:tcPr>
          <w:p w14:paraId="796143D1">
            <w:pPr>
              <w:rPr>
                <w:szCs w:val="20"/>
              </w:rPr>
            </w:pPr>
          </w:p>
        </w:tc>
        <w:tc>
          <w:tcPr>
            <w:tcW w:w="2322" w:type="dxa"/>
          </w:tcPr>
          <w:p w14:paraId="45FE7CAF">
            <w:pPr>
              <w:rPr>
                <w:szCs w:val="20"/>
              </w:rPr>
            </w:pPr>
          </w:p>
        </w:tc>
        <w:tc>
          <w:tcPr>
            <w:tcW w:w="2322" w:type="dxa"/>
          </w:tcPr>
          <w:p w14:paraId="2B770E83">
            <w:pPr>
              <w:rPr>
                <w:szCs w:val="20"/>
              </w:rPr>
            </w:pPr>
          </w:p>
        </w:tc>
      </w:tr>
      <w:tr w14:paraId="1A52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5" w:type="dxa"/>
            <w:gridSpan w:val="3"/>
          </w:tcPr>
          <w:p w14:paraId="0A747CF9">
            <w:pPr>
              <w:rPr>
                <w:szCs w:val="20"/>
              </w:rPr>
            </w:pPr>
            <w:r>
              <w:rPr>
                <w:rFonts w:hint="eastAsia"/>
                <w:szCs w:val="20"/>
              </w:rPr>
              <w:t>本国产品在产品总成本中占比合计</w:t>
            </w:r>
          </w:p>
        </w:tc>
        <w:tc>
          <w:tcPr>
            <w:tcW w:w="2322" w:type="dxa"/>
          </w:tcPr>
          <w:p w14:paraId="2AE7C1BB">
            <w:pPr>
              <w:rPr>
                <w:szCs w:val="20"/>
              </w:rPr>
            </w:pPr>
          </w:p>
        </w:tc>
      </w:tr>
    </w:tbl>
    <w:p w14:paraId="224CC321">
      <w:pPr>
        <w:rPr>
          <w:szCs w:val="20"/>
        </w:rPr>
      </w:pPr>
    </w:p>
    <w:p w14:paraId="33FB6C4C">
      <w:pPr>
        <w:rPr>
          <w:szCs w:val="20"/>
        </w:rPr>
      </w:pPr>
    </w:p>
    <w:p w14:paraId="50D1034C">
      <w:r>
        <w:rPr>
          <w:rFonts w:hint="eastAsia"/>
        </w:rPr>
        <w:t>公司（单位）名称（盖章）：</w:t>
      </w:r>
    </w:p>
    <w:p w14:paraId="4C3F4AA0">
      <w:r>
        <w:rPr>
          <w:rFonts w:hint="eastAsia"/>
        </w:rPr>
        <w:t>日期： 年 月 日</w:t>
      </w:r>
    </w:p>
    <w:p w14:paraId="152838B4"/>
    <w:p w14:paraId="0865B07F">
      <w:pPr>
        <w:rPr>
          <w:szCs w:val="20"/>
        </w:rPr>
      </w:pPr>
      <w:r>
        <w:rPr>
          <w:rFonts w:hint="eastAsia"/>
          <w:szCs w:val="20"/>
        </w:rPr>
        <w:t>注：</w:t>
      </w:r>
    </w:p>
    <w:p w14:paraId="61D227F0">
      <w:pPr>
        <w:rPr>
          <w:szCs w:val="20"/>
        </w:rPr>
      </w:pPr>
      <w:r>
        <w:rPr>
          <w:rFonts w:hint="eastAsia"/>
          <w:szCs w:val="20"/>
        </w:rPr>
        <w:t>1.供应商提供本国产品应符合《国务院办公厅关于在政府采购中实施本国产品标准及相关政策的通知》（国办发〔2025〕34 号），如后续有更新的，则以更新后的文件为准，按照《中国境内生产的组件成本核算基本规则》提供该产品成本在产品总成本中占比。</w:t>
      </w:r>
    </w:p>
    <w:p w14:paraId="5C0ED621">
      <w:pPr>
        <w:rPr>
          <w:szCs w:val="20"/>
        </w:rPr>
      </w:pPr>
      <w:r>
        <w:rPr>
          <w:rFonts w:hint="eastAsia"/>
          <w:szCs w:val="20"/>
        </w:rPr>
        <w:t>2.供应商须同时出具《关于符合本国产品标准的声明函》或财政部会同有关部门规定的有关证明文件。出具符合要求的《声明函》或有关证明文件的，该产品视为本国产品。</w:t>
      </w:r>
    </w:p>
    <w:p w14:paraId="05EFAA3A">
      <w:pPr>
        <w:rPr>
          <w:szCs w:val="20"/>
        </w:rPr>
      </w:pPr>
      <w:r>
        <w:rPr>
          <w:rFonts w:hint="eastAsia"/>
          <w:szCs w:val="20"/>
        </w:rPr>
        <w:br w:type="page"/>
      </w:r>
    </w:p>
    <w:p w14:paraId="2E048005">
      <w:pPr>
        <w:pStyle w:val="4"/>
        <w:spacing w:line="360" w:lineRule="auto"/>
        <w:jc w:val="center"/>
        <w:rPr>
          <w:bCs w:val="0"/>
          <w:szCs w:val="20"/>
        </w:rPr>
      </w:pPr>
      <w:bookmarkStart w:id="73" w:name="_Toc30513"/>
      <w:r>
        <w:rPr>
          <w:rFonts w:hint="eastAsia"/>
          <w:bCs w:val="0"/>
          <w:szCs w:val="20"/>
        </w:rPr>
        <w:t>第十部分  投标人企业关系关联</w:t>
      </w:r>
      <w:r>
        <w:rPr>
          <w:bCs w:val="0"/>
          <w:szCs w:val="20"/>
        </w:rPr>
        <w:t>承诺书</w:t>
      </w:r>
      <w:bookmarkEnd w:id="72"/>
      <w:bookmarkEnd w:id="73"/>
    </w:p>
    <w:p w14:paraId="75B4CFCD">
      <w:pPr>
        <w:autoSpaceDE w:val="0"/>
        <w:autoSpaceDN w:val="0"/>
        <w:adjustRightInd w:val="0"/>
        <w:ind w:firstLine="480" w:firstLineChars="200"/>
        <w:rPr>
          <w:rFonts w:ascii="宋体" w:hAnsi="宋体"/>
        </w:rPr>
      </w:pPr>
    </w:p>
    <w:p w14:paraId="46222A5D">
      <w:pPr>
        <w:autoSpaceDE w:val="0"/>
        <w:autoSpaceDN w:val="0"/>
        <w:adjustRightInd w:val="0"/>
        <w:ind w:firstLine="480" w:firstLineChars="200"/>
        <w:rPr>
          <w:rFonts w:ascii="宋体" w:hAnsi="宋体"/>
        </w:rPr>
      </w:pPr>
      <w:r>
        <w:rPr>
          <w:rFonts w:hint="eastAsia" w:ascii="宋体" w:hAnsi="宋体"/>
        </w:rPr>
        <w:t>1、投标人在本项目投标中，对相关控股、管理等关联关系说明如下。</w:t>
      </w:r>
    </w:p>
    <w:p w14:paraId="092E1697">
      <w:pPr>
        <w:autoSpaceDE w:val="0"/>
        <w:autoSpaceDN w:val="0"/>
        <w:adjustRightInd w:val="0"/>
        <w:ind w:firstLine="480" w:firstLineChars="200"/>
        <w:rPr>
          <w:rFonts w:ascii="宋体" w:hAnsi="宋体"/>
        </w:rPr>
      </w:pPr>
      <w:r>
        <w:rPr>
          <w:rFonts w:hint="eastAsia" w:ascii="宋体" w:hAnsi="宋体"/>
        </w:rPr>
        <w:t>1-1、管理关系说明：</w:t>
      </w:r>
    </w:p>
    <w:p w14:paraId="19555B39">
      <w:pPr>
        <w:autoSpaceDE w:val="0"/>
        <w:autoSpaceDN w:val="0"/>
        <w:adjustRightInd w:val="0"/>
        <w:ind w:firstLine="480" w:firstLineChars="200"/>
        <w:rPr>
          <w:rFonts w:ascii="宋体" w:hAnsi="宋体"/>
        </w:rPr>
      </w:pPr>
      <w:r>
        <w:rPr>
          <w:rFonts w:hint="eastAsia" w:ascii="宋体" w:hAnsi="宋体"/>
        </w:rPr>
        <w:t>我单位管理的具有独立法人的下属单位有：</w:t>
      </w:r>
      <w:r>
        <w:rPr>
          <w:rFonts w:hint="eastAsia" w:ascii="宋体" w:hAnsi="宋体"/>
          <w:u w:val="single"/>
        </w:rPr>
        <w:t xml:space="preserve">              </w:t>
      </w:r>
      <w:r>
        <w:rPr>
          <w:rFonts w:hint="eastAsia" w:ascii="宋体" w:hAnsi="宋体"/>
        </w:rPr>
        <w:t>。</w:t>
      </w:r>
    </w:p>
    <w:p w14:paraId="24A65D97">
      <w:pPr>
        <w:autoSpaceDE w:val="0"/>
        <w:autoSpaceDN w:val="0"/>
        <w:adjustRightInd w:val="0"/>
        <w:ind w:firstLine="480" w:firstLineChars="200"/>
        <w:rPr>
          <w:rFonts w:ascii="宋体" w:hAnsi="宋体"/>
        </w:rPr>
      </w:pPr>
      <w:r>
        <w:rPr>
          <w:rFonts w:hint="eastAsia" w:ascii="宋体" w:hAnsi="宋体"/>
        </w:rPr>
        <w:t>我单位的上级管理单位有：</w:t>
      </w:r>
      <w:r>
        <w:rPr>
          <w:rFonts w:hint="eastAsia" w:ascii="宋体" w:hAnsi="宋体"/>
          <w:u w:val="single"/>
        </w:rPr>
        <w:t xml:space="preserve">              </w:t>
      </w:r>
      <w:r>
        <w:rPr>
          <w:rFonts w:hint="eastAsia" w:ascii="宋体" w:hAnsi="宋体"/>
        </w:rPr>
        <w:t>。</w:t>
      </w:r>
    </w:p>
    <w:p w14:paraId="2C9E4979">
      <w:pPr>
        <w:autoSpaceDE w:val="0"/>
        <w:autoSpaceDN w:val="0"/>
        <w:adjustRightInd w:val="0"/>
        <w:ind w:firstLine="480" w:firstLineChars="200"/>
        <w:rPr>
          <w:rFonts w:ascii="宋体" w:hAnsi="宋体"/>
        </w:rPr>
      </w:pPr>
      <w:r>
        <w:rPr>
          <w:rFonts w:hint="eastAsia" w:ascii="宋体" w:hAnsi="宋体"/>
        </w:rPr>
        <w:t>1-2、股权关系说明：</w:t>
      </w:r>
    </w:p>
    <w:p w14:paraId="25511501">
      <w:pPr>
        <w:autoSpaceDE w:val="0"/>
        <w:autoSpaceDN w:val="0"/>
        <w:adjustRightInd w:val="0"/>
        <w:ind w:firstLine="480" w:firstLineChars="200"/>
        <w:rPr>
          <w:rFonts w:ascii="宋体" w:hAnsi="宋体"/>
        </w:rPr>
      </w:pPr>
      <w:r>
        <w:rPr>
          <w:rFonts w:hint="eastAsia" w:ascii="宋体" w:hAnsi="宋体"/>
        </w:rPr>
        <w:t>我单位控股的单位有：</w:t>
      </w:r>
      <w:r>
        <w:rPr>
          <w:rFonts w:hint="eastAsia" w:ascii="宋体" w:hAnsi="宋体"/>
          <w:u w:val="single"/>
        </w:rPr>
        <w:t xml:space="preserve">              </w:t>
      </w:r>
      <w:r>
        <w:rPr>
          <w:rFonts w:hint="eastAsia" w:ascii="宋体" w:hAnsi="宋体"/>
        </w:rPr>
        <w:t>。</w:t>
      </w:r>
    </w:p>
    <w:p w14:paraId="2D46BF5C">
      <w:pPr>
        <w:autoSpaceDE w:val="0"/>
        <w:autoSpaceDN w:val="0"/>
        <w:adjustRightInd w:val="0"/>
        <w:ind w:firstLine="480" w:firstLineChars="200"/>
        <w:rPr>
          <w:rFonts w:ascii="宋体" w:hAnsi="宋体"/>
        </w:rPr>
      </w:pPr>
      <w:r>
        <w:rPr>
          <w:rFonts w:hint="eastAsia" w:ascii="宋体" w:hAnsi="宋体"/>
        </w:rPr>
        <w:t>我单位被</w:t>
      </w:r>
      <w:r>
        <w:rPr>
          <w:rFonts w:hint="eastAsia" w:ascii="宋体" w:hAnsi="宋体"/>
          <w:u w:val="single"/>
        </w:rPr>
        <w:t xml:space="preserve">              </w:t>
      </w:r>
      <w:r>
        <w:rPr>
          <w:rFonts w:hint="eastAsia" w:ascii="宋体" w:hAnsi="宋体"/>
        </w:rPr>
        <w:t>单位控股。</w:t>
      </w:r>
    </w:p>
    <w:p w14:paraId="57D5AB60">
      <w:pPr>
        <w:autoSpaceDE w:val="0"/>
        <w:autoSpaceDN w:val="0"/>
        <w:adjustRightInd w:val="0"/>
        <w:ind w:firstLine="480" w:firstLineChars="200"/>
        <w:rPr>
          <w:rFonts w:ascii="宋体" w:hAnsi="宋体"/>
        </w:rPr>
      </w:pPr>
      <w:r>
        <w:rPr>
          <w:rFonts w:hint="eastAsia" w:ascii="宋体" w:hAnsi="宋体"/>
        </w:rPr>
        <w:t>2、其他与本项目有关的利害关系说明：</w:t>
      </w:r>
      <w:r>
        <w:rPr>
          <w:rFonts w:hint="eastAsia" w:ascii="宋体" w:hAnsi="宋体"/>
          <w:u w:val="single"/>
        </w:rPr>
        <w:t xml:space="preserve">                   </w:t>
      </w:r>
      <w:r>
        <w:rPr>
          <w:rFonts w:hint="eastAsia" w:ascii="宋体" w:hAnsi="宋体"/>
        </w:rPr>
        <w:t>。</w:t>
      </w:r>
    </w:p>
    <w:p w14:paraId="193A7565">
      <w:pPr>
        <w:autoSpaceDE w:val="0"/>
        <w:autoSpaceDN w:val="0"/>
        <w:adjustRightInd w:val="0"/>
        <w:ind w:firstLine="480" w:firstLineChars="200"/>
        <w:rPr>
          <w:rFonts w:ascii="宋体" w:hAnsi="宋体"/>
        </w:rPr>
      </w:pPr>
    </w:p>
    <w:p w14:paraId="48A0E399">
      <w:pPr>
        <w:autoSpaceDE w:val="0"/>
        <w:autoSpaceDN w:val="0"/>
        <w:adjustRightInd w:val="0"/>
        <w:ind w:firstLine="480" w:firstLineChars="200"/>
        <w:rPr>
          <w:rFonts w:ascii="宋体" w:hAnsi="宋体"/>
        </w:rPr>
      </w:pPr>
      <w:r>
        <w:rPr>
          <w:rFonts w:hint="eastAsia" w:ascii="宋体" w:hAnsi="宋体"/>
        </w:rPr>
        <w:t>我单位承诺以上说明真实有效，无虚假内容或隐瞒。</w:t>
      </w:r>
    </w:p>
    <w:p w14:paraId="5F29965E">
      <w:pPr>
        <w:ind w:firstLine="4320" w:firstLineChars="1800"/>
        <w:rPr>
          <w:rFonts w:ascii="宋体" w:hAnsi="宋体"/>
        </w:rPr>
      </w:pPr>
    </w:p>
    <w:p w14:paraId="3176692C">
      <w:pPr>
        <w:ind w:firstLine="472" w:firstLineChars="196"/>
        <w:rPr>
          <w:rFonts w:ascii="宋体" w:hAnsi="宋体"/>
        </w:rPr>
      </w:pPr>
      <w:r>
        <w:rPr>
          <w:rFonts w:hint="eastAsia" w:ascii="宋体" w:hAnsi="宋体" w:cs="宋体"/>
          <w:b/>
          <w:kern w:val="0"/>
          <w:lang w:val="zh-CN"/>
        </w:rPr>
        <w:t>备注：如果被举报经查实出具虚假承诺函的，将被取消投标资格，并按有关规定予以处理。</w:t>
      </w:r>
    </w:p>
    <w:p w14:paraId="32B25095">
      <w:pPr>
        <w:ind w:firstLine="4320" w:firstLineChars="1800"/>
        <w:rPr>
          <w:rFonts w:ascii="宋体" w:hAnsi="宋体"/>
        </w:rPr>
      </w:pPr>
    </w:p>
    <w:p w14:paraId="39CC7DB7">
      <w:pPr>
        <w:ind w:firstLine="4320" w:firstLineChars="1800"/>
        <w:rPr>
          <w:rFonts w:ascii="宋体" w:hAnsi="宋体"/>
        </w:rPr>
      </w:pPr>
    </w:p>
    <w:p w14:paraId="0A2C2418">
      <w:pPr>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59D384A8">
      <w:pPr>
        <w:rPr>
          <w:rFonts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791CB3D8">
      <w:pPr>
        <w:rPr>
          <w:rFonts w:ascii="宋体" w:hAnsi="宋体"/>
          <w:szCs w:val="28"/>
        </w:rPr>
      </w:pPr>
      <w:r>
        <w:rPr>
          <w:rFonts w:hint="eastAsia" w:ascii="宋体" w:hAnsi="宋体"/>
          <w:szCs w:val="28"/>
        </w:rPr>
        <w:t>日  期：</w:t>
      </w:r>
    </w:p>
    <w:p w14:paraId="23B1CEDE">
      <w:pPr>
        <w:ind w:firstLine="4759" w:firstLineChars="1983"/>
        <w:rPr>
          <w:rFonts w:ascii="宋体" w:hAnsi="宋体"/>
          <w:szCs w:val="28"/>
        </w:rPr>
      </w:pPr>
      <w:r>
        <w:rPr>
          <w:rFonts w:ascii="宋体" w:hAnsi="宋体"/>
          <w:szCs w:val="28"/>
        </w:rPr>
        <w:br w:type="page"/>
      </w:r>
    </w:p>
    <w:p w14:paraId="55B94E53">
      <w:pPr>
        <w:pStyle w:val="4"/>
        <w:spacing w:line="360" w:lineRule="auto"/>
        <w:jc w:val="center"/>
        <w:rPr>
          <w:bCs w:val="0"/>
          <w:szCs w:val="20"/>
        </w:rPr>
      </w:pPr>
      <w:bookmarkStart w:id="74" w:name="_Toc20573"/>
      <w:bookmarkStart w:id="75" w:name="_Toc467246306"/>
      <w:bookmarkStart w:id="76" w:name="_Toc522706509"/>
      <w:bookmarkStart w:id="77" w:name="_Toc495587272"/>
      <w:r>
        <w:rPr>
          <w:rFonts w:hint="eastAsia"/>
          <w:bCs w:val="0"/>
          <w:szCs w:val="20"/>
        </w:rPr>
        <w:t>第十一部分  拒绝政府采购领域商业贿赂承诺书</w:t>
      </w:r>
      <w:bookmarkEnd w:id="74"/>
      <w:bookmarkEnd w:id="75"/>
      <w:bookmarkEnd w:id="76"/>
      <w:bookmarkEnd w:id="77"/>
    </w:p>
    <w:p w14:paraId="31863499">
      <w:pPr>
        <w:pStyle w:val="439"/>
        <w:ind w:left="239" w:firstLine="470"/>
        <w:jc w:val="left"/>
        <w:rPr>
          <w:rFonts w:ascii="宋体" w:hAnsi="宋体"/>
          <w:szCs w:val="24"/>
        </w:rPr>
      </w:pPr>
    </w:p>
    <w:p w14:paraId="02B6C16A">
      <w:pPr>
        <w:pStyle w:val="439"/>
        <w:ind w:firstLine="480" w:firstLineChars="200"/>
        <w:jc w:val="left"/>
        <w:rPr>
          <w:rFonts w:ascii="宋体" w:hAnsi="宋体"/>
          <w:szCs w:val="24"/>
        </w:rPr>
      </w:pPr>
      <w:r>
        <w:rPr>
          <w:rFonts w:hint="eastAsia" w:ascii="宋体" w:hAnsi="宋体"/>
          <w:szCs w:val="24"/>
        </w:rPr>
        <w:t>为响应党中央、国务院关于治理政府采购领域商业贿赂行为的号召，我公司在此庄严承诺：</w:t>
      </w:r>
    </w:p>
    <w:p w14:paraId="3BB7253A">
      <w:pPr>
        <w:pStyle w:val="439"/>
        <w:ind w:firstLine="480" w:firstLineChars="200"/>
        <w:jc w:val="left"/>
        <w:rPr>
          <w:rFonts w:ascii="宋体" w:hAnsi="宋体"/>
          <w:szCs w:val="24"/>
        </w:rPr>
      </w:pPr>
      <w:r>
        <w:rPr>
          <w:rFonts w:hint="eastAsia" w:ascii="宋体" w:hAnsi="宋体"/>
          <w:szCs w:val="24"/>
        </w:rPr>
        <w:t>1、在参与政府采购活动中遵纪守法、诚信经营、公平竞标。</w:t>
      </w:r>
    </w:p>
    <w:p w14:paraId="79FECA51">
      <w:pPr>
        <w:pStyle w:val="439"/>
        <w:ind w:firstLine="480" w:firstLineChars="200"/>
        <w:jc w:val="left"/>
        <w:rPr>
          <w:rFonts w:ascii="宋体" w:hAnsi="宋体"/>
          <w:szCs w:val="24"/>
        </w:rPr>
      </w:pPr>
      <w:r>
        <w:rPr>
          <w:rFonts w:hint="eastAsia" w:ascii="宋体" w:hAnsi="宋体"/>
          <w:szCs w:val="24"/>
        </w:rPr>
        <w:t>2、不向政府采购人、采购代理机构和政府采购评审专家进行任何形式的商业贿赂以谋取交易机会。</w:t>
      </w:r>
    </w:p>
    <w:p w14:paraId="4E8CFE5A">
      <w:pPr>
        <w:pStyle w:val="439"/>
        <w:ind w:firstLine="480" w:firstLineChars="200"/>
        <w:jc w:val="left"/>
        <w:rPr>
          <w:rFonts w:ascii="宋体" w:hAnsi="宋体"/>
          <w:szCs w:val="24"/>
        </w:rPr>
      </w:pPr>
      <w:r>
        <w:rPr>
          <w:rFonts w:hint="eastAsia" w:ascii="宋体" w:hAnsi="宋体"/>
          <w:szCs w:val="24"/>
        </w:rPr>
        <w:t>3、不向政府采购代理机构和采购人提供虚假资质文件或采用虚假应标方式参与政府采购市场竞争并谋取中标、成交。</w:t>
      </w:r>
    </w:p>
    <w:p w14:paraId="1BBA43B0">
      <w:pPr>
        <w:pStyle w:val="439"/>
        <w:ind w:firstLine="480" w:firstLineChars="200"/>
        <w:jc w:val="left"/>
        <w:rPr>
          <w:rFonts w:ascii="宋体" w:hAnsi="宋体"/>
          <w:szCs w:val="24"/>
        </w:rPr>
      </w:pPr>
      <w:r>
        <w:rPr>
          <w:rFonts w:hint="eastAsia" w:ascii="宋体" w:hAnsi="宋体"/>
          <w:szCs w:val="24"/>
        </w:rPr>
        <w:t>4、不采取“围标、陪标”等商业欺诈手段获得政府采购定单。</w:t>
      </w:r>
    </w:p>
    <w:p w14:paraId="249C1A32">
      <w:pPr>
        <w:pStyle w:val="439"/>
        <w:ind w:firstLine="480" w:firstLineChars="200"/>
        <w:jc w:val="left"/>
        <w:rPr>
          <w:rFonts w:ascii="宋体" w:hAnsi="宋体"/>
          <w:szCs w:val="24"/>
        </w:rPr>
      </w:pPr>
      <w:r>
        <w:rPr>
          <w:rFonts w:hint="eastAsia" w:ascii="宋体" w:hAnsi="宋体"/>
          <w:szCs w:val="24"/>
        </w:rPr>
        <w:t>5、不采取不正当手段诋毁、排挤其他投标人。</w:t>
      </w:r>
    </w:p>
    <w:p w14:paraId="710A5719">
      <w:pPr>
        <w:pStyle w:val="439"/>
        <w:ind w:firstLine="480" w:firstLineChars="200"/>
        <w:jc w:val="left"/>
        <w:rPr>
          <w:rFonts w:ascii="宋体" w:hAnsi="宋体"/>
          <w:szCs w:val="24"/>
        </w:rPr>
      </w:pPr>
      <w:r>
        <w:rPr>
          <w:rFonts w:hint="eastAsia" w:ascii="宋体" w:hAnsi="宋体"/>
          <w:szCs w:val="24"/>
        </w:rPr>
        <w:t>6、不在提供商品和服务时“偷梁换柱、以次充好”损害采购人的合法权益。</w:t>
      </w:r>
    </w:p>
    <w:p w14:paraId="66E89ED0">
      <w:pPr>
        <w:pStyle w:val="439"/>
        <w:ind w:firstLine="480" w:firstLineChars="200"/>
        <w:jc w:val="left"/>
        <w:rPr>
          <w:rFonts w:ascii="宋体" w:hAnsi="宋体"/>
          <w:szCs w:val="24"/>
        </w:rPr>
      </w:pPr>
      <w:r>
        <w:rPr>
          <w:rFonts w:hint="eastAsia" w:ascii="宋体" w:hAnsi="宋体"/>
          <w:szCs w:val="24"/>
        </w:rPr>
        <w:t>7、不与采购人、采购代理机构政府采购评审专家或其它投标人恶意串通，进行质疑和投诉，维护政府采购市场秩序。</w:t>
      </w:r>
    </w:p>
    <w:p w14:paraId="76865BEE">
      <w:pPr>
        <w:pStyle w:val="439"/>
        <w:ind w:firstLine="480" w:firstLineChars="200"/>
        <w:jc w:val="left"/>
        <w:rPr>
          <w:rFonts w:ascii="宋体" w:hAnsi="宋体"/>
          <w:szCs w:val="24"/>
        </w:rPr>
      </w:pPr>
      <w:r>
        <w:rPr>
          <w:rFonts w:hint="eastAsia" w:ascii="宋体" w:hAnsi="宋体"/>
          <w:szCs w:val="24"/>
        </w:rPr>
        <w:t>8、尊重和接受政府采购监督管理部门的监督和政府采购代理机构招标采购要求，承担因违约行为给采购人造成的损失。</w:t>
      </w:r>
    </w:p>
    <w:p w14:paraId="64517363">
      <w:pPr>
        <w:pStyle w:val="439"/>
        <w:ind w:firstLine="480" w:firstLineChars="200"/>
        <w:jc w:val="left"/>
        <w:rPr>
          <w:rFonts w:ascii="宋体" w:hAnsi="宋体"/>
          <w:szCs w:val="24"/>
        </w:rPr>
      </w:pPr>
      <w:r>
        <w:rPr>
          <w:rFonts w:hint="eastAsia" w:ascii="宋体" w:hAnsi="宋体"/>
          <w:szCs w:val="24"/>
        </w:rPr>
        <w:t>9、不发生其他有悖于政府采购公开、公平、公正和诚信原则的行为。</w:t>
      </w:r>
    </w:p>
    <w:p w14:paraId="042C0D70">
      <w:pPr>
        <w:pStyle w:val="439"/>
        <w:jc w:val="left"/>
        <w:rPr>
          <w:rFonts w:ascii="宋体" w:hAnsi="宋体"/>
          <w:szCs w:val="24"/>
        </w:rPr>
      </w:pPr>
    </w:p>
    <w:p w14:paraId="1510D39D">
      <w:pPr>
        <w:pStyle w:val="439"/>
        <w:jc w:val="left"/>
        <w:rPr>
          <w:rFonts w:ascii="宋体" w:hAnsi="宋体"/>
          <w:szCs w:val="24"/>
        </w:rPr>
      </w:pPr>
    </w:p>
    <w:p w14:paraId="026C257C">
      <w:pPr>
        <w:rPr>
          <w:szCs w:val="28"/>
        </w:rPr>
      </w:pPr>
      <w:r>
        <w:rPr>
          <w:rFonts w:hint="eastAsia"/>
          <w:szCs w:val="28"/>
        </w:rPr>
        <w:t>投标人全称</w:t>
      </w:r>
      <w:r>
        <w:rPr>
          <w:szCs w:val="28"/>
        </w:rPr>
        <w:t>(</w:t>
      </w:r>
      <w:r>
        <w:rPr>
          <w:rFonts w:hint="eastAsia"/>
          <w:szCs w:val="28"/>
        </w:rPr>
        <w:t>盖章</w:t>
      </w:r>
      <w:r>
        <w:rPr>
          <w:szCs w:val="28"/>
        </w:rPr>
        <w:t>)</w:t>
      </w:r>
      <w:r>
        <w:rPr>
          <w:rFonts w:hint="eastAsia"/>
          <w:szCs w:val="28"/>
        </w:rPr>
        <w:t>：</w:t>
      </w:r>
    </w:p>
    <w:p w14:paraId="43BD0F03">
      <w:pPr>
        <w:rPr>
          <w:szCs w:val="28"/>
        </w:rPr>
      </w:pPr>
      <w:r>
        <w:rPr>
          <w:rFonts w:hint="eastAsia"/>
          <w:szCs w:val="28"/>
        </w:rPr>
        <w:t>法人代表人或法定授权代表人</w:t>
      </w:r>
      <w:r>
        <w:rPr>
          <w:rFonts w:hint="eastAsia"/>
        </w:rPr>
        <w:t>（签字或盖章）</w:t>
      </w:r>
      <w:r>
        <w:rPr>
          <w:rFonts w:hint="eastAsia"/>
          <w:szCs w:val="28"/>
        </w:rPr>
        <w:t>：</w:t>
      </w:r>
    </w:p>
    <w:p w14:paraId="02B41348">
      <w:pPr>
        <w:rPr>
          <w:szCs w:val="28"/>
        </w:rPr>
      </w:pPr>
      <w:r>
        <w:rPr>
          <w:rFonts w:hint="eastAsia"/>
          <w:szCs w:val="28"/>
        </w:rPr>
        <w:t>日</w:t>
      </w:r>
      <w:r>
        <w:rPr>
          <w:szCs w:val="28"/>
        </w:rPr>
        <w:t xml:space="preserve">  </w:t>
      </w:r>
      <w:r>
        <w:rPr>
          <w:rFonts w:hint="eastAsia"/>
          <w:szCs w:val="28"/>
        </w:rPr>
        <w:t>期：</w:t>
      </w:r>
    </w:p>
    <w:p w14:paraId="114D0EB8">
      <w:pPr>
        <w:ind w:firstLine="4759" w:firstLineChars="1983"/>
        <w:rPr>
          <w:szCs w:val="28"/>
        </w:rPr>
      </w:pPr>
      <w:r>
        <w:rPr>
          <w:szCs w:val="28"/>
        </w:rPr>
        <w:br w:type="page"/>
      </w:r>
    </w:p>
    <w:p w14:paraId="13243CE0">
      <w:pPr>
        <w:pStyle w:val="4"/>
        <w:spacing w:line="360" w:lineRule="auto"/>
        <w:jc w:val="center"/>
        <w:rPr>
          <w:bCs w:val="0"/>
          <w:szCs w:val="20"/>
        </w:rPr>
      </w:pPr>
      <w:bookmarkStart w:id="78" w:name="_Toc28107"/>
      <w:bookmarkStart w:id="79" w:name="_Toc522706510"/>
      <w:r>
        <w:rPr>
          <w:rFonts w:hint="eastAsia"/>
          <w:bCs w:val="0"/>
          <w:szCs w:val="20"/>
        </w:rPr>
        <w:t>第十二部分  保证金凭证复印件</w:t>
      </w:r>
      <w:bookmarkEnd w:id="78"/>
      <w:bookmarkEnd w:id="79"/>
    </w:p>
    <w:p w14:paraId="6F62C994">
      <w:pPr>
        <w:jc w:val="center"/>
        <w:rPr>
          <w:rFonts w:ascii="宋体" w:hAnsi="宋体"/>
          <w:szCs w:val="28"/>
        </w:rPr>
      </w:pPr>
      <w:r>
        <w:rPr>
          <w:rFonts w:hint="eastAsia" w:hAnsi="宋体"/>
        </w:rPr>
        <w:t>（加盖投标人公章）</w:t>
      </w:r>
      <w:r>
        <w:rPr>
          <w:rFonts w:ascii="宋体" w:hAnsi="宋体"/>
          <w:szCs w:val="28"/>
        </w:rPr>
        <w:br w:type="page"/>
      </w:r>
    </w:p>
    <w:p w14:paraId="69C433AA">
      <w:pPr>
        <w:pStyle w:val="4"/>
        <w:spacing w:line="360" w:lineRule="auto"/>
        <w:jc w:val="center"/>
        <w:rPr>
          <w:bCs w:val="0"/>
          <w:szCs w:val="20"/>
        </w:rPr>
      </w:pPr>
      <w:bookmarkStart w:id="80" w:name="_Toc15899"/>
      <w:bookmarkStart w:id="81" w:name="_Toc522706511"/>
      <w:r>
        <w:rPr>
          <w:rFonts w:hint="eastAsia"/>
          <w:bCs w:val="0"/>
          <w:szCs w:val="20"/>
        </w:rPr>
        <w:t>第十三部分</w:t>
      </w:r>
      <w:r>
        <w:rPr>
          <w:bCs w:val="0"/>
          <w:szCs w:val="20"/>
        </w:rPr>
        <w:t xml:space="preserve">  </w:t>
      </w:r>
      <w:r>
        <w:rPr>
          <w:rFonts w:hint="eastAsia"/>
          <w:bCs w:val="0"/>
          <w:szCs w:val="20"/>
        </w:rPr>
        <w:t>商务响应表</w:t>
      </w:r>
      <w:bookmarkEnd w:id="80"/>
      <w:bookmarkEnd w:id="81"/>
    </w:p>
    <w:p w14:paraId="333BB2D6">
      <w:pPr>
        <w:rPr>
          <w:rFonts w:ascii="宋体" w:hAnsi="宋体"/>
          <w:b/>
          <w:bCs/>
        </w:rPr>
      </w:pPr>
      <w:r>
        <w:rPr>
          <w:rFonts w:hint="eastAsia" w:ascii="宋体" w:hAnsi="宋体"/>
          <w:b/>
          <w:bCs/>
        </w:rPr>
        <w:t>（商务响应表包含不限于交付期，交付地点，付款条件（进度和方式），售后服务等内容，投标人根据实际内容，按需填写。）</w:t>
      </w:r>
    </w:p>
    <w:p w14:paraId="5DC6F213">
      <w:pPr>
        <w:textAlignment w:val="baseline"/>
        <w:rPr>
          <w:rFonts w:ascii="宋体" w:hAnsi="宋体"/>
          <w:b/>
          <w:bCs/>
        </w:rPr>
      </w:pPr>
      <w:r>
        <w:rPr>
          <w:rFonts w:hint="eastAsia" w:ascii="宋体" w:hAnsi="宋体"/>
          <w:b/>
          <w:bCs/>
        </w:rPr>
        <w:t>表一:</w:t>
      </w:r>
    </w:p>
    <w:p w14:paraId="53174C33">
      <w:pPr>
        <w:textAlignment w:val="baseline"/>
        <w:rPr>
          <w:rFonts w:ascii="宋体" w:hAnsi="宋体"/>
          <w:u w:val="single"/>
        </w:rPr>
      </w:pPr>
      <w:r>
        <w:rPr>
          <w:rFonts w:hint="eastAsia" w:ascii="宋体" w:hAnsi="宋体"/>
        </w:rPr>
        <w:t>项目编号：</w:t>
      </w:r>
      <w:r>
        <w:rPr>
          <w:rFonts w:hint="eastAsia" w:ascii="宋体" w:hAnsi="宋体"/>
          <w:u w:val="single"/>
        </w:rPr>
        <w:t xml:space="preserve">                                  </w:t>
      </w:r>
    </w:p>
    <w:p w14:paraId="74257D35">
      <w:pPr>
        <w:textAlignment w:val="baseline"/>
        <w:rPr>
          <w:rFonts w:ascii="宋体" w:hAnsi="宋体"/>
          <w:u w:val="single"/>
        </w:rPr>
      </w:pPr>
      <w:r>
        <w:rPr>
          <w:rFonts w:hint="eastAsia" w:ascii="宋体" w:hAnsi="宋体"/>
        </w:rPr>
        <w:t>项目名称：</w:t>
      </w:r>
      <w:r>
        <w:rPr>
          <w:rFonts w:hint="eastAsia" w:ascii="宋体" w:hAnsi="宋体"/>
          <w:u w:val="single"/>
        </w:rPr>
        <w:t xml:space="preserve">                                  </w:t>
      </w:r>
    </w:p>
    <w:p w14:paraId="3F21C9CB">
      <w:pPr>
        <w:textAlignment w:val="baseline"/>
        <w:rPr>
          <w:rFonts w:ascii="宋体" w:hAnsi="宋体"/>
          <w:u w:val="single"/>
        </w:rPr>
      </w:pPr>
      <w:r>
        <w:rPr>
          <w:rFonts w:hint="eastAsia" w:ascii="宋体" w:hAnsi="宋体"/>
        </w:rPr>
        <w:t>投 标 人：</w:t>
      </w:r>
      <w:r>
        <w:rPr>
          <w:rFonts w:hint="eastAsia" w:ascii="宋体" w:hAnsi="宋体"/>
          <w:u w:val="single"/>
        </w:rPr>
        <w:t xml:space="preserve">                                </w:t>
      </w:r>
    </w:p>
    <w:tbl>
      <w:tblPr>
        <w:tblStyle w:val="8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81"/>
        <w:gridCol w:w="1845"/>
        <w:gridCol w:w="2183"/>
        <w:gridCol w:w="1018"/>
        <w:gridCol w:w="3270"/>
      </w:tblGrid>
      <w:tr w14:paraId="456B1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25" w:hRule="atLeast"/>
          <w:jc w:val="center"/>
        </w:trPr>
        <w:tc>
          <w:tcPr>
            <w:tcW w:w="781" w:type="dxa"/>
            <w:vAlign w:val="center"/>
          </w:tcPr>
          <w:p w14:paraId="64370E37">
            <w:pPr>
              <w:jc w:val="center"/>
              <w:rPr>
                <w:rFonts w:ascii="宋体" w:hAnsi="宋体"/>
              </w:rPr>
            </w:pPr>
            <w:r>
              <w:rPr>
                <w:rFonts w:ascii="宋体" w:hAnsi="宋体"/>
              </w:rPr>
              <w:t>序号</w:t>
            </w:r>
          </w:p>
        </w:tc>
        <w:tc>
          <w:tcPr>
            <w:tcW w:w="1845" w:type="dxa"/>
            <w:vAlign w:val="center"/>
          </w:tcPr>
          <w:p w14:paraId="78F4A96D">
            <w:pPr>
              <w:jc w:val="center"/>
              <w:rPr>
                <w:rFonts w:ascii="宋体" w:hAnsi="宋体"/>
              </w:rPr>
            </w:pPr>
            <w:r>
              <w:rPr>
                <w:rFonts w:hint="eastAsia" w:ascii="宋体" w:hAnsi="宋体"/>
              </w:rPr>
              <w:t>招标</w:t>
            </w:r>
            <w:r>
              <w:rPr>
                <w:rFonts w:ascii="宋体" w:hAnsi="宋体"/>
              </w:rPr>
              <w:t>文件</w:t>
            </w:r>
            <w:r>
              <w:rPr>
                <w:rFonts w:hint="eastAsia" w:ascii="宋体" w:hAnsi="宋体"/>
              </w:rPr>
              <w:t>条款号</w:t>
            </w:r>
          </w:p>
        </w:tc>
        <w:tc>
          <w:tcPr>
            <w:tcW w:w="2183" w:type="dxa"/>
            <w:vAlign w:val="center"/>
          </w:tcPr>
          <w:p w14:paraId="2E8EC362">
            <w:pPr>
              <w:jc w:val="center"/>
              <w:rPr>
                <w:rFonts w:ascii="宋体" w:hAnsi="宋体"/>
              </w:rPr>
            </w:pPr>
            <w:r>
              <w:rPr>
                <w:rFonts w:hint="eastAsia" w:ascii="宋体" w:hAnsi="宋体"/>
              </w:rPr>
              <w:t>招标</w:t>
            </w:r>
            <w:r>
              <w:rPr>
                <w:rFonts w:ascii="宋体" w:hAnsi="宋体"/>
              </w:rPr>
              <w:t>文件的</w:t>
            </w:r>
            <w:r>
              <w:rPr>
                <w:rFonts w:hint="eastAsia" w:ascii="宋体" w:hAnsi="宋体"/>
              </w:rPr>
              <w:t>合同</w:t>
            </w:r>
            <w:r>
              <w:rPr>
                <w:rFonts w:ascii="宋体" w:hAnsi="宋体"/>
              </w:rPr>
              <w:t>条款</w:t>
            </w:r>
            <w:r>
              <w:rPr>
                <w:rFonts w:hint="eastAsia" w:ascii="宋体" w:hAnsi="宋体"/>
              </w:rPr>
              <w:t>/商务要求</w:t>
            </w:r>
          </w:p>
        </w:tc>
        <w:tc>
          <w:tcPr>
            <w:tcW w:w="1018" w:type="dxa"/>
            <w:vAlign w:val="center"/>
          </w:tcPr>
          <w:p w14:paraId="6C97919D">
            <w:pPr>
              <w:jc w:val="center"/>
              <w:rPr>
                <w:rFonts w:ascii="宋体" w:hAnsi="宋体"/>
              </w:rPr>
            </w:pPr>
            <w:r>
              <w:rPr>
                <w:rFonts w:hint="eastAsia" w:ascii="宋体" w:hAnsi="宋体"/>
              </w:rPr>
              <w:t>投标文件响应条款</w:t>
            </w:r>
          </w:p>
        </w:tc>
        <w:tc>
          <w:tcPr>
            <w:tcW w:w="3270" w:type="dxa"/>
            <w:vAlign w:val="center"/>
          </w:tcPr>
          <w:p w14:paraId="0E56B524">
            <w:pPr>
              <w:jc w:val="center"/>
              <w:rPr>
                <w:rFonts w:ascii="宋体" w:hAnsi="宋体"/>
                <w:b/>
              </w:rPr>
            </w:pPr>
            <w:r>
              <w:rPr>
                <w:rFonts w:hint="eastAsia" w:ascii="宋体" w:hAnsi="宋体"/>
              </w:rPr>
              <w:t>偏离描述</w:t>
            </w:r>
          </w:p>
        </w:tc>
      </w:tr>
      <w:tr w14:paraId="0E605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8" w:hRule="atLeast"/>
          <w:jc w:val="center"/>
        </w:trPr>
        <w:tc>
          <w:tcPr>
            <w:tcW w:w="781" w:type="dxa"/>
            <w:vAlign w:val="center"/>
          </w:tcPr>
          <w:p w14:paraId="66A0ED3B">
            <w:pPr>
              <w:jc w:val="center"/>
              <w:rPr>
                <w:rFonts w:ascii="宋体" w:hAnsi="宋体"/>
              </w:rPr>
            </w:pPr>
          </w:p>
        </w:tc>
        <w:tc>
          <w:tcPr>
            <w:tcW w:w="1845" w:type="dxa"/>
            <w:vAlign w:val="center"/>
          </w:tcPr>
          <w:p w14:paraId="3CFC080C">
            <w:pPr>
              <w:jc w:val="center"/>
              <w:rPr>
                <w:rFonts w:ascii="宋体" w:hAnsi="宋体"/>
              </w:rPr>
            </w:pPr>
          </w:p>
        </w:tc>
        <w:tc>
          <w:tcPr>
            <w:tcW w:w="2183" w:type="dxa"/>
            <w:vAlign w:val="center"/>
          </w:tcPr>
          <w:p w14:paraId="157B96DC">
            <w:pPr>
              <w:jc w:val="center"/>
              <w:rPr>
                <w:rFonts w:ascii="宋体" w:hAnsi="宋体"/>
              </w:rPr>
            </w:pPr>
          </w:p>
        </w:tc>
        <w:tc>
          <w:tcPr>
            <w:tcW w:w="1018" w:type="dxa"/>
            <w:vAlign w:val="center"/>
          </w:tcPr>
          <w:p w14:paraId="122929D1">
            <w:pPr>
              <w:jc w:val="center"/>
              <w:rPr>
                <w:rFonts w:ascii="宋体" w:hAnsi="宋体"/>
              </w:rPr>
            </w:pPr>
          </w:p>
        </w:tc>
        <w:tc>
          <w:tcPr>
            <w:tcW w:w="3270" w:type="dxa"/>
            <w:vAlign w:val="center"/>
          </w:tcPr>
          <w:p w14:paraId="5E7EE199">
            <w:pPr>
              <w:jc w:val="center"/>
              <w:rPr>
                <w:rFonts w:ascii="宋体" w:hAnsi="宋体"/>
                <w:b/>
              </w:rPr>
            </w:pPr>
          </w:p>
        </w:tc>
      </w:tr>
      <w:tr w14:paraId="57CF4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3" w:hRule="atLeast"/>
          <w:jc w:val="center"/>
        </w:trPr>
        <w:tc>
          <w:tcPr>
            <w:tcW w:w="781" w:type="dxa"/>
            <w:vAlign w:val="center"/>
          </w:tcPr>
          <w:p w14:paraId="1087905A">
            <w:pPr>
              <w:jc w:val="center"/>
              <w:rPr>
                <w:rFonts w:ascii="宋体" w:hAnsi="宋体"/>
              </w:rPr>
            </w:pPr>
          </w:p>
        </w:tc>
        <w:tc>
          <w:tcPr>
            <w:tcW w:w="1845" w:type="dxa"/>
            <w:vAlign w:val="center"/>
          </w:tcPr>
          <w:p w14:paraId="09221CE1">
            <w:pPr>
              <w:jc w:val="center"/>
              <w:rPr>
                <w:rFonts w:ascii="宋体" w:hAnsi="宋体"/>
              </w:rPr>
            </w:pPr>
          </w:p>
        </w:tc>
        <w:tc>
          <w:tcPr>
            <w:tcW w:w="2183" w:type="dxa"/>
            <w:vAlign w:val="center"/>
          </w:tcPr>
          <w:p w14:paraId="224D5F6B">
            <w:pPr>
              <w:jc w:val="center"/>
              <w:rPr>
                <w:rFonts w:ascii="宋体" w:hAnsi="宋体"/>
              </w:rPr>
            </w:pPr>
          </w:p>
        </w:tc>
        <w:tc>
          <w:tcPr>
            <w:tcW w:w="1018" w:type="dxa"/>
            <w:vAlign w:val="center"/>
          </w:tcPr>
          <w:p w14:paraId="443348EF">
            <w:pPr>
              <w:jc w:val="center"/>
              <w:rPr>
                <w:rFonts w:ascii="宋体" w:hAnsi="宋体"/>
              </w:rPr>
            </w:pPr>
          </w:p>
        </w:tc>
        <w:tc>
          <w:tcPr>
            <w:tcW w:w="3270" w:type="dxa"/>
            <w:vAlign w:val="center"/>
          </w:tcPr>
          <w:p w14:paraId="7DC1C300">
            <w:pPr>
              <w:jc w:val="center"/>
              <w:rPr>
                <w:rFonts w:ascii="宋体" w:hAnsi="宋体"/>
                <w:b/>
              </w:rPr>
            </w:pPr>
          </w:p>
        </w:tc>
      </w:tr>
      <w:tr w14:paraId="2410C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8" w:hRule="atLeast"/>
          <w:jc w:val="center"/>
        </w:trPr>
        <w:tc>
          <w:tcPr>
            <w:tcW w:w="781" w:type="dxa"/>
            <w:vAlign w:val="center"/>
          </w:tcPr>
          <w:p w14:paraId="0D5BA9FD">
            <w:pPr>
              <w:jc w:val="center"/>
              <w:rPr>
                <w:rFonts w:ascii="宋体" w:hAnsi="宋体"/>
              </w:rPr>
            </w:pPr>
          </w:p>
        </w:tc>
        <w:tc>
          <w:tcPr>
            <w:tcW w:w="1845" w:type="dxa"/>
            <w:vAlign w:val="center"/>
          </w:tcPr>
          <w:p w14:paraId="1970D0B6">
            <w:pPr>
              <w:jc w:val="center"/>
              <w:rPr>
                <w:rFonts w:ascii="宋体" w:hAnsi="宋体"/>
              </w:rPr>
            </w:pPr>
          </w:p>
        </w:tc>
        <w:tc>
          <w:tcPr>
            <w:tcW w:w="2183" w:type="dxa"/>
            <w:vAlign w:val="center"/>
          </w:tcPr>
          <w:p w14:paraId="4643DD3D">
            <w:pPr>
              <w:jc w:val="center"/>
              <w:rPr>
                <w:rFonts w:ascii="宋体" w:hAnsi="宋体"/>
              </w:rPr>
            </w:pPr>
          </w:p>
        </w:tc>
        <w:tc>
          <w:tcPr>
            <w:tcW w:w="1018" w:type="dxa"/>
            <w:vAlign w:val="center"/>
          </w:tcPr>
          <w:p w14:paraId="1A6477E8">
            <w:pPr>
              <w:jc w:val="center"/>
              <w:rPr>
                <w:rFonts w:ascii="宋体" w:hAnsi="宋体"/>
              </w:rPr>
            </w:pPr>
          </w:p>
        </w:tc>
        <w:tc>
          <w:tcPr>
            <w:tcW w:w="3270" w:type="dxa"/>
            <w:vAlign w:val="center"/>
          </w:tcPr>
          <w:p w14:paraId="59405138">
            <w:pPr>
              <w:jc w:val="center"/>
              <w:rPr>
                <w:rFonts w:ascii="宋体" w:hAnsi="宋体"/>
                <w:b/>
              </w:rPr>
            </w:pPr>
          </w:p>
        </w:tc>
      </w:tr>
      <w:tr w14:paraId="297F5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8" w:hRule="atLeast"/>
          <w:jc w:val="center"/>
        </w:trPr>
        <w:tc>
          <w:tcPr>
            <w:tcW w:w="781" w:type="dxa"/>
            <w:vAlign w:val="center"/>
          </w:tcPr>
          <w:p w14:paraId="6BB6A3FE">
            <w:pPr>
              <w:jc w:val="center"/>
              <w:rPr>
                <w:rFonts w:ascii="宋体" w:hAnsi="宋体"/>
              </w:rPr>
            </w:pPr>
            <w:r>
              <w:rPr>
                <w:rFonts w:hint="eastAsia" w:ascii="宋体" w:hAnsi="宋体"/>
              </w:rPr>
              <w:t>备注</w:t>
            </w:r>
          </w:p>
        </w:tc>
        <w:tc>
          <w:tcPr>
            <w:tcW w:w="8316" w:type="dxa"/>
            <w:gridSpan w:val="4"/>
            <w:vAlign w:val="center"/>
          </w:tcPr>
          <w:p w14:paraId="7DACE872">
            <w:pPr>
              <w:rPr>
                <w:rFonts w:ascii="宋体" w:hAnsi="宋体"/>
                <w:b/>
              </w:rPr>
            </w:pPr>
            <w:r>
              <w:rPr>
                <w:rFonts w:hint="eastAsia" w:ascii="宋体" w:hAnsi="宋体"/>
              </w:rPr>
              <w:t>本表仅需列出偏离条款（包含正偏离/负偏离），若无偏离内容，不填写此表，保留此空表格式，仅需在“表二”中填写相关内容。</w:t>
            </w:r>
          </w:p>
        </w:tc>
      </w:tr>
    </w:tbl>
    <w:p w14:paraId="1187ADC5">
      <w:pPr>
        <w:ind w:firstLine="4759" w:firstLineChars="1983"/>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2F914B65">
      <w:pPr>
        <w:ind w:firstLine="4759" w:firstLineChars="1983"/>
        <w:rPr>
          <w:rFonts w:ascii="宋体" w:hAnsi="宋体"/>
          <w:szCs w:val="28"/>
        </w:rPr>
      </w:pPr>
      <w:r>
        <w:rPr>
          <w:rFonts w:hint="eastAsia" w:ascii="宋体" w:hAnsi="宋体"/>
          <w:szCs w:val="28"/>
        </w:rPr>
        <w:t>法人代表或授权代表</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7B58898A">
      <w:pPr>
        <w:ind w:firstLine="4800" w:firstLineChars="2000"/>
      </w:pPr>
      <w:r>
        <w:rPr>
          <w:rFonts w:hint="eastAsia" w:ascii="宋体" w:hAnsi="宋体"/>
          <w:szCs w:val="28"/>
        </w:rPr>
        <w:t>日   期：</w:t>
      </w:r>
    </w:p>
    <w:p w14:paraId="79BAD86F">
      <w:pPr>
        <w:rPr>
          <w:rFonts w:ascii="宋体" w:hAnsi="宋体"/>
          <w:b/>
          <w:bCs/>
          <w:szCs w:val="28"/>
        </w:rPr>
      </w:pPr>
      <w:r>
        <w:rPr>
          <w:rFonts w:hint="eastAsia" w:ascii="宋体" w:hAnsi="宋体"/>
          <w:b/>
          <w:bCs/>
          <w:szCs w:val="28"/>
        </w:rPr>
        <w:t>表二:</w:t>
      </w:r>
    </w:p>
    <w:tbl>
      <w:tblPr>
        <w:tblStyle w:val="88"/>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0"/>
      </w:tblGrid>
      <w:tr w14:paraId="1F174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9120" w:type="dxa"/>
            <w:vAlign w:val="center"/>
          </w:tcPr>
          <w:p w14:paraId="632BEA5E">
            <w:pPr>
              <w:rPr>
                <w:rFonts w:ascii="宋体" w:hAnsi="宋体"/>
                <w:u w:val="single"/>
              </w:rPr>
            </w:pPr>
            <w:r>
              <w:rPr>
                <w:rFonts w:hint="eastAsia" w:ascii="宋体" w:hAnsi="宋体"/>
              </w:rPr>
              <w:t>致：</w:t>
            </w:r>
            <w:r>
              <w:rPr>
                <w:rFonts w:hint="eastAsia" w:ascii="宋体" w:hAnsi="宋体"/>
                <w:u w:val="single"/>
              </w:rPr>
              <w:t>陕西中经招标有限公司</w:t>
            </w:r>
          </w:p>
          <w:p w14:paraId="770BE4F0">
            <w:pPr>
              <w:rPr>
                <w:rFonts w:ascii="宋体" w:hAnsi="宋体"/>
                <w:u w:val="single"/>
              </w:rPr>
            </w:pPr>
            <w:r>
              <w:rPr>
                <w:rFonts w:hint="eastAsia" w:ascii="宋体" w:hAnsi="宋体"/>
              </w:rPr>
              <w:t xml:space="preserve">    </w:t>
            </w:r>
            <w:r>
              <w:rPr>
                <w:rFonts w:hint="eastAsia" w:ascii="宋体" w:hAnsi="宋体"/>
                <w:u w:val="single"/>
              </w:rPr>
              <w:t>陕西邮电职业技术学院</w:t>
            </w:r>
          </w:p>
          <w:p w14:paraId="1CE811C0">
            <w:pPr>
              <w:ind w:firstLine="480" w:firstLineChars="200"/>
              <w:rPr>
                <w:rFonts w:ascii="宋体" w:hAnsi="宋体"/>
                <w:u w:val="single"/>
              </w:rPr>
            </w:pPr>
            <w:r>
              <w:rPr>
                <w:rFonts w:hint="eastAsia"/>
                <w:u w:val="single"/>
              </w:rPr>
              <w:t xml:space="preserve">                    </w:t>
            </w:r>
            <w:r>
              <w:rPr>
                <w:rFonts w:hint="eastAsia"/>
              </w:rPr>
              <w:t>（投标人名称）郑重声明，我方</w:t>
            </w:r>
            <w:r>
              <w:rPr>
                <w:rFonts w:hint="eastAsia" w:ascii="宋体" w:hAnsi="宋体"/>
              </w:rPr>
              <w:t>参加贵公司组织的</w:t>
            </w:r>
            <w:r>
              <w:rPr>
                <w:rFonts w:hint="eastAsia" w:ascii="宋体" w:hAnsi="宋体"/>
                <w:u w:val="single"/>
              </w:rPr>
              <w:t xml:space="preserve">     </w:t>
            </w:r>
          </w:p>
          <w:p w14:paraId="48CB3EC6">
            <w:r>
              <w:rPr>
                <w:rFonts w:hint="eastAsia" w:ascii="宋体" w:hAnsi="宋体"/>
                <w:u w:val="single"/>
              </w:rPr>
              <w:t xml:space="preserve">                  </w:t>
            </w:r>
            <w:r>
              <w:rPr>
                <w:rFonts w:hint="eastAsia" w:ascii="宋体" w:hAnsi="宋体"/>
              </w:rPr>
              <w:t>项目（项目编号</w:t>
            </w:r>
            <w:r>
              <w:rPr>
                <w:rFonts w:hint="eastAsia" w:ascii="宋体" w:hAnsi="宋体"/>
                <w:u w:val="single"/>
              </w:rPr>
              <w:t xml:space="preserve">            </w:t>
            </w:r>
            <w:r>
              <w:rPr>
                <w:rFonts w:hint="eastAsia" w:ascii="宋体" w:hAnsi="宋体"/>
              </w:rPr>
              <w:t>）</w:t>
            </w:r>
            <w:r>
              <w:rPr>
                <w:rFonts w:hint="eastAsia" w:ascii="宋体" w:hAnsi="宋体"/>
                <w:szCs w:val="28"/>
              </w:rPr>
              <w:t>我单位完全响应本项目商务条款的所有内容，均无偏离内容。</w:t>
            </w:r>
            <w:r>
              <w:rPr>
                <w:rFonts w:hint="eastAsia"/>
              </w:rPr>
              <w:t>我方对此声明负全部法律责任。</w:t>
            </w:r>
          </w:p>
          <w:p w14:paraId="60681E94">
            <w:pPr>
              <w:ind w:firstLine="240" w:firstLineChars="100"/>
              <w:rPr>
                <w:rFonts w:ascii="宋体" w:hAnsi="宋体"/>
                <w:szCs w:val="28"/>
              </w:rPr>
            </w:pPr>
            <w:r>
              <w:rPr>
                <w:rFonts w:hint="eastAsia"/>
              </w:rPr>
              <w:t xml:space="preserve">    特此声明。</w:t>
            </w:r>
          </w:p>
        </w:tc>
      </w:tr>
    </w:tbl>
    <w:p w14:paraId="4235568E">
      <w:pPr>
        <w:ind w:firstLine="4759" w:firstLineChars="1983"/>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4C9FA7F2">
      <w:pPr>
        <w:ind w:firstLine="4759" w:firstLineChars="1983"/>
        <w:rPr>
          <w:rFonts w:ascii="宋体" w:hAnsi="宋体"/>
          <w:szCs w:val="28"/>
        </w:rPr>
      </w:pPr>
      <w:r>
        <w:rPr>
          <w:rFonts w:hint="eastAsia" w:ascii="宋体" w:hAnsi="宋体"/>
          <w:szCs w:val="28"/>
        </w:rPr>
        <w:t>法人代表或授权代表</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1ECBAB73">
      <w:pPr>
        <w:ind w:firstLine="4800" w:firstLineChars="2000"/>
      </w:pPr>
      <w:r>
        <w:rPr>
          <w:rFonts w:hint="eastAsia" w:ascii="宋体" w:hAnsi="宋体"/>
          <w:szCs w:val="28"/>
        </w:rPr>
        <w:t>日  期：</w:t>
      </w:r>
    </w:p>
    <w:p w14:paraId="6B5EA071">
      <w:pPr>
        <w:pStyle w:val="4"/>
        <w:spacing w:line="360" w:lineRule="auto"/>
        <w:jc w:val="center"/>
      </w:pPr>
      <w:bookmarkStart w:id="82" w:name="_Toc10512"/>
      <w:bookmarkStart w:id="83" w:name="_Toc495587270"/>
      <w:bookmarkStart w:id="84" w:name="_Toc522706512"/>
      <w:r>
        <w:rPr>
          <w:rFonts w:hint="eastAsia"/>
        </w:rPr>
        <w:t>第十四部分  技术响应表</w:t>
      </w:r>
      <w:bookmarkEnd w:id="82"/>
    </w:p>
    <w:p w14:paraId="6637B908">
      <w:pPr>
        <w:textAlignment w:val="baseline"/>
        <w:rPr>
          <w:rFonts w:ascii="宋体" w:hAnsi="宋体"/>
          <w:u w:val="single"/>
        </w:rPr>
      </w:pPr>
      <w:r>
        <w:rPr>
          <w:rFonts w:hint="eastAsia" w:ascii="宋体" w:hAnsi="宋体"/>
        </w:rPr>
        <w:t>项目编号：</w:t>
      </w:r>
      <w:r>
        <w:rPr>
          <w:rFonts w:hint="eastAsia" w:ascii="宋体" w:hAnsi="宋体"/>
          <w:u w:val="single"/>
        </w:rPr>
        <w:t xml:space="preserve">                                  </w:t>
      </w:r>
    </w:p>
    <w:p w14:paraId="63A2E464">
      <w:pPr>
        <w:textAlignment w:val="baseline"/>
        <w:rPr>
          <w:rFonts w:ascii="宋体" w:hAnsi="宋体"/>
          <w:u w:val="single"/>
        </w:rPr>
      </w:pPr>
      <w:r>
        <w:rPr>
          <w:rFonts w:hint="eastAsia" w:ascii="宋体" w:hAnsi="宋体"/>
        </w:rPr>
        <w:t>项目名称：</w:t>
      </w:r>
      <w:r>
        <w:rPr>
          <w:rFonts w:hint="eastAsia" w:ascii="宋体" w:hAnsi="宋体"/>
          <w:u w:val="single"/>
        </w:rPr>
        <w:t xml:space="preserve">                                  </w:t>
      </w:r>
    </w:p>
    <w:p w14:paraId="585242F7">
      <w:pPr>
        <w:textAlignment w:val="baseline"/>
        <w:rPr>
          <w:rFonts w:ascii="宋体" w:hAnsi="宋体"/>
          <w:u w:val="single"/>
        </w:rPr>
      </w:pPr>
      <w:r>
        <w:rPr>
          <w:rFonts w:hint="eastAsia" w:ascii="宋体" w:hAnsi="宋体"/>
        </w:rPr>
        <w:t>投 标 人：</w:t>
      </w:r>
      <w:r>
        <w:rPr>
          <w:rFonts w:hint="eastAsia" w:ascii="宋体" w:hAnsi="宋体"/>
          <w:u w:val="single"/>
        </w:rPr>
        <w:t xml:space="preserve">                                </w:t>
      </w:r>
    </w:p>
    <w:tbl>
      <w:tblPr>
        <w:tblStyle w:val="88"/>
        <w:tblW w:w="0" w:type="auto"/>
        <w:jc w:val="center"/>
        <w:tblLayout w:type="fixed"/>
        <w:tblCellMar>
          <w:top w:w="0" w:type="dxa"/>
          <w:left w:w="28" w:type="dxa"/>
          <w:bottom w:w="0" w:type="dxa"/>
          <w:right w:w="28" w:type="dxa"/>
        </w:tblCellMar>
      </w:tblPr>
      <w:tblGrid>
        <w:gridCol w:w="784"/>
        <w:gridCol w:w="2182"/>
        <w:gridCol w:w="1740"/>
        <w:gridCol w:w="1776"/>
        <w:gridCol w:w="2645"/>
      </w:tblGrid>
      <w:tr w14:paraId="2E24F5CB">
        <w:tblPrEx>
          <w:tblCellMar>
            <w:top w:w="0" w:type="dxa"/>
            <w:left w:w="28" w:type="dxa"/>
            <w:bottom w:w="0" w:type="dxa"/>
            <w:right w:w="28" w:type="dxa"/>
          </w:tblCellMar>
        </w:tblPrEx>
        <w:trPr>
          <w:trHeight w:val="472"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3B40DD8F">
            <w:pPr>
              <w:jc w:val="center"/>
              <w:rPr>
                <w:rFonts w:ascii="宋体" w:hAnsi="宋体" w:cs="宋体"/>
              </w:rPr>
            </w:pPr>
            <w:r>
              <w:rPr>
                <w:rFonts w:hint="eastAsia" w:ascii="宋体" w:hAnsi="宋体" w:cs="宋体"/>
              </w:rPr>
              <w:t>序号</w:t>
            </w:r>
          </w:p>
        </w:tc>
        <w:tc>
          <w:tcPr>
            <w:tcW w:w="2182" w:type="dxa"/>
            <w:tcBorders>
              <w:top w:val="single" w:color="auto" w:sz="6" w:space="0"/>
              <w:left w:val="nil"/>
              <w:bottom w:val="single" w:color="auto" w:sz="6" w:space="0"/>
              <w:right w:val="single" w:color="auto" w:sz="6" w:space="0"/>
            </w:tcBorders>
            <w:vAlign w:val="center"/>
          </w:tcPr>
          <w:p w14:paraId="10CEDF45">
            <w:pPr>
              <w:jc w:val="center"/>
              <w:rPr>
                <w:rFonts w:ascii="宋体" w:hAnsi="宋体" w:cs="宋体"/>
              </w:rPr>
            </w:pPr>
            <w:r>
              <w:rPr>
                <w:rFonts w:hint="eastAsia" w:ascii="宋体" w:hAnsi="宋体" w:cs="宋体"/>
              </w:rPr>
              <w:t>招标文件条款号</w:t>
            </w:r>
          </w:p>
        </w:tc>
        <w:tc>
          <w:tcPr>
            <w:tcW w:w="1740" w:type="dxa"/>
            <w:tcBorders>
              <w:top w:val="single" w:color="auto" w:sz="6" w:space="0"/>
              <w:left w:val="nil"/>
              <w:bottom w:val="single" w:color="auto" w:sz="6" w:space="0"/>
              <w:right w:val="single" w:color="auto" w:sz="6" w:space="0"/>
            </w:tcBorders>
            <w:vAlign w:val="center"/>
          </w:tcPr>
          <w:p w14:paraId="27401F31">
            <w:pPr>
              <w:jc w:val="center"/>
              <w:rPr>
                <w:rFonts w:ascii="宋体" w:hAnsi="宋体" w:cs="宋体"/>
              </w:rPr>
            </w:pPr>
            <w:r>
              <w:rPr>
                <w:rFonts w:hint="eastAsia" w:ascii="宋体" w:hAnsi="宋体" w:cs="宋体"/>
              </w:rPr>
              <w:t>招标文件</w:t>
            </w:r>
          </w:p>
          <w:p w14:paraId="4E57144D">
            <w:pPr>
              <w:jc w:val="center"/>
              <w:rPr>
                <w:rFonts w:ascii="宋体" w:hAnsi="宋体" w:cs="宋体"/>
              </w:rPr>
            </w:pPr>
            <w:r>
              <w:rPr>
                <w:rFonts w:hint="eastAsia" w:ascii="宋体" w:hAnsi="宋体" w:cs="宋体"/>
              </w:rPr>
              <w:t>技术要求</w:t>
            </w:r>
          </w:p>
        </w:tc>
        <w:tc>
          <w:tcPr>
            <w:tcW w:w="1776" w:type="dxa"/>
            <w:tcBorders>
              <w:top w:val="single" w:color="auto" w:sz="6" w:space="0"/>
              <w:left w:val="nil"/>
              <w:bottom w:val="single" w:color="auto" w:sz="6" w:space="0"/>
              <w:right w:val="single" w:color="auto" w:sz="6" w:space="0"/>
            </w:tcBorders>
            <w:vAlign w:val="center"/>
          </w:tcPr>
          <w:p w14:paraId="32337273">
            <w:pPr>
              <w:jc w:val="center"/>
              <w:rPr>
                <w:rFonts w:ascii="宋体" w:hAnsi="宋体"/>
              </w:rPr>
            </w:pPr>
            <w:r>
              <w:rPr>
                <w:rFonts w:hint="eastAsia" w:ascii="宋体" w:hAnsi="宋体"/>
              </w:rPr>
              <w:t>投标文件</w:t>
            </w:r>
          </w:p>
          <w:p w14:paraId="0CF60E3D">
            <w:pPr>
              <w:jc w:val="center"/>
              <w:rPr>
                <w:rFonts w:ascii="宋体" w:hAnsi="宋体" w:cs="宋体"/>
              </w:rPr>
            </w:pPr>
            <w:r>
              <w:rPr>
                <w:rFonts w:hint="eastAsia" w:ascii="宋体" w:hAnsi="宋体"/>
              </w:rPr>
              <w:t>技术说明</w:t>
            </w:r>
          </w:p>
        </w:tc>
        <w:tc>
          <w:tcPr>
            <w:tcW w:w="2645" w:type="dxa"/>
            <w:tcBorders>
              <w:top w:val="single" w:color="auto" w:sz="6" w:space="0"/>
              <w:left w:val="nil"/>
              <w:bottom w:val="single" w:color="auto" w:sz="6" w:space="0"/>
              <w:right w:val="single" w:color="auto" w:sz="6" w:space="0"/>
            </w:tcBorders>
            <w:vAlign w:val="center"/>
          </w:tcPr>
          <w:p w14:paraId="4579C062">
            <w:pPr>
              <w:jc w:val="center"/>
              <w:rPr>
                <w:rFonts w:ascii="宋体" w:hAnsi="宋体" w:cs="宋体"/>
              </w:rPr>
            </w:pPr>
            <w:r>
              <w:rPr>
                <w:rFonts w:hint="eastAsia" w:ascii="宋体" w:hAnsi="宋体" w:cs="宋体"/>
              </w:rPr>
              <w:t>偏离描述</w:t>
            </w:r>
          </w:p>
        </w:tc>
      </w:tr>
      <w:tr w14:paraId="343814D8">
        <w:tblPrEx>
          <w:tblCellMar>
            <w:top w:w="0" w:type="dxa"/>
            <w:left w:w="28" w:type="dxa"/>
            <w:bottom w:w="0" w:type="dxa"/>
            <w:right w:w="28" w:type="dxa"/>
          </w:tblCellMar>
        </w:tblPrEx>
        <w:trPr>
          <w:trHeight w:val="314"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7DAAE4D7">
            <w:pPr>
              <w:jc w:val="center"/>
              <w:rPr>
                <w:rFonts w:ascii="宋体" w:hAnsi="宋体" w:cs="宋体"/>
                <w:color w:val="FF0000"/>
              </w:rPr>
            </w:pPr>
            <w:r>
              <w:rPr>
                <w:rFonts w:hint="eastAsia" w:ascii="宋体" w:hAnsi="宋体" w:cs="宋体"/>
                <w:b/>
                <w:bCs/>
                <w:color w:val="FF0000"/>
              </w:rPr>
              <w:t>示例1</w:t>
            </w:r>
          </w:p>
        </w:tc>
        <w:tc>
          <w:tcPr>
            <w:tcW w:w="2182" w:type="dxa"/>
            <w:tcBorders>
              <w:top w:val="single" w:color="auto" w:sz="6" w:space="0"/>
              <w:left w:val="nil"/>
              <w:bottom w:val="single" w:color="auto" w:sz="6" w:space="0"/>
              <w:right w:val="single" w:color="auto" w:sz="6" w:space="0"/>
            </w:tcBorders>
            <w:vAlign w:val="center"/>
          </w:tcPr>
          <w:p w14:paraId="6BE56FB1">
            <w:pPr>
              <w:jc w:val="center"/>
              <w:rPr>
                <w:rFonts w:ascii="宋体" w:hAnsi="宋体" w:cs="宋体"/>
                <w:color w:val="FF0000"/>
              </w:rPr>
            </w:pPr>
            <w:r>
              <w:rPr>
                <w:rFonts w:hint="eastAsia" w:ascii="宋体" w:hAnsi="宋体" w:cs="宋体"/>
                <w:b/>
                <w:bCs/>
                <w:color w:val="FF0000"/>
              </w:rPr>
              <w:t>第三章第*项</w:t>
            </w:r>
          </w:p>
        </w:tc>
        <w:tc>
          <w:tcPr>
            <w:tcW w:w="1740" w:type="dxa"/>
            <w:tcBorders>
              <w:top w:val="single" w:color="auto" w:sz="6" w:space="0"/>
              <w:left w:val="nil"/>
              <w:bottom w:val="single" w:color="auto" w:sz="6" w:space="0"/>
              <w:right w:val="single" w:color="auto" w:sz="6" w:space="0"/>
            </w:tcBorders>
            <w:vAlign w:val="center"/>
          </w:tcPr>
          <w:p w14:paraId="53FD56A4">
            <w:pPr>
              <w:jc w:val="center"/>
              <w:rPr>
                <w:rFonts w:ascii="宋体" w:hAnsi="宋体" w:cs="宋体"/>
                <w:color w:val="FF0000"/>
              </w:rPr>
            </w:pPr>
            <w:r>
              <w:rPr>
                <w:rFonts w:hint="eastAsia" w:ascii="宋体" w:hAnsi="宋体" w:cs="宋体"/>
                <w:b/>
                <w:bCs/>
                <w:color w:val="FF0000"/>
              </w:rPr>
              <w:t>复制条目号对应的招标文件要求</w:t>
            </w:r>
          </w:p>
        </w:tc>
        <w:tc>
          <w:tcPr>
            <w:tcW w:w="1776" w:type="dxa"/>
            <w:tcBorders>
              <w:top w:val="single" w:color="auto" w:sz="6" w:space="0"/>
              <w:left w:val="nil"/>
              <w:bottom w:val="single" w:color="auto" w:sz="6" w:space="0"/>
              <w:right w:val="single" w:color="auto" w:sz="6" w:space="0"/>
            </w:tcBorders>
            <w:vAlign w:val="center"/>
          </w:tcPr>
          <w:p w14:paraId="5D7ACBC3">
            <w:pPr>
              <w:jc w:val="center"/>
              <w:rPr>
                <w:rFonts w:ascii="宋体" w:hAnsi="宋体" w:cs="宋体"/>
                <w:color w:val="FF0000"/>
              </w:rPr>
            </w:pPr>
            <w:r>
              <w:rPr>
                <w:rFonts w:hint="eastAsia" w:ascii="宋体" w:hAnsi="宋体" w:cs="宋体"/>
                <w:b/>
                <w:bCs/>
                <w:color w:val="FF0000"/>
              </w:rPr>
              <w:t>准确描述本单位的响应情况</w:t>
            </w:r>
          </w:p>
        </w:tc>
        <w:tc>
          <w:tcPr>
            <w:tcW w:w="2645" w:type="dxa"/>
            <w:tcBorders>
              <w:top w:val="single" w:color="auto" w:sz="6" w:space="0"/>
              <w:left w:val="nil"/>
              <w:bottom w:val="single" w:color="auto" w:sz="6" w:space="0"/>
              <w:right w:val="single" w:color="auto" w:sz="6" w:space="0"/>
            </w:tcBorders>
            <w:vAlign w:val="center"/>
          </w:tcPr>
          <w:p w14:paraId="486406EE">
            <w:pPr>
              <w:jc w:val="center"/>
              <w:rPr>
                <w:rFonts w:ascii="宋体" w:hAnsi="宋体" w:cs="宋体"/>
                <w:color w:val="FF0000"/>
              </w:rPr>
            </w:pPr>
            <w:r>
              <w:rPr>
                <w:rFonts w:hint="eastAsia" w:ascii="宋体" w:hAnsi="宋体" w:cs="宋体"/>
                <w:b/>
                <w:bCs/>
                <w:color w:val="FF0000"/>
              </w:rPr>
              <w:t>不满足招标文件要求为负偏离；刚好满足为无偏离；优于招标文件要求为正偏离。</w:t>
            </w:r>
          </w:p>
        </w:tc>
      </w:tr>
      <w:tr w14:paraId="43193495">
        <w:tblPrEx>
          <w:tblCellMar>
            <w:top w:w="0" w:type="dxa"/>
            <w:left w:w="28" w:type="dxa"/>
            <w:bottom w:w="0" w:type="dxa"/>
            <w:right w:w="28" w:type="dxa"/>
          </w:tblCellMar>
        </w:tblPrEx>
        <w:trPr>
          <w:trHeight w:val="298"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5CC09545">
            <w:pPr>
              <w:jc w:val="center"/>
              <w:rPr>
                <w:rFonts w:ascii="宋体" w:hAnsi="宋体" w:cs="宋体"/>
              </w:rPr>
            </w:pPr>
          </w:p>
        </w:tc>
        <w:tc>
          <w:tcPr>
            <w:tcW w:w="2182" w:type="dxa"/>
            <w:tcBorders>
              <w:top w:val="single" w:color="auto" w:sz="6" w:space="0"/>
              <w:left w:val="nil"/>
              <w:bottom w:val="single" w:color="auto" w:sz="6" w:space="0"/>
              <w:right w:val="single" w:color="auto" w:sz="6" w:space="0"/>
            </w:tcBorders>
            <w:vAlign w:val="center"/>
          </w:tcPr>
          <w:p w14:paraId="5724FBFD">
            <w:pPr>
              <w:jc w:val="center"/>
              <w:rPr>
                <w:rFonts w:ascii="宋体" w:hAnsi="宋体" w:cs="宋体"/>
              </w:rPr>
            </w:pPr>
          </w:p>
        </w:tc>
        <w:tc>
          <w:tcPr>
            <w:tcW w:w="1740" w:type="dxa"/>
            <w:tcBorders>
              <w:top w:val="single" w:color="auto" w:sz="6" w:space="0"/>
              <w:left w:val="nil"/>
              <w:bottom w:val="single" w:color="auto" w:sz="6" w:space="0"/>
              <w:right w:val="single" w:color="auto" w:sz="6" w:space="0"/>
            </w:tcBorders>
            <w:vAlign w:val="center"/>
          </w:tcPr>
          <w:p w14:paraId="2CA67080">
            <w:pPr>
              <w:jc w:val="center"/>
              <w:rPr>
                <w:rFonts w:ascii="宋体" w:hAnsi="宋体" w:cs="宋体"/>
              </w:rPr>
            </w:pPr>
          </w:p>
        </w:tc>
        <w:tc>
          <w:tcPr>
            <w:tcW w:w="1776" w:type="dxa"/>
            <w:tcBorders>
              <w:top w:val="single" w:color="auto" w:sz="6" w:space="0"/>
              <w:left w:val="nil"/>
              <w:bottom w:val="single" w:color="auto" w:sz="6" w:space="0"/>
              <w:right w:val="single" w:color="auto" w:sz="6" w:space="0"/>
            </w:tcBorders>
            <w:vAlign w:val="center"/>
          </w:tcPr>
          <w:p w14:paraId="099A85AA">
            <w:pPr>
              <w:jc w:val="center"/>
              <w:rPr>
                <w:rFonts w:ascii="宋体" w:hAnsi="宋体" w:cs="宋体"/>
              </w:rPr>
            </w:pPr>
          </w:p>
        </w:tc>
        <w:tc>
          <w:tcPr>
            <w:tcW w:w="2645" w:type="dxa"/>
            <w:tcBorders>
              <w:top w:val="single" w:color="auto" w:sz="6" w:space="0"/>
              <w:left w:val="nil"/>
              <w:bottom w:val="single" w:color="auto" w:sz="6" w:space="0"/>
              <w:right w:val="single" w:color="auto" w:sz="6" w:space="0"/>
            </w:tcBorders>
            <w:vAlign w:val="center"/>
          </w:tcPr>
          <w:p w14:paraId="486C49AA">
            <w:pPr>
              <w:jc w:val="center"/>
              <w:rPr>
                <w:rFonts w:ascii="宋体" w:hAnsi="宋体" w:cs="宋体"/>
                <w:b/>
                <w:bCs/>
              </w:rPr>
            </w:pPr>
          </w:p>
        </w:tc>
      </w:tr>
      <w:tr w14:paraId="0414D3A3">
        <w:tblPrEx>
          <w:tblCellMar>
            <w:top w:w="0" w:type="dxa"/>
            <w:left w:w="28" w:type="dxa"/>
            <w:bottom w:w="0" w:type="dxa"/>
            <w:right w:w="28" w:type="dxa"/>
          </w:tblCellMar>
        </w:tblPrEx>
        <w:trPr>
          <w:trHeight w:val="314"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7C701F7E">
            <w:pPr>
              <w:jc w:val="center"/>
              <w:rPr>
                <w:rFonts w:ascii="宋体" w:hAnsi="宋体" w:cs="宋体"/>
              </w:rPr>
            </w:pPr>
          </w:p>
        </w:tc>
        <w:tc>
          <w:tcPr>
            <w:tcW w:w="2182" w:type="dxa"/>
            <w:tcBorders>
              <w:top w:val="single" w:color="auto" w:sz="6" w:space="0"/>
              <w:left w:val="nil"/>
              <w:bottom w:val="single" w:color="auto" w:sz="6" w:space="0"/>
              <w:right w:val="single" w:color="auto" w:sz="6" w:space="0"/>
            </w:tcBorders>
            <w:vAlign w:val="center"/>
          </w:tcPr>
          <w:p w14:paraId="3DE2FBA5">
            <w:pPr>
              <w:jc w:val="center"/>
              <w:rPr>
                <w:rFonts w:ascii="宋体" w:hAnsi="宋体" w:cs="宋体"/>
              </w:rPr>
            </w:pPr>
          </w:p>
        </w:tc>
        <w:tc>
          <w:tcPr>
            <w:tcW w:w="1740" w:type="dxa"/>
            <w:tcBorders>
              <w:top w:val="single" w:color="auto" w:sz="6" w:space="0"/>
              <w:left w:val="nil"/>
              <w:bottom w:val="single" w:color="auto" w:sz="6" w:space="0"/>
              <w:right w:val="single" w:color="auto" w:sz="6" w:space="0"/>
            </w:tcBorders>
            <w:vAlign w:val="center"/>
          </w:tcPr>
          <w:p w14:paraId="7E41830F">
            <w:pPr>
              <w:jc w:val="center"/>
              <w:rPr>
                <w:rFonts w:ascii="宋体" w:hAnsi="宋体" w:cs="宋体"/>
              </w:rPr>
            </w:pPr>
          </w:p>
        </w:tc>
        <w:tc>
          <w:tcPr>
            <w:tcW w:w="1776" w:type="dxa"/>
            <w:tcBorders>
              <w:top w:val="single" w:color="auto" w:sz="6" w:space="0"/>
              <w:left w:val="nil"/>
              <w:bottom w:val="single" w:color="auto" w:sz="6" w:space="0"/>
              <w:right w:val="single" w:color="auto" w:sz="6" w:space="0"/>
            </w:tcBorders>
            <w:vAlign w:val="center"/>
          </w:tcPr>
          <w:p w14:paraId="3F674C17">
            <w:pPr>
              <w:jc w:val="center"/>
              <w:rPr>
                <w:rFonts w:ascii="宋体" w:hAnsi="宋体" w:cs="宋体"/>
              </w:rPr>
            </w:pPr>
          </w:p>
        </w:tc>
        <w:tc>
          <w:tcPr>
            <w:tcW w:w="2645" w:type="dxa"/>
            <w:tcBorders>
              <w:top w:val="single" w:color="auto" w:sz="6" w:space="0"/>
              <w:left w:val="nil"/>
              <w:bottom w:val="single" w:color="auto" w:sz="6" w:space="0"/>
              <w:right w:val="single" w:color="auto" w:sz="6" w:space="0"/>
            </w:tcBorders>
            <w:vAlign w:val="center"/>
          </w:tcPr>
          <w:p w14:paraId="61011DF1">
            <w:pPr>
              <w:jc w:val="center"/>
              <w:rPr>
                <w:rFonts w:ascii="宋体" w:hAnsi="宋体" w:cs="宋体"/>
                <w:b/>
                <w:bCs/>
              </w:rPr>
            </w:pPr>
          </w:p>
        </w:tc>
      </w:tr>
      <w:tr w14:paraId="22442BB0">
        <w:tblPrEx>
          <w:tblCellMar>
            <w:top w:w="0" w:type="dxa"/>
            <w:left w:w="28" w:type="dxa"/>
            <w:bottom w:w="0" w:type="dxa"/>
            <w:right w:w="28" w:type="dxa"/>
          </w:tblCellMar>
        </w:tblPrEx>
        <w:trPr>
          <w:trHeight w:val="314"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7D6203AE">
            <w:pPr>
              <w:jc w:val="center"/>
              <w:rPr>
                <w:rFonts w:ascii="宋体" w:hAnsi="宋体" w:cs="宋体"/>
              </w:rPr>
            </w:pPr>
            <w:r>
              <w:rPr>
                <w:rFonts w:hint="eastAsia" w:ascii="宋体" w:hAnsi="宋体" w:cs="宋体"/>
              </w:rPr>
              <w:t>...</w:t>
            </w:r>
          </w:p>
        </w:tc>
        <w:tc>
          <w:tcPr>
            <w:tcW w:w="2182" w:type="dxa"/>
            <w:tcBorders>
              <w:top w:val="single" w:color="auto" w:sz="6" w:space="0"/>
              <w:left w:val="nil"/>
              <w:bottom w:val="single" w:color="auto" w:sz="6" w:space="0"/>
              <w:right w:val="single" w:color="auto" w:sz="6" w:space="0"/>
            </w:tcBorders>
            <w:vAlign w:val="center"/>
          </w:tcPr>
          <w:p w14:paraId="51CBB755">
            <w:pPr>
              <w:jc w:val="center"/>
              <w:rPr>
                <w:rFonts w:ascii="宋体" w:hAnsi="宋体" w:cs="宋体"/>
              </w:rPr>
            </w:pPr>
          </w:p>
        </w:tc>
        <w:tc>
          <w:tcPr>
            <w:tcW w:w="1740" w:type="dxa"/>
            <w:tcBorders>
              <w:top w:val="single" w:color="auto" w:sz="6" w:space="0"/>
              <w:left w:val="nil"/>
              <w:bottom w:val="single" w:color="auto" w:sz="6" w:space="0"/>
              <w:right w:val="single" w:color="auto" w:sz="6" w:space="0"/>
            </w:tcBorders>
            <w:vAlign w:val="center"/>
          </w:tcPr>
          <w:p w14:paraId="05BEB151">
            <w:pPr>
              <w:jc w:val="center"/>
              <w:rPr>
                <w:rFonts w:ascii="宋体" w:hAnsi="宋体" w:cs="宋体"/>
              </w:rPr>
            </w:pPr>
          </w:p>
        </w:tc>
        <w:tc>
          <w:tcPr>
            <w:tcW w:w="1776" w:type="dxa"/>
            <w:tcBorders>
              <w:top w:val="single" w:color="auto" w:sz="6" w:space="0"/>
              <w:left w:val="nil"/>
              <w:bottom w:val="single" w:color="auto" w:sz="6" w:space="0"/>
              <w:right w:val="single" w:color="auto" w:sz="6" w:space="0"/>
            </w:tcBorders>
            <w:vAlign w:val="center"/>
          </w:tcPr>
          <w:p w14:paraId="724FF5FA">
            <w:pPr>
              <w:jc w:val="center"/>
              <w:rPr>
                <w:rFonts w:ascii="宋体" w:hAnsi="宋体" w:cs="宋体"/>
              </w:rPr>
            </w:pPr>
          </w:p>
        </w:tc>
        <w:tc>
          <w:tcPr>
            <w:tcW w:w="2645" w:type="dxa"/>
            <w:tcBorders>
              <w:top w:val="single" w:color="auto" w:sz="6" w:space="0"/>
              <w:left w:val="nil"/>
              <w:bottom w:val="single" w:color="auto" w:sz="6" w:space="0"/>
              <w:right w:val="single" w:color="auto" w:sz="6" w:space="0"/>
            </w:tcBorders>
            <w:vAlign w:val="center"/>
          </w:tcPr>
          <w:p w14:paraId="6AE5FBA0">
            <w:pPr>
              <w:jc w:val="center"/>
              <w:rPr>
                <w:rFonts w:ascii="宋体" w:hAnsi="宋体" w:cs="宋体"/>
                <w:b/>
                <w:bCs/>
              </w:rPr>
            </w:pPr>
          </w:p>
        </w:tc>
      </w:tr>
      <w:tr w14:paraId="16221151">
        <w:tblPrEx>
          <w:tblCellMar>
            <w:top w:w="0" w:type="dxa"/>
            <w:left w:w="28" w:type="dxa"/>
            <w:bottom w:w="0" w:type="dxa"/>
            <w:right w:w="28" w:type="dxa"/>
          </w:tblCellMar>
        </w:tblPrEx>
        <w:trPr>
          <w:trHeight w:val="676" w:hRule="atLeast"/>
          <w:jc w:val="center"/>
        </w:trPr>
        <w:tc>
          <w:tcPr>
            <w:tcW w:w="784" w:type="dxa"/>
            <w:tcBorders>
              <w:top w:val="single" w:color="auto" w:sz="6" w:space="0"/>
              <w:left w:val="single" w:color="auto" w:sz="6" w:space="0"/>
              <w:bottom w:val="single" w:color="auto" w:sz="6" w:space="0"/>
              <w:right w:val="single" w:color="auto" w:sz="6" w:space="0"/>
            </w:tcBorders>
            <w:vAlign w:val="center"/>
          </w:tcPr>
          <w:p w14:paraId="6049E5A3">
            <w:pPr>
              <w:jc w:val="center"/>
              <w:rPr>
                <w:rFonts w:ascii="宋体" w:hAnsi="宋体" w:cs="宋体"/>
              </w:rPr>
            </w:pPr>
            <w:r>
              <w:rPr>
                <w:rFonts w:hint="eastAsia" w:ascii="宋体" w:hAnsi="宋体" w:cs="宋体"/>
              </w:rPr>
              <w:t>备注</w:t>
            </w:r>
          </w:p>
        </w:tc>
        <w:tc>
          <w:tcPr>
            <w:tcW w:w="8343" w:type="dxa"/>
            <w:gridSpan w:val="4"/>
            <w:tcBorders>
              <w:top w:val="single" w:color="auto" w:sz="6" w:space="0"/>
              <w:left w:val="nil"/>
              <w:bottom w:val="single" w:color="auto" w:sz="6" w:space="0"/>
              <w:right w:val="single" w:color="auto" w:sz="6" w:space="0"/>
            </w:tcBorders>
            <w:vAlign w:val="center"/>
          </w:tcPr>
          <w:p w14:paraId="40EE18F6">
            <w:pPr>
              <w:jc w:val="left"/>
              <w:rPr>
                <w:rFonts w:ascii="宋体" w:hAnsi="宋体" w:cs="宋体"/>
              </w:rPr>
            </w:pPr>
            <w:r>
              <w:rPr>
                <w:rFonts w:hint="eastAsia" w:ascii="宋体" w:hAnsi="宋体" w:cs="宋体"/>
              </w:rPr>
              <w:t>所投</w:t>
            </w:r>
            <w:r>
              <w:rPr>
                <w:rFonts w:hint="eastAsia" w:ascii="宋体" w:hAnsi="宋体"/>
              </w:rPr>
              <w:t>技术</w:t>
            </w:r>
            <w:r>
              <w:rPr>
                <w:rFonts w:hint="eastAsia" w:ascii="宋体" w:hAnsi="宋体" w:cs="宋体"/>
              </w:rPr>
              <w:t>说明为投标人针对技术响应表的详细说明，以便评标委员会评审</w:t>
            </w:r>
          </w:p>
        </w:tc>
      </w:tr>
    </w:tbl>
    <w:p w14:paraId="3EF68166">
      <w:pPr>
        <w:textAlignment w:val="baseline"/>
        <w:rPr>
          <w:rFonts w:ascii="宋体" w:hAnsi="宋体"/>
          <w:u w:val="single"/>
        </w:rPr>
      </w:pPr>
    </w:p>
    <w:p w14:paraId="5C119446">
      <w:pPr>
        <w:ind w:firstLine="480" w:firstLineChars="200"/>
        <w:textAlignment w:val="baseline"/>
        <w:rPr>
          <w:rFonts w:ascii="宋体" w:hAnsi="宋体"/>
          <w:szCs w:val="28"/>
        </w:rPr>
      </w:pPr>
      <w:r>
        <w:rPr>
          <w:rFonts w:hint="eastAsia" w:ascii="宋体" w:hAnsi="宋体"/>
          <w:szCs w:val="28"/>
        </w:rPr>
        <w:t>注：</w:t>
      </w:r>
    </w:p>
    <w:p w14:paraId="73A55256">
      <w:pPr>
        <w:numPr>
          <w:ilvl w:val="0"/>
          <w:numId w:val="25"/>
        </w:numPr>
        <w:ind w:firstLine="480" w:firstLineChars="200"/>
        <w:textAlignment w:val="baseline"/>
        <w:rPr>
          <w:rFonts w:ascii="宋体" w:hAnsi="宋体"/>
        </w:rPr>
      </w:pPr>
      <w:r>
        <w:rPr>
          <w:rFonts w:hint="eastAsia" w:ascii="宋体" w:hAnsi="宋体"/>
        </w:rPr>
        <w:t>凡是投标文件的技术响应与招标文件的技术条款之间存在负偏离（即不能满足招标文件要求）的，必须在投标文件的“技术响应表”中予以明确反映，否则在中标后一律不予考虑。如果在投标文件的“技术响应表”之外发现负偏离的，评标时评标委员会将作出对投标人不利的评估。</w:t>
      </w:r>
    </w:p>
    <w:p w14:paraId="1B8B5DBB">
      <w:pPr>
        <w:ind w:firstLine="480" w:firstLineChars="200"/>
        <w:textAlignment w:val="baseline"/>
        <w:rPr>
          <w:rFonts w:ascii="宋体" w:hAnsi="宋体" w:cs="宋体"/>
        </w:rPr>
      </w:pPr>
      <w:r>
        <w:rPr>
          <w:rFonts w:hint="eastAsia" w:ascii="宋体" w:hAnsi="宋体" w:cs="宋体"/>
        </w:rPr>
        <w:t>2、</w:t>
      </w:r>
      <w:r>
        <w:rPr>
          <w:rFonts w:ascii="仿宋_GB2312" w:hAnsi="仿宋_GB2312" w:eastAsia="仿宋_GB2312" w:cs="仿宋_GB2312"/>
        </w:rPr>
        <w:t>“</w:t>
      </w:r>
      <w:r>
        <w:rPr>
          <w:rFonts w:hint="eastAsia" w:ascii="宋体" w:hAnsi="宋体" w:cs="宋体"/>
        </w:rPr>
        <w:t>▲”号参数需提供佐证材料予以佐证参数的响应性，未提供的不得分。</w:t>
      </w:r>
    </w:p>
    <w:p w14:paraId="61A4032B">
      <w:pPr>
        <w:autoSpaceDE w:val="0"/>
        <w:autoSpaceDN w:val="0"/>
        <w:adjustRightInd w:val="0"/>
        <w:ind w:firstLine="480" w:firstLineChars="200"/>
        <w:rPr>
          <w:rFonts w:ascii="宋体" w:hAnsi="宋体"/>
          <w:szCs w:val="28"/>
        </w:rPr>
      </w:pPr>
    </w:p>
    <w:p w14:paraId="3199B670">
      <w:pPr>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7D6EDD21">
      <w:pPr>
        <w:rPr>
          <w:rFonts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139C115A">
      <w:pPr>
        <w:rPr>
          <w:rFonts w:ascii="宋体" w:hAnsi="宋体"/>
          <w:szCs w:val="28"/>
        </w:rPr>
      </w:pPr>
      <w:r>
        <w:rPr>
          <w:rFonts w:hint="eastAsia" w:ascii="宋体" w:hAnsi="宋体"/>
          <w:szCs w:val="28"/>
        </w:rPr>
        <w:t>日  期：</w:t>
      </w:r>
    </w:p>
    <w:p w14:paraId="0152C0D0">
      <w:r>
        <w:rPr>
          <w:rFonts w:ascii="宋体" w:hAnsi="宋体"/>
          <w:szCs w:val="28"/>
        </w:rPr>
        <w:br w:type="page"/>
      </w:r>
    </w:p>
    <w:p w14:paraId="3657851D">
      <w:pPr>
        <w:pStyle w:val="4"/>
        <w:spacing w:line="360" w:lineRule="auto"/>
        <w:jc w:val="center"/>
      </w:pPr>
      <w:bookmarkStart w:id="85" w:name="_Toc4983"/>
      <w:r>
        <w:rPr>
          <w:rFonts w:hint="eastAsia"/>
        </w:rPr>
        <w:t>第十五部分  实施方案</w:t>
      </w:r>
      <w:bookmarkEnd w:id="85"/>
    </w:p>
    <w:p w14:paraId="2BFB8E8D">
      <w:pPr>
        <w:ind w:firstLine="526" w:firstLineChars="187"/>
        <w:rPr>
          <w:b/>
          <w:sz w:val="28"/>
          <w:szCs w:val="28"/>
        </w:rPr>
      </w:pPr>
      <w:bookmarkStart w:id="86" w:name="_Hlt526418103"/>
      <w:bookmarkEnd w:id="86"/>
      <w:bookmarkStart w:id="87" w:name="_Hlt526418107"/>
      <w:bookmarkEnd w:id="87"/>
      <w:bookmarkStart w:id="88" w:name="_Hlt526418111"/>
      <w:bookmarkEnd w:id="88"/>
      <w:r>
        <w:rPr>
          <w:rFonts w:hint="eastAsia"/>
          <w:b/>
          <w:sz w:val="28"/>
          <w:szCs w:val="28"/>
        </w:rPr>
        <w:t>投标人自行编制，其中包含但不限于以下内容：</w:t>
      </w:r>
    </w:p>
    <w:p w14:paraId="61CB9260">
      <w:pPr>
        <w:ind w:firstLine="448" w:firstLineChars="187"/>
        <w:rPr>
          <w:rFonts w:ascii="宋体" w:hAnsi="宋体"/>
        </w:rPr>
      </w:pPr>
    </w:p>
    <w:p w14:paraId="5EF0BF59">
      <w:pPr>
        <w:ind w:firstLine="448" w:firstLineChars="187"/>
        <w:rPr>
          <w:rFonts w:ascii="宋体" w:hAnsi="宋体"/>
        </w:rPr>
      </w:pPr>
      <w:r>
        <w:rPr>
          <w:rFonts w:hint="eastAsia" w:ascii="宋体" w:hAnsi="宋体"/>
        </w:rPr>
        <w:t>实施计划和保证措施</w:t>
      </w:r>
    </w:p>
    <w:p w14:paraId="71FBE9D8">
      <w:pPr>
        <w:ind w:firstLine="448" w:firstLineChars="187"/>
        <w:rPr>
          <w:rFonts w:ascii="宋体" w:hAnsi="宋体"/>
        </w:rPr>
      </w:pPr>
      <w:r>
        <w:rPr>
          <w:rFonts w:hint="eastAsia" w:ascii="宋体" w:hAnsi="宋体"/>
        </w:rPr>
        <w:t>培训方案</w:t>
      </w:r>
    </w:p>
    <w:p w14:paraId="49C98362">
      <w:pPr>
        <w:ind w:firstLine="448" w:firstLineChars="187"/>
        <w:rPr>
          <w:rFonts w:ascii="宋体" w:hAnsi="宋体"/>
        </w:rPr>
      </w:pPr>
      <w:r>
        <w:rPr>
          <w:rFonts w:hint="eastAsia" w:ascii="宋体" w:hAnsi="宋体"/>
        </w:rPr>
        <w:t>售后服务</w:t>
      </w:r>
    </w:p>
    <w:p w14:paraId="7EEB530B">
      <w:pPr>
        <w:ind w:firstLine="448" w:firstLineChars="187"/>
        <w:rPr>
          <w:rFonts w:ascii="宋体" w:hAnsi="宋体"/>
        </w:rPr>
      </w:pPr>
      <w:r>
        <w:rPr>
          <w:rFonts w:ascii="宋体" w:hAnsi="宋体"/>
        </w:rPr>
        <w:t>…</w:t>
      </w:r>
    </w:p>
    <w:p w14:paraId="36402671">
      <w:pPr>
        <w:ind w:firstLine="448" w:firstLineChars="187"/>
        <w:rPr>
          <w:rFonts w:ascii="宋体" w:hAnsi="宋体"/>
        </w:rPr>
      </w:pPr>
    </w:p>
    <w:p w14:paraId="255DF69B">
      <w:pPr>
        <w:ind w:firstLine="448" w:firstLineChars="187"/>
        <w:rPr>
          <w:rFonts w:ascii="宋体" w:hAnsi="宋体"/>
        </w:rPr>
      </w:pPr>
      <w:r>
        <w:rPr>
          <w:rFonts w:hint="eastAsia" w:ascii="宋体" w:hAnsi="宋体"/>
        </w:rPr>
        <w:t>注意：投标人应确保上述证明文件的真实性、有效性及合法性，否则，由此引起的任何责任都由投标人自行承担。</w:t>
      </w:r>
    </w:p>
    <w:p w14:paraId="1F5F8415">
      <w:pPr>
        <w:ind w:firstLine="448" w:firstLineChars="187"/>
        <w:rPr>
          <w:rFonts w:ascii="宋体" w:hAnsi="宋体"/>
        </w:rPr>
      </w:pPr>
      <w:r>
        <w:rPr>
          <w:rFonts w:hint="eastAsia"/>
        </w:rPr>
        <w:t>以上资料需装订在标书中可以是复印件但必须加盖投标投标人公章。</w:t>
      </w:r>
    </w:p>
    <w:p w14:paraId="10E6CF40">
      <w:r>
        <w:rPr>
          <w:rFonts w:ascii="宋体" w:hAnsi="宋体"/>
          <w:szCs w:val="28"/>
        </w:rPr>
        <w:br w:type="page"/>
      </w:r>
    </w:p>
    <w:p w14:paraId="3393693F">
      <w:pPr>
        <w:pStyle w:val="4"/>
        <w:spacing w:line="360" w:lineRule="auto"/>
        <w:jc w:val="center"/>
      </w:pPr>
      <w:bookmarkStart w:id="89" w:name="_Toc21916"/>
      <w:r>
        <w:rPr>
          <w:rFonts w:hint="eastAsia"/>
        </w:rPr>
        <w:t>第十六部分  售后服务承诺</w:t>
      </w:r>
      <w:bookmarkEnd w:id="89"/>
    </w:p>
    <w:p w14:paraId="7723A230">
      <w:pPr>
        <w:rPr>
          <w:rFonts w:ascii="宋体" w:hAnsi="宋体"/>
          <w:szCs w:val="28"/>
        </w:rPr>
      </w:pPr>
    </w:p>
    <w:p w14:paraId="45A09652">
      <w:pPr>
        <w:ind w:firstLine="480" w:firstLineChars="200"/>
      </w:pPr>
      <w:r>
        <w:rPr>
          <w:rFonts w:hint="eastAsia"/>
        </w:rPr>
        <w:t>投标人根据项目实际情况自行制定（格式自拟）。</w:t>
      </w:r>
    </w:p>
    <w:p w14:paraId="70E1020B">
      <w:pPr>
        <w:jc w:val="left"/>
        <w:rPr>
          <w:rFonts w:ascii="宋体" w:hAnsi="宋体"/>
          <w:szCs w:val="28"/>
          <w:u w:val="single"/>
        </w:rPr>
      </w:pPr>
    </w:p>
    <w:p w14:paraId="03894F38">
      <w:pPr>
        <w:jc w:val="left"/>
        <w:rPr>
          <w:rFonts w:ascii="宋体" w:hAnsi="宋体"/>
          <w:szCs w:val="28"/>
          <w:u w:val="single"/>
        </w:rPr>
      </w:pPr>
    </w:p>
    <w:p w14:paraId="4502F71D">
      <w:pPr>
        <w:jc w:val="left"/>
        <w:rPr>
          <w:rFonts w:ascii="宋体" w:hAnsi="宋体"/>
          <w:szCs w:val="28"/>
          <w:u w:val="single"/>
        </w:rPr>
      </w:pPr>
    </w:p>
    <w:p w14:paraId="17F994D0">
      <w:pPr>
        <w:jc w:val="left"/>
        <w:rPr>
          <w:rFonts w:ascii="宋体" w:hAnsi="宋体"/>
          <w:szCs w:val="28"/>
          <w:u w:val="single"/>
        </w:rPr>
      </w:pPr>
    </w:p>
    <w:p w14:paraId="6353DA2E">
      <w:pPr>
        <w:rPr>
          <w:rFonts w:ascii="宋体" w:hAnsi="宋体"/>
          <w:szCs w:val="28"/>
        </w:rPr>
      </w:pPr>
      <w:r>
        <w:rPr>
          <w:rFonts w:hint="eastAsia" w:ascii="宋体" w:hAnsi="宋体"/>
          <w:szCs w:val="28"/>
        </w:rPr>
        <w:t>投标人全称</w:t>
      </w:r>
      <w:r>
        <w:rPr>
          <w:rFonts w:ascii="宋体" w:hAnsi="宋体"/>
          <w:szCs w:val="28"/>
        </w:rPr>
        <w:t>(</w:t>
      </w:r>
      <w:r>
        <w:rPr>
          <w:rFonts w:hint="eastAsia" w:ascii="宋体" w:hAnsi="宋体"/>
          <w:szCs w:val="28"/>
        </w:rPr>
        <w:t>盖章</w:t>
      </w:r>
      <w:r>
        <w:rPr>
          <w:rFonts w:ascii="宋体" w:hAnsi="宋体"/>
          <w:szCs w:val="28"/>
        </w:rPr>
        <w:t>)</w:t>
      </w:r>
      <w:r>
        <w:rPr>
          <w:rFonts w:hint="eastAsia" w:ascii="宋体" w:hAnsi="宋体"/>
          <w:szCs w:val="28"/>
        </w:rPr>
        <w:t>：</w:t>
      </w:r>
    </w:p>
    <w:p w14:paraId="211D9116">
      <w:pPr>
        <w:rPr>
          <w:rFonts w:ascii="宋体" w:hAnsi="宋体"/>
          <w:szCs w:val="28"/>
        </w:rPr>
      </w:pPr>
      <w:r>
        <w:rPr>
          <w:rFonts w:hint="eastAsia" w:ascii="宋体" w:hAnsi="宋体"/>
          <w:szCs w:val="28"/>
        </w:rPr>
        <w:t>法人代表人或法定授权代表人</w:t>
      </w:r>
      <w:r>
        <w:rPr>
          <w:rFonts w:ascii="宋体" w:hAnsi="宋体"/>
          <w:szCs w:val="28"/>
        </w:rPr>
        <w:t>(</w:t>
      </w:r>
      <w:r>
        <w:rPr>
          <w:rFonts w:hint="eastAsia" w:ascii="宋体" w:hAnsi="宋体"/>
        </w:rPr>
        <w:t>签字或盖章</w:t>
      </w:r>
      <w:r>
        <w:rPr>
          <w:rFonts w:ascii="宋体" w:hAnsi="宋体"/>
          <w:szCs w:val="28"/>
        </w:rPr>
        <w:t>)</w:t>
      </w:r>
      <w:r>
        <w:rPr>
          <w:rFonts w:hint="eastAsia" w:ascii="宋体" w:hAnsi="宋体"/>
          <w:szCs w:val="28"/>
        </w:rPr>
        <w:t>：</w:t>
      </w:r>
    </w:p>
    <w:p w14:paraId="607E2DF1">
      <w:pPr>
        <w:rPr>
          <w:rFonts w:ascii="宋体" w:hAnsi="宋体"/>
          <w:szCs w:val="28"/>
        </w:rPr>
      </w:pPr>
      <w:r>
        <w:rPr>
          <w:rFonts w:hint="eastAsia" w:ascii="宋体" w:hAnsi="宋体"/>
          <w:szCs w:val="28"/>
        </w:rPr>
        <w:t>日  期：</w:t>
      </w:r>
    </w:p>
    <w:p w14:paraId="5452474D">
      <w:pPr>
        <w:ind w:firstLine="4759" w:firstLineChars="1983"/>
        <w:rPr>
          <w:rFonts w:ascii="宋体" w:hAnsi="宋体"/>
        </w:rPr>
      </w:pPr>
      <w:r>
        <w:rPr>
          <w:rFonts w:ascii="宋体" w:hAnsi="宋体"/>
          <w:szCs w:val="28"/>
        </w:rPr>
        <w:br w:type="page"/>
      </w:r>
    </w:p>
    <w:p w14:paraId="32149659">
      <w:pPr>
        <w:pStyle w:val="4"/>
        <w:spacing w:line="360" w:lineRule="auto"/>
        <w:jc w:val="center"/>
        <w:rPr>
          <w:bCs w:val="0"/>
          <w:szCs w:val="20"/>
        </w:rPr>
      </w:pPr>
      <w:bookmarkStart w:id="90" w:name="_Toc16782"/>
      <w:r>
        <w:rPr>
          <w:rFonts w:hint="eastAsia"/>
          <w:bCs w:val="0"/>
          <w:szCs w:val="20"/>
        </w:rPr>
        <w:t xml:space="preserve">第十七部分 </w:t>
      </w:r>
      <w:r>
        <w:rPr>
          <w:rFonts w:hint="eastAsia"/>
          <w:szCs w:val="20"/>
        </w:rPr>
        <w:t xml:space="preserve"> </w:t>
      </w:r>
      <w:r>
        <w:rPr>
          <w:rFonts w:hint="eastAsia"/>
          <w:bCs w:val="0"/>
          <w:szCs w:val="20"/>
        </w:rPr>
        <w:t>项目类似业绩</w:t>
      </w:r>
      <w:bookmarkEnd w:id="83"/>
      <w:bookmarkEnd w:id="84"/>
      <w:bookmarkEnd w:id="90"/>
    </w:p>
    <w:p w14:paraId="4C388B8C">
      <w:pPr>
        <w:pStyle w:val="45"/>
        <w:snapToGrid w:val="0"/>
        <w:rPr>
          <w:rFonts w:hAnsi="宋体"/>
          <w:szCs w:val="24"/>
        </w:rPr>
      </w:pPr>
    </w:p>
    <w:p w14:paraId="2315141D">
      <w:pPr>
        <w:pStyle w:val="45"/>
        <w:snapToGrid w:val="0"/>
        <w:ind w:firstLine="480" w:firstLineChars="200"/>
        <w:rPr>
          <w:rFonts w:hAnsi="宋体"/>
          <w:szCs w:val="24"/>
        </w:rPr>
      </w:pPr>
      <w:r>
        <w:rPr>
          <w:rFonts w:hint="eastAsia" w:hAnsi="宋体" w:cs="宋体"/>
          <w:color w:val="000000"/>
        </w:rPr>
        <w:t>投标人</w:t>
      </w:r>
      <w:r>
        <w:rPr>
          <w:rFonts w:hAnsi="宋体" w:cs="宋体"/>
          <w:color w:val="000000"/>
        </w:rPr>
        <w:t>提供202</w:t>
      </w:r>
      <w:r>
        <w:rPr>
          <w:rFonts w:hint="eastAsia" w:hAnsi="宋体" w:cs="宋体"/>
          <w:color w:val="000000"/>
        </w:rPr>
        <w:t>3</w:t>
      </w:r>
      <w:r>
        <w:rPr>
          <w:rFonts w:hAnsi="宋体" w:cs="宋体"/>
          <w:color w:val="000000"/>
        </w:rPr>
        <w:t>年</w:t>
      </w:r>
      <w:r>
        <w:rPr>
          <w:rFonts w:hint="eastAsia" w:hAnsi="宋体" w:cs="宋体"/>
          <w:color w:val="000000"/>
        </w:rPr>
        <w:t>8</w:t>
      </w:r>
      <w:r>
        <w:rPr>
          <w:rFonts w:hAnsi="宋体" w:cs="宋体"/>
          <w:color w:val="000000"/>
        </w:rPr>
        <w:t>月1日至今（以合同签订日期为准)类似项目业绩合同</w:t>
      </w:r>
      <w:r>
        <w:rPr>
          <w:rFonts w:hint="eastAsia" w:hAnsi="宋体"/>
        </w:rPr>
        <w:t>（加盖投标投标人公章）</w:t>
      </w:r>
      <w:r>
        <w:rPr>
          <w:rFonts w:hint="eastAsia" w:hAnsi="宋体"/>
          <w:szCs w:val="24"/>
        </w:rPr>
        <w:t>。</w:t>
      </w:r>
    </w:p>
    <w:p w14:paraId="42A8DFA6">
      <w:pPr>
        <w:pStyle w:val="45"/>
        <w:snapToGrid w:val="0"/>
        <w:ind w:firstLine="480" w:firstLineChars="200"/>
        <w:rPr>
          <w:rFonts w:hAnsi="宋体"/>
        </w:rPr>
      </w:pPr>
      <w:r>
        <w:rPr>
          <w:rFonts w:hint="eastAsia" w:hAnsi="宋体"/>
          <w:szCs w:val="24"/>
        </w:rPr>
        <w:t>注：采购人及评标委员会有权在评审中或评审结束后对投标人提交的上述资料真伪进行查证，一旦查实为虚假或伪造材料，代理机构有权取消投投标人成交资格。其它企业按照评审排名依次替补。</w:t>
      </w:r>
    </w:p>
    <w:p w14:paraId="2C377BA9">
      <w:pPr>
        <w:ind w:firstLine="4800" w:firstLineChars="2000"/>
        <w:jc w:val="left"/>
        <w:rPr>
          <w:rFonts w:ascii="宋体" w:hAnsi="宋体"/>
          <w:szCs w:val="28"/>
        </w:rPr>
      </w:pPr>
    </w:p>
    <w:p w14:paraId="05FD800C">
      <w:pPr>
        <w:ind w:firstLine="4800" w:firstLineChars="2000"/>
        <w:jc w:val="left"/>
        <w:rPr>
          <w:rFonts w:ascii="宋体" w:hAnsi="宋体"/>
          <w:szCs w:val="28"/>
        </w:rPr>
      </w:pPr>
    </w:p>
    <w:p w14:paraId="13A8714D">
      <w:pPr>
        <w:jc w:val="center"/>
      </w:pPr>
      <w:r>
        <w:rPr>
          <w:rFonts w:ascii="宋体" w:hAnsi="宋体"/>
        </w:rPr>
        <w:br w:type="page"/>
      </w:r>
    </w:p>
    <w:bookmarkEnd w:id="63"/>
    <w:bookmarkEnd w:id="64"/>
    <w:p w14:paraId="0A152510">
      <w:pPr>
        <w:pStyle w:val="4"/>
        <w:spacing w:line="360" w:lineRule="auto"/>
        <w:jc w:val="center"/>
      </w:pPr>
      <w:bookmarkStart w:id="91" w:name="_Toc841"/>
      <w:bookmarkStart w:id="92" w:name="_Toc213560727"/>
      <w:r>
        <w:rPr>
          <w:rFonts w:hint="eastAsia"/>
        </w:rPr>
        <w:t>附件  封袋正面标识式样</w:t>
      </w:r>
      <w:bookmarkEnd w:id="91"/>
      <w:r>
        <w:rPr>
          <w:rFonts w:hint="eastAsia"/>
        </w:rPr>
        <w:t xml:space="preserve"> </w:t>
      </w:r>
    </w:p>
    <w:p w14:paraId="626DD4E7">
      <w:pPr>
        <w:spacing w:line="460" w:lineRule="exact"/>
        <w:ind w:firstLine="482" w:firstLineChars="200"/>
        <w:rPr>
          <w:rFonts w:ascii="宋体" w:hAnsi="宋体"/>
          <w:b/>
        </w:rPr>
      </w:pPr>
      <w:r>
        <w:rPr>
          <w:rFonts w:hint="eastAsia" w:ascii="宋体" w:hAnsi="宋体"/>
          <w: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5214620"/>
                <wp:effectExtent l="4445" t="4445" r="14605" b="19685"/>
                <wp:wrapNone/>
                <wp:docPr id="1" name="文本框 8"/>
                <wp:cNvGraphicFramePr/>
                <a:graphic xmlns:a="http://schemas.openxmlformats.org/drawingml/2006/main">
                  <a:graphicData uri="http://schemas.microsoft.com/office/word/2010/wordprocessingShape">
                    <wps:wsp>
                      <wps:cNvSpPr txBox="1"/>
                      <wps:spPr>
                        <a:xfrm>
                          <a:off x="0" y="0"/>
                          <a:ext cx="5791200" cy="52146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D9B571">
                            <w:pPr>
                              <w:spacing w:line="324" w:lineRule="auto"/>
                              <w:rPr>
                                <w:sz w:val="28"/>
                                <w:szCs w:val="28"/>
                              </w:rPr>
                            </w:pPr>
                            <w:r>
                              <w:rPr>
                                <w:rFonts w:hint="eastAsia"/>
                                <w:sz w:val="28"/>
                                <w:szCs w:val="28"/>
                              </w:rPr>
                              <w:t>采购人</w:t>
                            </w:r>
                            <w:r>
                              <w:rPr>
                                <w:sz w:val="28"/>
                                <w:szCs w:val="28"/>
                              </w:rPr>
                              <w:t>名称：</w:t>
                            </w:r>
                            <w:r>
                              <w:rPr>
                                <w:rFonts w:hint="eastAsia"/>
                                <w:sz w:val="28"/>
                                <w:szCs w:val="28"/>
                              </w:rPr>
                              <w:t>XXXXX</w:t>
                            </w:r>
                          </w:p>
                          <w:p w14:paraId="6E61310C">
                            <w:pPr>
                              <w:spacing w:line="324" w:lineRule="auto"/>
                              <w:rPr>
                                <w:sz w:val="28"/>
                                <w:szCs w:val="28"/>
                              </w:rPr>
                            </w:pPr>
                            <w:r>
                              <w:rPr>
                                <w:rFonts w:hint="eastAsia"/>
                                <w:sz w:val="28"/>
                                <w:szCs w:val="28"/>
                              </w:rPr>
                              <w:t>项目</w:t>
                            </w:r>
                            <w:r>
                              <w:rPr>
                                <w:sz w:val="28"/>
                                <w:szCs w:val="28"/>
                              </w:rPr>
                              <w:t>编号：ZJZBSX</w:t>
                            </w:r>
                            <w:r>
                              <w:rPr>
                                <w:rFonts w:hint="eastAsia"/>
                                <w:sz w:val="28"/>
                                <w:szCs w:val="28"/>
                              </w:rPr>
                              <w:t>-XXXXXX-XXXX</w:t>
                            </w:r>
                          </w:p>
                          <w:p w14:paraId="65BD8C92">
                            <w:pPr>
                              <w:spacing w:line="324" w:lineRule="auto"/>
                              <w:rPr>
                                <w:sz w:val="28"/>
                                <w:szCs w:val="28"/>
                              </w:rPr>
                            </w:pPr>
                          </w:p>
                          <w:p w14:paraId="74DAC019">
                            <w:pPr>
                              <w:spacing w:line="324" w:lineRule="auto"/>
                              <w:rPr>
                                <w:sz w:val="28"/>
                                <w:szCs w:val="28"/>
                              </w:rPr>
                            </w:pPr>
                          </w:p>
                          <w:p w14:paraId="7CA74156">
                            <w:pPr>
                              <w:spacing w:line="324" w:lineRule="auto"/>
                              <w:jc w:val="center"/>
                              <w:rPr>
                                <w:rFonts w:ascii="宋体" w:hAnsi="宋体"/>
                                <w:sz w:val="32"/>
                                <w:szCs w:val="32"/>
                              </w:rPr>
                            </w:pPr>
                            <w:r>
                              <w:rPr>
                                <w:rFonts w:hint="eastAsia" w:ascii="宋体" w:hAnsi="宋体"/>
                                <w:b/>
                                <w:sz w:val="32"/>
                                <w:szCs w:val="32"/>
                              </w:rPr>
                              <w:t>XXXX（项目名称）投标文件</w:t>
                            </w:r>
                          </w:p>
                          <w:p w14:paraId="5F6383F1">
                            <w:pPr>
                              <w:spacing w:line="324" w:lineRule="auto"/>
                              <w:jc w:val="center"/>
                              <w:rPr>
                                <w:sz w:val="28"/>
                                <w:szCs w:val="28"/>
                              </w:rPr>
                            </w:pPr>
                            <w:r>
                              <w:rPr>
                                <w:rFonts w:hint="eastAsia"/>
                                <w:sz w:val="28"/>
                                <w:szCs w:val="28"/>
                              </w:rPr>
                              <w:t>（开标一览表/投标文件）</w:t>
                            </w:r>
                          </w:p>
                          <w:p w14:paraId="7BFB8AAB">
                            <w:pPr>
                              <w:spacing w:line="324" w:lineRule="auto"/>
                              <w:rPr>
                                <w:sz w:val="28"/>
                                <w:szCs w:val="28"/>
                              </w:rPr>
                            </w:pPr>
                          </w:p>
                          <w:p w14:paraId="5843B5F9">
                            <w:pPr>
                              <w:spacing w:line="324" w:lineRule="auto"/>
                              <w:rPr>
                                <w:sz w:val="28"/>
                                <w:szCs w:val="28"/>
                              </w:rPr>
                            </w:pPr>
                          </w:p>
                          <w:p w14:paraId="78D1A4FA">
                            <w:pPr>
                              <w:spacing w:line="324" w:lineRule="auto"/>
                              <w:rPr>
                                <w:sz w:val="28"/>
                                <w:szCs w:val="28"/>
                              </w:rPr>
                            </w:pPr>
                          </w:p>
                          <w:p w14:paraId="4E273122">
                            <w:pPr>
                              <w:spacing w:line="324" w:lineRule="auto"/>
                              <w:rPr>
                                <w:sz w:val="28"/>
                                <w:szCs w:val="28"/>
                              </w:rPr>
                            </w:pPr>
                          </w:p>
                          <w:p w14:paraId="248D3A2C">
                            <w:pPr>
                              <w:spacing w:line="324" w:lineRule="auto"/>
                              <w:rPr>
                                <w:sz w:val="28"/>
                                <w:szCs w:val="28"/>
                              </w:rPr>
                            </w:pPr>
                          </w:p>
                          <w:p w14:paraId="0E25CC21">
                            <w:pPr>
                              <w:spacing w:line="324" w:lineRule="auto"/>
                              <w:rPr>
                                <w:sz w:val="28"/>
                                <w:szCs w:val="28"/>
                              </w:rPr>
                            </w:pPr>
                            <w:r>
                              <w:rPr>
                                <w:rFonts w:hint="eastAsia"/>
                                <w:sz w:val="28"/>
                                <w:szCs w:val="28"/>
                              </w:rPr>
                              <w:t>投标</w:t>
                            </w:r>
                            <w:r>
                              <w:rPr>
                                <w:sz w:val="28"/>
                                <w:szCs w:val="28"/>
                              </w:rPr>
                              <w:t>文件在</w:t>
                            </w:r>
                            <w:r>
                              <w:rPr>
                                <w:rFonts w:hint="eastAsia"/>
                                <w:sz w:val="28"/>
                                <w:szCs w:val="28"/>
                              </w:rPr>
                              <w:t xml:space="preserve">    </w:t>
                            </w:r>
                            <w:r>
                              <w:rPr>
                                <w:sz w:val="28"/>
                                <w:szCs w:val="28"/>
                              </w:rPr>
                              <w:t>年</w:t>
                            </w:r>
                            <w:r>
                              <w:rPr>
                                <w:rFonts w:hint="eastAsia"/>
                                <w:sz w:val="28"/>
                                <w:szCs w:val="28"/>
                              </w:rPr>
                              <w:t xml:space="preserve">    </w:t>
                            </w:r>
                            <w:r>
                              <w:rPr>
                                <w:sz w:val="28"/>
                                <w:szCs w:val="28"/>
                              </w:rPr>
                              <w:t>月</w:t>
                            </w:r>
                            <w:r>
                              <w:rPr>
                                <w:rFonts w:hint="eastAsia"/>
                                <w:sz w:val="28"/>
                                <w:szCs w:val="28"/>
                              </w:rPr>
                              <w:t xml:space="preserve">   </w:t>
                            </w:r>
                            <w:r>
                              <w:rPr>
                                <w:sz w:val="28"/>
                                <w:szCs w:val="28"/>
                              </w:rPr>
                              <w:t>日</w:t>
                            </w:r>
                            <w:r>
                              <w:rPr>
                                <w:rFonts w:hint="eastAsia"/>
                                <w:sz w:val="28"/>
                                <w:szCs w:val="28"/>
                              </w:rPr>
                              <w:t xml:space="preserve">     </w:t>
                            </w:r>
                            <w:r>
                              <w:rPr>
                                <w:sz w:val="28"/>
                                <w:szCs w:val="28"/>
                              </w:rPr>
                              <w:t>时前不得开启</w:t>
                            </w:r>
                          </w:p>
                          <w:p w14:paraId="29E69682">
                            <w:pPr>
                              <w:spacing w:line="324" w:lineRule="auto"/>
                              <w:rPr>
                                <w:sz w:val="28"/>
                                <w:szCs w:val="28"/>
                              </w:rPr>
                            </w:pPr>
                          </w:p>
                          <w:p w14:paraId="0F783889">
                            <w:pPr>
                              <w:spacing w:line="324" w:lineRule="auto"/>
                              <w:rPr>
                                <w:sz w:val="28"/>
                                <w:szCs w:val="28"/>
                              </w:rPr>
                            </w:pPr>
                          </w:p>
                          <w:p w14:paraId="6E83439B">
                            <w:pPr>
                              <w:spacing w:line="324" w:lineRule="auto"/>
                              <w:rPr>
                                <w:sz w:val="28"/>
                                <w:szCs w:val="28"/>
                              </w:rPr>
                            </w:pPr>
                            <w:r>
                              <w:rPr>
                                <w:rFonts w:hint="eastAsia"/>
                                <w:sz w:val="28"/>
                                <w:szCs w:val="28"/>
                              </w:rPr>
                              <w:t>投标人</w:t>
                            </w:r>
                            <w:r>
                              <w:rPr>
                                <w:sz w:val="28"/>
                                <w:szCs w:val="28"/>
                              </w:rPr>
                              <w:t>名称：</w:t>
                            </w:r>
                          </w:p>
                          <w:p w14:paraId="135E3BBA">
                            <w:pPr>
                              <w:spacing w:line="324" w:lineRule="auto"/>
                              <w:rPr>
                                <w:sz w:val="28"/>
                                <w:szCs w:val="28"/>
                              </w:rPr>
                            </w:pPr>
                            <w:r>
                              <w:rPr>
                                <w:rFonts w:hint="eastAsia"/>
                                <w:sz w:val="28"/>
                                <w:szCs w:val="28"/>
                              </w:rPr>
                              <w:t xml:space="preserve">                                             </w:t>
                            </w:r>
                            <w:r>
                              <w:rPr>
                                <w:sz w:val="28"/>
                                <w:szCs w:val="28"/>
                              </w:rPr>
                              <w:t>（盖</w:t>
                            </w:r>
                            <w:r>
                              <w:rPr>
                                <w:rFonts w:hint="eastAsia"/>
                                <w:sz w:val="28"/>
                                <w:szCs w:val="28"/>
                              </w:rPr>
                              <w:t>投标人公章</w:t>
                            </w:r>
                            <w:r>
                              <w:rPr>
                                <w:sz w:val="28"/>
                                <w:szCs w:val="28"/>
                              </w:rPr>
                              <w:t>）</w:t>
                            </w:r>
                          </w:p>
                        </w:txbxContent>
                      </wps:txbx>
                      <wps:bodyPr wrap="square" upright="1"/>
                    </wps:wsp>
                  </a:graphicData>
                </a:graphic>
              </wp:anchor>
            </w:drawing>
          </mc:Choice>
          <mc:Fallback>
            <w:pict>
              <v:shape id="文本框 8" o:spid="_x0000_s1026" o:spt="202" type="#_x0000_t202" style="position:absolute;left:0pt;margin-left:0pt;margin-top:9.6pt;height:410.6pt;width:456pt;z-index:251659264;mso-width-relative:page;mso-height-relative:page;" fillcolor="#FFFFFF" filled="t" stroked="t" coordsize="21600,21600" o:gfxdata="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K3h9NUAAAAHAQAADwAAAAAA&#10;AAABACAAAAAiAAAAZHJzL2Rvd25yZXYueG1sUEsBAhQAFAAAAAgAh07iQC2Q5XcWAgAARQQAAA4A&#10;AAAAAAAAAQAgAAAAJAEAAGRycy9lMm9Eb2MueG1sUEsFBgAAAAAGAAYAWQEAAKwFAAAAAA==&#10;">
                <v:fill on="t" focussize="0,0"/>
                <v:stroke color="#000000" joinstyle="miter"/>
                <v:imagedata o:title=""/>
                <o:lock v:ext="edit" aspectratio="f"/>
                <v:textbox>
                  <w:txbxContent>
                    <w:p w14:paraId="13D9B571">
                      <w:pPr>
                        <w:spacing w:line="324" w:lineRule="auto"/>
                        <w:rPr>
                          <w:sz w:val="28"/>
                          <w:szCs w:val="28"/>
                        </w:rPr>
                      </w:pPr>
                      <w:r>
                        <w:rPr>
                          <w:rFonts w:hint="eastAsia"/>
                          <w:sz w:val="28"/>
                          <w:szCs w:val="28"/>
                        </w:rPr>
                        <w:t>采购人</w:t>
                      </w:r>
                      <w:r>
                        <w:rPr>
                          <w:sz w:val="28"/>
                          <w:szCs w:val="28"/>
                        </w:rPr>
                        <w:t>名称：</w:t>
                      </w:r>
                      <w:r>
                        <w:rPr>
                          <w:rFonts w:hint="eastAsia"/>
                          <w:sz w:val="28"/>
                          <w:szCs w:val="28"/>
                        </w:rPr>
                        <w:t>XXXXX</w:t>
                      </w:r>
                    </w:p>
                    <w:p w14:paraId="6E61310C">
                      <w:pPr>
                        <w:spacing w:line="324" w:lineRule="auto"/>
                        <w:rPr>
                          <w:sz w:val="28"/>
                          <w:szCs w:val="28"/>
                        </w:rPr>
                      </w:pPr>
                      <w:r>
                        <w:rPr>
                          <w:rFonts w:hint="eastAsia"/>
                          <w:sz w:val="28"/>
                          <w:szCs w:val="28"/>
                        </w:rPr>
                        <w:t>项目</w:t>
                      </w:r>
                      <w:r>
                        <w:rPr>
                          <w:sz w:val="28"/>
                          <w:szCs w:val="28"/>
                        </w:rPr>
                        <w:t>编号：ZJZBSX</w:t>
                      </w:r>
                      <w:r>
                        <w:rPr>
                          <w:rFonts w:hint="eastAsia"/>
                          <w:sz w:val="28"/>
                          <w:szCs w:val="28"/>
                        </w:rPr>
                        <w:t>-XXXXXX-XXXX</w:t>
                      </w:r>
                    </w:p>
                    <w:p w14:paraId="65BD8C92">
                      <w:pPr>
                        <w:spacing w:line="324" w:lineRule="auto"/>
                        <w:rPr>
                          <w:sz w:val="28"/>
                          <w:szCs w:val="28"/>
                        </w:rPr>
                      </w:pPr>
                    </w:p>
                    <w:p w14:paraId="74DAC019">
                      <w:pPr>
                        <w:spacing w:line="324" w:lineRule="auto"/>
                        <w:rPr>
                          <w:sz w:val="28"/>
                          <w:szCs w:val="28"/>
                        </w:rPr>
                      </w:pPr>
                    </w:p>
                    <w:p w14:paraId="7CA74156">
                      <w:pPr>
                        <w:spacing w:line="324" w:lineRule="auto"/>
                        <w:jc w:val="center"/>
                        <w:rPr>
                          <w:rFonts w:ascii="宋体" w:hAnsi="宋体"/>
                          <w:sz w:val="32"/>
                          <w:szCs w:val="32"/>
                        </w:rPr>
                      </w:pPr>
                      <w:r>
                        <w:rPr>
                          <w:rFonts w:hint="eastAsia" w:ascii="宋体" w:hAnsi="宋体"/>
                          <w:b/>
                          <w:sz w:val="32"/>
                          <w:szCs w:val="32"/>
                        </w:rPr>
                        <w:t>XXXX（项目名称）投标文件</w:t>
                      </w:r>
                    </w:p>
                    <w:p w14:paraId="5F6383F1">
                      <w:pPr>
                        <w:spacing w:line="324" w:lineRule="auto"/>
                        <w:jc w:val="center"/>
                        <w:rPr>
                          <w:sz w:val="28"/>
                          <w:szCs w:val="28"/>
                        </w:rPr>
                      </w:pPr>
                      <w:r>
                        <w:rPr>
                          <w:rFonts w:hint="eastAsia"/>
                          <w:sz w:val="28"/>
                          <w:szCs w:val="28"/>
                        </w:rPr>
                        <w:t>（开标一览表/投标文件）</w:t>
                      </w:r>
                    </w:p>
                    <w:p w14:paraId="7BFB8AAB">
                      <w:pPr>
                        <w:spacing w:line="324" w:lineRule="auto"/>
                        <w:rPr>
                          <w:sz w:val="28"/>
                          <w:szCs w:val="28"/>
                        </w:rPr>
                      </w:pPr>
                    </w:p>
                    <w:p w14:paraId="5843B5F9">
                      <w:pPr>
                        <w:spacing w:line="324" w:lineRule="auto"/>
                        <w:rPr>
                          <w:sz w:val="28"/>
                          <w:szCs w:val="28"/>
                        </w:rPr>
                      </w:pPr>
                    </w:p>
                    <w:p w14:paraId="78D1A4FA">
                      <w:pPr>
                        <w:spacing w:line="324" w:lineRule="auto"/>
                        <w:rPr>
                          <w:sz w:val="28"/>
                          <w:szCs w:val="28"/>
                        </w:rPr>
                      </w:pPr>
                    </w:p>
                    <w:p w14:paraId="4E273122">
                      <w:pPr>
                        <w:spacing w:line="324" w:lineRule="auto"/>
                        <w:rPr>
                          <w:sz w:val="28"/>
                          <w:szCs w:val="28"/>
                        </w:rPr>
                      </w:pPr>
                    </w:p>
                    <w:p w14:paraId="248D3A2C">
                      <w:pPr>
                        <w:spacing w:line="324" w:lineRule="auto"/>
                        <w:rPr>
                          <w:sz w:val="28"/>
                          <w:szCs w:val="28"/>
                        </w:rPr>
                      </w:pPr>
                    </w:p>
                    <w:p w14:paraId="0E25CC21">
                      <w:pPr>
                        <w:spacing w:line="324" w:lineRule="auto"/>
                        <w:rPr>
                          <w:sz w:val="28"/>
                          <w:szCs w:val="28"/>
                        </w:rPr>
                      </w:pPr>
                      <w:r>
                        <w:rPr>
                          <w:rFonts w:hint="eastAsia"/>
                          <w:sz w:val="28"/>
                          <w:szCs w:val="28"/>
                        </w:rPr>
                        <w:t>投标</w:t>
                      </w:r>
                      <w:r>
                        <w:rPr>
                          <w:sz w:val="28"/>
                          <w:szCs w:val="28"/>
                        </w:rPr>
                        <w:t>文件在</w:t>
                      </w:r>
                      <w:r>
                        <w:rPr>
                          <w:rFonts w:hint="eastAsia"/>
                          <w:sz w:val="28"/>
                          <w:szCs w:val="28"/>
                        </w:rPr>
                        <w:t xml:space="preserve">    </w:t>
                      </w:r>
                      <w:r>
                        <w:rPr>
                          <w:sz w:val="28"/>
                          <w:szCs w:val="28"/>
                        </w:rPr>
                        <w:t>年</w:t>
                      </w:r>
                      <w:r>
                        <w:rPr>
                          <w:rFonts w:hint="eastAsia"/>
                          <w:sz w:val="28"/>
                          <w:szCs w:val="28"/>
                        </w:rPr>
                        <w:t xml:space="preserve">    </w:t>
                      </w:r>
                      <w:r>
                        <w:rPr>
                          <w:sz w:val="28"/>
                          <w:szCs w:val="28"/>
                        </w:rPr>
                        <w:t>月</w:t>
                      </w:r>
                      <w:r>
                        <w:rPr>
                          <w:rFonts w:hint="eastAsia"/>
                          <w:sz w:val="28"/>
                          <w:szCs w:val="28"/>
                        </w:rPr>
                        <w:t xml:space="preserve">   </w:t>
                      </w:r>
                      <w:r>
                        <w:rPr>
                          <w:sz w:val="28"/>
                          <w:szCs w:val="28"/>
                        </w:rPr>
                        <w:t>日</w:t>
                      </w:r>
                      <w:r>
                        <w:rPr>
                          <w:rFonts w:hint="eastAsia"/>
                          <w:sz w:val="28"/>
                          <w:szCs w:val="28"/>
                        </w:rPr>
                        <w:t xml:space="preserve">     </w:t>
                      </w:r>
                      <w:r>
                        <w:rPr>
                          <w:sz w:val="28"/>
                          <w:szCs w:val="28"/>
                        </w:rPr>
                        <w:t>时前不得开启</w:t>
                      </w:r>
                    </w:p>
                    <w:p w14:paraId="29E69682">
                      <w:pPr>
                        <w:spacing w:line="324" w:lineRule="auto"/>
                        <w:rPr>
                          <w:sz w:val="28"/>
                          <w:szCs w:val="28"/>
                        </w:rPr>
                      </w:pPr>
                    </w:p>
                    <w:p w14:paraId="0F783889">
                      <w:pPr>
                        <w:spacing w:line="324" w:lineRule="auto"/>
                        <w:rPr>
                          <w:sz w:val="28"/>
                          <w:szCs w:val="28"/>
                        </w:rPr>
                      </w:pPr>
                    </w:p>
                    <w:p w14:paraId="6E83439B">
                      <w:pPr>
                        <w:spacing w:line="324" w:lineRule="auto"/>
                        <w:rPr>
                          <w:sz w:val="28"/>
                          <w:szCs w:val="28"/>
                        </w:rPr>
                      </w:pPr>
                      <w:r>
                        <w:rPr>
                          <w:rFonts w:hint="eastAsia"/>
                          <w:sz w:val="28"/>
                          <w:szCs w:val="28"/>
                        </w:rPr>
                        <w:t>投标人</w:t>
                      </w:r>
                      <w:r>
                        <w:rPr>
                          <w:sz w:val="28"/>
                          <w:szCs w:val="28"/>
                        </w:rPr>
                        <w:t>名称：</w:t>
                      </w:r>
                    </w:p>
                    <w:p w14:paraId="135E3BBA">
                      <w:pPr>
                        <w:spacing w:line="324" w:lineRule="auto"/>
                        <w:rPr>
                          <w:sz w:val="28"/>
                          <w:szCs w:val="28"/>
                        </w:rPr>
                      </w:pPr>
                      <w:r>
                        <w:rPr>
                          <w:rFonts w:hint="eastAsia"/>
                          <w:sz w:val="28"/>
                          <w:szCs w:val="28"/>
                        </w:rPr>
                        <w:t xml:space="preserve">                                             </w:t>
                      </w:r>
                      <w:r>
                        <w:rPr>
                          <w:sz w:val="28"/>
                          <w:szCs w:val="28"/>
                        </w:rPr>
                        <w:t>（盖</w:t>
                      </w:r>
                      <w:r>
                        <w:rPr>
                          <w:rFonts w:hint="eastAsia"/>
                          <w:sz w:val="28"/>
                          <w:szCs w:val="28"/>
                        </w:rPr>
                        <w:t>投标人公章</w:t>
                      </w:r>
                      <w:r>
                        <w:rPr>
                          <w:sz w:val="28"/>
                          <w:szCs w:val="28"/>
                        </w:rPr>
                        <w:t>）</w:t>
                      </w:r>
                    </w:p>
                  </w:txbxContent>
                </v:textbox>
              </v:shape>
            </w:pict>
          </mc:Fallback>
        </mc:AlternateContent>
      </w:r>
    </w:p>
    <w:p w14:paraId="05511C1C">
      <w:pPr>
        <w:spacing w:line="460" w:lineRule="exact"/>
        <w:ind w:firstLine="482" w:firstLineChars="200"/>
        <w:rPr>
          <w:rFonts w:ascii="宋体" w:hAnsi="宋体"/>
          <w:b/>
        </w:rPr>
      </w:pPr>
    </w:p>
    <w:p w14:paraId="36E21BE1">
      <w:pPr>
        <w:spacing w:line="460" w:lineRule="exact"/>
        <w:ind w:firstLine="482" w:firstLineChars="200"/>
        <w:rPr>
          <w:rFonts w:ascii="宋体" w:hAnsi="宋体"/>
          <w:b/>
        </w:rPr>
      </w:pPr>
    </w:p>
    <w:p w14:paraId="7D76D916">
      <w:pPr>
        <w:spacing w:line="360" w:lineRule="atLeast"/>
        <w:ind w:firstLine="2108" w:firstLineChars="500"/>
        <w:rPr>
          <w:rFonts w:ascii="宋体" w:hAnsi="宋体"/>
          <w:b/>
          <w:sz w:val="42"/>
          <w:szCs w:val="42"/>
        </w:rPr>
      </w:pPr>
    </w:p>
    <w:p w14:paraId="0176578A">
      <w:pPr>
        <w:spacing w:line="360" w:lineRule="atLeast"/>
        <w:ind w:firstLine="2108" w:firstLineChars="500"/>
        <w:rPr>
          <w:rFonts w:ascii="宋体" w:hAnsi="宋体"/>
          <w:b/>
          <w:sz w:val="42"/>
          <w:szCs w:val="42"/>
        </w:rPr>
      </w:pPr>
    </w:p>
    <w:p w14:paraId="23127199">
      <w:pPr>
        <w:spacing w:line="360" w:lineRule="atLeast"/>
        <w:ind w:firstLine="2108" w:firstLineChars="500"/>
        <w:rPr>
          <w:rFonts w:ascii="宋体" w:hAnsi="宋体"/>
          <w:b/>
          <w:sz w:val="42"/>
          <w:szCs w:val="42"/>
        </w:rPr>
      </w:pPr>
    </w:p>
    <w:p w14:paraId="133FFF5F">
      <w:pPr>
        <w:spacing w:line="360" w:lineRule="atLeast"/>
        <w:ind w:firstLine="2108" w:firstLineChars="500"/>
        <w:rPr>
          <w:rFonts w:ascii="宋体" w:hAnsi="宋体"/>
          <w:b/>
          <w:sz w:val="42"/>
          <w:szCs w:val="42"/>
        </w:rPr>
      </w:pPr>
    </w:p>
    <w:p w14:paraId="3DD7CDC6">
      <w:pPr>
        <w:spacing w:line="360" w:lineRule="atLeast"/>
        <w:ind w:firstLine="2108" w:firstLineChars="500"/>
        <w:rPr>
          <w:rFonts w:ascii="宋体" w:hAnsi="宋体"/>
          <w:b/>
          <w:sz w:val="42"/>
          <w:szCs w:val="42"/>
        </w:rPr>
      </w:pPr>
    </w:p>
    <w:p w14:paraId="3C00C888">
      <w:pPr>
        <w:spacing w:line="360" w:lineRule="atLeast"/>
        <w:ind w:firstLine="2108" w:firstLineChars="500"/>
        <w:rPr>
          <w:rFonts w:ascii="宋体" w:hAnsi="宋体"/>
          <w:b/>
          <w:sz w:val="42"/>
          <w:szCs w:val="42"/>
        </w:rPr>
      </w:pPr>
    </w:p>
    <w:p w14:paraId="72BD16D5">
      <w:pPr>
        <w:spacing w:line="360" w:lineRule="atLeast"/>
        <w:ind w:firstLine="2108" w:firstLineChars="500"/>
        <w:rPr>
          <w:rFonts w:ascii="宋体" w:hAnsi="宋体"/>
          <w:b/>
          <w:sz w:val="42"/>
          <w:szCs w:val="42"/>
        </w:rPr>
      </w:pPr>
    </w:p>
    <w:p w14:paraId="4A4A716C">
      <w:pPr>
        <w:spacing w:line="360" w:lineRule="atLeast"/>
        <w:rPr>
          <w:rFonts w:ascii="宋体" w:hAnsi="宋体"/>
          <w:b/>
        </w:rPr>
      </w:pPr>
    </w:p>
    <w:p w14:paraId="5E97A7DB">
      <w:pPr>
        <w:spacing w:line="360" w:lineRule="atLeast"/>
        <w:rPr>
          <w:rFonts w:ascii="宋体" w:hAnsi="宋体"/>
          <w:b/>
        </w:rPr>
      </w:pPr>
    </w:p>
    <w:p w14:paraId="34F59CFE"/>
    <w:p w14:paraId="3525F12C">
      <w:pPr>
        <w:ind w:firstLine="4759" w:firstLineChars="1983"/>
        <w:rPr>
          <w:rFonts w:ascii="宋体" w:hAnsi="宋体"/>
          <w:u w:val="single"/>
        </w:rPr>
      </w:pPr>
      <w:r>
        <w:rPr>
          <w:rFonts w:ascii="宋体" w:hAnsi="宋体"/>
          <w:szCs w:val="28"/>
        </w:rPr>
        <w:br w:type="page"/>
      </w:r>
    </w:p>
    <w:bookmarkEnd w:id="92"/>
    <w:p w14:paraId="4C84D81A">
      <w:pPr>
        <w:jc w:val="left"/>
        <w:rPr>
          <w:b/>
          <w:bCs/>
        </w:rPr>
      </w:pPr>
    </w:p>
    <w:p w14:paraId="330ED055">
      <w:pPr>
        <w:jc w:val="center"/>
        <w:rPr>
          <w:b/>
          <w:bCs/>
        </w:rPr>
      </w:pPr>
      <w:r>
        <w:rPr>
          <w:rFonts w:hint="eastAsia"/>
          <w:b/>
          <w:bCs/>
        </w:rPr>
        <w:t>投标情况声明函</w:t>
      </w:r>
    </w:p>
    <w:p w14:paraId="5548F10A">
      <w:pPr>
        <w:jc w:val="left"/>
        <w:rPr>
          <w:b/>
          <w:bCs/>
        </w:rPr>
      </w:pPr>
      <w:r>
        <w:rPr>
          <w:rFonts w:hint="eastAsia"/>
          <w:b/>
          <w:bCs/>
        </w:rPr>
        <w:t>项目名称：</w:t>
      </w:r>
      <w:r>
        <w:rPr>
          <w:b/>
          <w:bCs/>
        </w:rPr>
        <w:t xml:space="preserve"> </w:t>
      </w:r>
    </w:p>
    <w:p w14:paraId="5C395901">
      <w:pPr>
        <w:jc w:val="left"/>
        <w:rPr>
          <w:b/>
          <w:bCs/>
        </w:rPr>
      </w:pPr>
      <w:r>
        <w:rPr>
          <w:rFonts w:hint="eastAsia"/>
          <w:b/>
          <w:bCs/>
        </w:rPr>
        <w:t xml:space="preserve">项目编号： </w:t>
      </w:r>
    </w:p>
    <w:p w14:paraId="64232E87"/>
    <w:p w14:paraId="5E0736F2">
      <w:pPr>
        <w:ind w:firstLine="480" w:firstLineChars="200"/>
        <w:jc w:val="left"/>
        <w:rPr>
          <w:rFonts w:ascii="宋体" w:hAnsi="宋体"/>
        </w:rPr>
      </w:pPr>
      <w:r>
        <w:rPr>
          <w:rFonts w:hint="eastAsia" w:hAnsi="宋体"/>
          <w:kern w:val="10"/>
        </w:rPr>
        <w:t>供应商登记领取磋商文件的，如不参与项目投标，应在递交响应文件截止时间前一日以书面形式告知采购代理机构。</w:t>
      </w:r>
      <w:r>
        <w:rPr>
          <w:rFonts w:ascii="宋体" w:hAnsi="宋体"/>
        </w:rPr>
        <w:t>填写下表，打印盖章后扫描，扫描件通过邮箱</w:t>
      </w:r>
      <w:r>
        <w:rPr>
          <w:rFonts w:hint="eastAsia" w:ascii="宋体" w:hAnsi="宋体"/>
        </w:rPr>
        <w:t>（1639093115@qq.com）发至</w:t>
      </w:r>
      <w:r>
        <w:rPr>
          <w:rFonts w:ascii="宋体" w:hAnsi="宋体"/>
        </w:rPr>
        <w:t>代理机构。</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0"/>
        <w:gridCol w:w="4827"/>
      </w:tblGrid>
      <w:tr w14:paraId="5BCA5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36F4370E">
            <w:pPr>
              <w:spacing w:line="240" w:lineRule="auto"/>
              <w:jc w:val="center"/>
              <w:rPr>
                <w:rFonts w:ascii="宋体" w:hAnsi="宋体"/>
              </w:rPr>
            </w:pPr>
            <w:r>
              <w:rPr>
                <w:rFonts w:hint="eastAsia" w:ascii="宋体" w:hAnsi="宋体"/>
              </w:rPr>
              <w:t>分包号/标段号 （若无分包，则不用填写）</w:t>
            </w:r>
          </w:p>
        </w:tc>
        <w:tc>
          <w:tcPr>
            <w:tcW w:w="4827" w:type="dxa"/>
            <w:vAlign w:val="center"/>
          </w:tcPr>
          <w:p w14:paraId="440ED3EF">
            <w:pPr>
              <w:spacing w:line="240" w:lineRule="auto"/>
              <w:jc w:val="center"/>
              <w:rPr>
                <w:rFonts w:ascii="宋体" w:hAnsi="宋体"/>
              </w:rPr>
            </w:pPr>
            <w:r>
              <w:rPr>
                <w:rFonts w:hint="eastAsia" w:ascii="宋体" w:hAnsi="宋体"/>
              </w:rPr>
              <w:t>/</w:t>
            </w:r>
          </w:p>
        </w:tc>
      </w:tr>
      <w:tr w14:paraId="0BDC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6755E6C6">
            <w:pPr>
              <w:spacing w:line="240" w:lineRule="auto"/>
              <w:jc w:val="center"/>
              <w:rPr>
                <w:rFonts w:ascii="宋体" w:hAnsi="宋体"/>
              </w:rPr>
            </w:pPr>
            <w:r>
              <w:rPr>
                <w:rFonts w:hint="eastAsia" w:ascii="宋体" w:hAnsi="宋体"/>
              </w:rPr>
              <w:t>不参与本项目原因</w:t>
            </w:r>
          </w:p>
        </w:tc>
        <w:tc>
          <w:tcPr>
            <w:tcW w:w="4827" w:type="dxa"/>
            <w:vAlign w:val="center"/>
          </w:tcPr>
          <w:p w14:paraId="23D23A34">
            <w:pPr>
              <w:spacing w:line="240" w:lineRule="auto"/>
              <w:rPr>
                <w:rFonts w:ascii="宋体" w:hAnsi="宋体"/>
              </w:rPr>
            </w:pPr>
          </w:p>
        </w:tc>
      </w:tr>
      <w:tr w14:paraId="56066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3AAF1EAB">
            <w:pPr>
              <w:spacing w:line="240" w:lineRule="auto"/>
              <w:jc w:val="center"/>
              <w:rPr>
                <w:rFonts w:ascii="宋体" w:hAnsi="宋体"/>
              </w:rPr>
            </w:pPr>
            <w:r>
              <w:rPr>
                <w:rFonts w:hint="eastAsia" w:ascii="宋体" w:hAnsi="宋体"/>
              </w:rPr>
              <w:t>电子邮箱地址</w:t>
            </w:r>
          </w:p>
        </w:tc>
        <w:tc>
          <w:tcPr>
            <w:tcW w:w="4827" w:type="dxa"/>
            <w:vAlign w:val="center"/>
          </w:tcPr>
          <w:p w14:paraId="609ED7D0">
            <w:pPr>
              <w:spacing w:line="240" w:lineRule="auto"/>
              <w:rPr>
                <w:rFonts w:ascii="宋体" w:hAnsi="宋体"/>
              </w:rPr>
            </w:pPr>
          </w:p>
        </w:tc>
      </w:tr>
      <w:tr w14:paraId="307B1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246F5222">
            <w:pPr>
              <w:spacing w:line="240" w:lineRule="auto"/>
              <w:jc w:val="center"/>
              <w:rPr>
                <w:rFonts w:ascii="宋体" w:hAnsi="宋体"/>
              </w:rPr>
            </w:pPr>
            <w:r>
              <w:rPr>
                <w:rFonts w:hint="eastAsia" w:ascii="宋体" w:hAnsi="宋体"/>
              </w:rPr>
              <w:t>联系人</w:t>
            </w:r>
          </w:p>
        </w:tc>
        <w:tc>
          <w:tcPr>
            <w:tcW w:w="4827" w:type="dxa"/>
            <w:vAlign w:val="center"/>
          </w:tcPr>
          <w:p w14:paraId="1A25B802">
            <w:pPr>
              <w:spacing w:line="240" w:lineRule="auto"/>
              <w:rPr>
                <w:rFonts w:ascii="宋体" w:hAnsi="宋体"/>
              </w:rPr>
            </w:pPr>
          </w:p>
        </w:tc>
      </w:tr>
      <w:tr w14:paraId="47A39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15DF7214">
            <w:pPr>
              <w:spacing w:line="240" w:lineRule="auto"/>
              <w:jc w:val="center"/>
              <w:rPr>
                <w:rFonts w:ascii="宋体" w:hAnsi="宋体"/>
              </w:rPr>
            </w:pPr>
            <w:r>
              <w:rPr>
                <w:rFonts w:hint="eastAsia" w:ascii="宋体" w:hAnsi="宋体"/>
              </w:rPr>
              <w:t>联系电话</w:t>
            </w:r>
          </w:p>
        </w:tc>
        <w:tc>
          <w:tcPr>
            <w:tcW w:w="4827" w:type="dxa"/>
            <w:vAlign w:val="center"/>
          </w:tcPr>
          <w:p w14:paraId="3B4E2633">
            <w:pPr>
              <w:spacing w:line="240" w:lineRule="auto"/>
              <w:rPr>
                <w:rFonts w:ascii="宋体" w:hAnsi="宋体"/>
              </w:rPr>
            </w:pPr>
          </w:p>
        </w:tc>
      </w:tr>
      <w:tr w14:paraId="3F11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60" w:type="dxa"/>
            <w:vAlign w:val="center"/>
          </w:tcPr>
          <w:p w14:paraId="066FF128">
            <w:pPr>
              <w:spacing w:line="240" w:lineRule="auto"/>
              <w:jc w:val="center"/>
              <w:rPr>
                <w:rFonts w:ascii="宋体" w:hAnsi="宋体"/>
              </w:rPr>
            </w:pPr>
            <w:r>
              <w:rPr>
                <w:rFonts w:hint="eastAsia" w:ascii="宋体" w:hAnsi="宋体"/>
              </w:rPr>
              <w:t>供应商名称（</w:t>
            </w:r>
            <w:r>
              <w:rPr>
                <w:rFonts w:ascii="宋体" w:hAnsi="宋体"/>
              </w:rPr>
              <w:t>加盖公章）</w:t>
            </w:r>
          </w:p>
        </w:tc>
        <w:tc>
          <w:tcPr>
            <w:tcW w:w="4827" w:type="dxa"/>
            <w:vAlign w:val="center"/>
          </w:tcPr>
          <w:p w14:paraId="4AB90C4B">
            <w:pPr>
              <w:spacing w:line="240" w:lineRule="auto"/>
              <w:rPr>
                <w:rFonts w:ascii="宋体" w:hAnsi="宋体"/>
              </w:rPr>
            </w:pPr>
          </w:p>
        </w:tc>
      </w:tr>
    </w:tbl>
    <w:p w14:paraId="4EF6223A">
      <w:pPr>
        <w:jc w:val="right"/>
      </w:pPr>
    </w:p>
    <w:p w14:paraId="1B77657A">
      <w:pPr>
        <w:jc w:val="right"/>
      </w:pPr>
    </w:p>
    <w:p w14:paraId="0886D373">
      <w:pPr>
        <w:jc w:val="right"/>
      </w:pPr>
    </w:p>
    <w:p w14:paraId="2613E9E2">
      <w:pPr>
        <w:rPr>
          <w:rFonts w:ascii="宋体" w:hAnsi="宋体"/>
        </w:rPr>
      </w:pPr>
      <w:r>
        <w:t xml:space="preserve">       年      月      日</w:t>
      </w:r>
      <w:r>
        <w:rPr>
          <w:rFonts w:hint="eastAsia" w:ascii="宋体" w:hAnsi="宋体"/>
        </w:rPr>
        <w:br w:type="page"/>
      </w:r>
    </w:p>
    <w:p w14:paraId="3D4160F0">
      <w:pPr>
        <w:pStyle w:val="3"/>
        <w:tabs>
          <w:tab w:val="left" w:pos="425"/>
        </w:tabs>
        <w:spacing w:line="360" w:lineRule="auto"/>
        <w:rPr>
          <w:rFonts w:ascii="宋体" w:hAnsi="宋体"/>
        </w:rPr>
      </w:pPr>
      <w:bookmarkStart w:id="93" w:name="_Toc5972"/>
      <w:r>
        <w:rPr>
          <w:rFonts w:hint="eastAsia" w:ascii="宋体" w:hAnsi="宋体"/>
        </w:rPr>
        <w:t>第六章  评标办法</w:t>
      </w:r>
      <w:bookmarkEnd w:id="93"/>
    </w:p>
    <w:p w14:paraId="0E34AC54">
      <w:pPr>
        <w:rPr>
          <w:rFonts w:ascii="宋体" w:hAnsi="宋体"/>
          <w:b/>
          <w:bCs/>
          <w:color w:val="000000"/>
          <w:kern w:val="0"/>
        </w:rPr>
      </w:pPr>
      <w:r>
        <w:rPr>
          <w:rFonts w:hint="eastAsia" w:ascii="宋体" w:hAnsi="宋体"/>
          <w:b/>
          <w:bCs/>
          <w:color w:val="000000"/>
          <w:kern w:val="0"/>
        </w:rPr>
        <w:t>一、评标委员会</w:t>
      </w:r>
    </w:p>
    <w:p w14:paraId="247F7E8F">
      <w:pPr>
        <w:pStyle w:val="45"/>
        <w:snapToGrid w:val="0"/>
        <w:ind w:firstLine="480"/>
        <w:rPr>
          <w:rFonts w:hAnsi="宋体"/>
          <w:color w:val="000000"/>
        </w:rPr>
      </w:pPr>
      <w:r>
        <w:rPr>
          <w:rFonts w:hAnsi="宋体"/>
          <w:color w:val="000000"/>
          <w:szCs w:val="24"/>
        </w:rPr>
        <w:t>采购代理机构根据</w:t>
      </w:r>
      <w:r>
        <w:rPr>
          <w:rFonts w:hint="eastAsia" w:hAnsi="宋体"/>
          <w:color w:val="000000"/>
          <w:szCs w:val="24"/>
        </w:rPr>
        <w:t>有关规定</w:t>
      </w:r>
      <w:r>
        <w:rPr>
          <w:rFonts w:hAnsi="宋体"/>
          <w:color w:val="000000"/>
          <w:szCs w:val="24"/>
        </w:rPr>
        <w:t>组建评标委员会，</w:t>
      </w:r>
      <w:r>
        <w:rPr>
          <w:rFonts w:hint="eastAsia" w:hAnsi="宋体"/>
          <w:color w:val="000000"/>
          <w:szCs w:val="24"/>
        </w:rPr>
        <w:t>评标委员会由采购人代表和评审专家组成，成员人数应当为5人以上单数，其中评审专家不得少于成员总数的三分之二。采购项目符合下列情形之一的，评标委员会成员人数应当为7人以上单数：（一）采购预算金额在1000万元以上；（二）技术复杂；（三）社会影响较大。</w:t>
      </w:r>
      <w:r>
        <w:rPr>
          <w:rFonts w:hAnsi="宋体"/>
          <w:color w:val="000000"/>
        </w:rPr>
        <w:t>评标委员会负责对</w:t>
      </w:r>
      <w:r>
        <w:rPr>
          <w:rFonts w:hint="eastAsia" w:hAnsi="宋体"/>
          <w:color w:val="000000"/>
        </w:rPr>
        <w:t>招标文件</w:t>
      </w:r>
      <w:r>
        <w:rPr>
          <w:rFonts w:hAnsi="宋体"/>
          <w:color w:val="000000"/>
        </w:rPr>
        <w:t>实质性响应的投标文件进行评</w:t>
      </w:r>
      <w:r>
        <w:rPr>
          <w:rFonts w:hint="eastAsia" w:hAnsi="宋体"/>
          <w:color w:val="000000"/>
        </w:rPr>
        <w:t>审</w:t>
      </w:r>
      <w:r>
        <w:rPr>
          <w:rFonts w:hAnsi="宋体"/>
          <w:color w:val="000000"/>
        </w:rPr>
        <w:t>和</w:t>
      </w:r>
      <w:r>
        <w:rPr>
          <w:rFonts w:hint="eastAsia" w:hAnsi="宋体"/>
          <w:color w:val="000000"/>
        </w:rPr>
        <w:t>打分</w:t>
      </w:r>
      <w:r>
        <w:rPr>
          <w:rFonts w:hAnsi="宋体"/>
          <w:color w:val="000000"/>
        </w:rPr>
        <w:t>。</w:t>
      </w:r>
    </w:p>
    <w:p w14:paraId="7F7A8C81">
      <w:pPr>
        <w:rPr>
          <w:rFonts w:ascii="宋体" w:hAnsi="宋体"/>
          <w:b/>
          <w:bCs/>
          <w:color w:val="000000"/>
          <w:kern w:val="0"/>
        </w:rPr>
      </w:pPr>
      <w:r>
        <w:rPr>
          <w:rFonts w:hint="eastAsia" w:ascii="宋体" w:hAnsi="宋体"/>
          <w:b/>
          <w:bCs/>
          <w:color w:val="000000"/>
          <w:kern w:val="0"/>
        </w:rPr>
        <w:t>二、评标原则</w:t>
      </w:r>
    </w:p>
    <w:p w14:paraId="77044CD9">
      <w:pPr>
        <w:pStyle w:val="45"/>
        <w:snapToGrid w:val="0"/>
        <w:ind w:firstLine="480"/>
        <w:rPr>
          <w:rFonts w:hAnsi="宋体"/>
          <w:color w:val="000000"/>
          <w:szCs w:val="24"/>
        </w:rPr>
      </w:pPr>
      <w:r>
        <w:rPr>
          <w:rFonts w:hAnsi="宋体"/>
          <w:color w:val="000000"/>
          <w:szCs w:val="24"/>
        </w:rPr>
        <w:t>（一）评标委员会将遵循公开</w:t>
      </w:r>
      <w:r>
        <w:rPr>
          <w:rFonts w:hint="eastAsia" w:hAnsi="宋体"/>
          <w:color w:val="000000"/>
          <w:szCs w:val="24"/>
        </w:rPr>
        <w:t>透明</w:t>
      </w:r>
      <w:r>
        <w:rPr>
          <w:rFonts w:hAnsi="宋体"/>
          <w:color w:val="000000"/>
          <w:szCs w:val="24"/>
        </w:rPr>
        <w:t>、公平</w:t>
      </w:r>
      <w:r>
        <w:rPr>
          <w:rFonts w:hint="eastAsia" w:hAnsi="宋体"/>
          <w:color w:val="000000"/>
          <w:szCs w:val="24"/>
        </w:rPr>
        <w:t>竞争</w:t>
      </w:r>
      <w:r>
        <w:rPr>
          <w:rFonts w:hAnsi="宋体"/>
          <w:color w:val="000000"/>
          <w:szCs w:val="24"/>
        </w:rPr>
        <w:t>、公正</w:t>
      </w:r>
      <w:r>
        <w:rPr>
          <w:rFonts w:hint="eastAsia" w:hAnsi="宋体"/>
          <w:color w:val="000000"/>
          <w:szCs w:val="24"/>
        </w:rPr>
        <w:t>诚信</w:t>
      </w:r>
      <w:r>
        <w:rPr>
          <w:rFonts w:hAnsi="宋体"/>
          <w:color w:val="000000"/>
          <w:szCs w:val="24"/>
        </w:rPr>
        <w:t>的原则，</w:t>
      </w:r>
      <w:r>
        <w:rPr>
          <w:rFonts w:hint="eastAsia" w:hAnsi="宋体"/>
          <w:color w:val="000000"/>
          <w:szCs w:val="24"/>
        </w:rPr>
        <w:t>采用综合评分法，根据投标人提供的报价、服务承诺、资信情况、履约能力等进行综合评审，</w:t>
      </w:r>
      <w:r>
        <w:rPr>
          <w:rFonts w:hAnsi="宋体"/>
          <w:color w:val="000000"/>
          <w:szCs w:val="24"/>
        </w:rPr>
        <w:t>由评委记名并独立打分，</w:t>
      </w:r>
      <w:r>
        <w:rPr>
          <w:rFonts w:hint="eastAsia" w:hAnsi="宋体"/>
          <w:color w:val="000000"/>
          <w:szCs w:val="24"/>
        </w:rPr>
        <w:t>评委所评分值的算术平均值即为各投标人的技术</w:t>
      </w:r>
      <w:r>
        <w:rPr>
          <w:rFonts w:hAnsi="宋体"/>
          <w:color w:val="000000"/>
          <w:szCs w:val="24"/>
        </w:rPr>
        <w:t>得分</w:t>
      </w:r>
      <w:r>
        <w:rPr>
          <w:rFonts w:hint="eastAsia" w:hAnsi="宋体"/>
          <w:color w:val="000000"/>
          <w:szCs w:val="24"/>
        </w:rPr>
        <w:t>，技术得分加商务得分为总分，总分</w:t>
      </w:r>
      <w:r>
        <w:rPr>
          <w:rFonts w:hAnsi="宋体"/>
          <w:color w:val="000000"/>
          <w:szCs w:val="24"/>
        </w:rPr>
        <w:t>最高者为中标候选</w:t>
      </w:r>
      <w:r>
        <w:rPr>
          <w:rFonts w:hint="eastAsia" w:hAnsi="宋体"/>
          <w:color w:val="000000"/>
          <w:szCs w:val="24"/>
        </w:rPr>
        <w:t>人</w:t>
      </w:r>
      <w:r>
        <w:rPr>
          <w:rFonts w:hAnsi="宋体"/>
          <w:color w:val="000000"/>
          <w:szCs w:val="24"/>
        </w:rPr>
        <w:t>。</w:t>
      </w:r>
    </w:p>
    <w:p w14:paraId="6B4ED3E8">
      <w:pPr>
        <w:pStyle w:val="45"/>
        <w:snapToGrid w:val="0"/>
        <w:ind w:firstLine="480"/>
        <w:rPr>
          <w:rFonts w:hAnsi="宋体"/>
          <w:color w:val="000000"/>
          <w:szCs w:val="24"/>
        </w:rPr>
      </w:pPr>
      <w:r>
        <w:rPr>
          <w:rFonts w:hAnsi="宋体"/>
          <w:color w:val="000000"/>
          <w:szCs w:val="24"/>
        </w:rPr>
        <w:t>（二）客观公正的对待所有</w:t>
      </w:r>
      <w:r>
        <w:rPr>
          <w:rFonts w:hint="eastAsia" w:hAnsi="宋体"/>
          <w:color w:val="000000"/>
          <w:szCs w:val="24"/>
        </w:rPr>
        <w:t>投标人</w:t>
      </w:r>
      <w:r>
        <w:rPr>
          <w:rFonts w:hAnsi="宋体"/>
          <w:color w:val="000000"/>
          <w:szCs w:val="24"/>
        </w:rPr>
        <w:t>，对所有投标评价，均采用相同的程序和标准。</w:t>
      </w:r>
    </w:p>
    <w:p w14:paraId="6A450F29">
      <w:pPr>
        <w:pStyle w:val="45"/>
        <w:snapToGrid w:val="0"/>
        <w:ind w:firstLine="480"/>
        <w:rPr>
          <w:rFonts w:hAnsi="宋体"/>
          <w:color w:val="000000"/>
          <w:szCs w:val="24"/>
        </w:rPr>
      </w:pPr>
      <w:r>
        <w:rPr>
          <w:rFonts w:hAnsi="宋体"/>
          <w:color w:val="000000"/>
          <w:szCs w:val="24"/>
        </w:rPr>
        <w:t>（三）在开标、投标期间，</w:t>
      </w:r>
      <w:r>
        <w:rPr>
          <w:rFonts w:hint="eastAsia" w:hAnsi="宋体"/>
          <w:color w:val="000000"/>
          <w:szCs w:val="24"/>
        </w:rPr>
        <w:t>投标人</w:t>
      </w:r>
      <w:r>
        <w:rPr>
          <w:rFonts w:hAnsi="宋体"/>
          <w:color w:val="000000"/>
          <w:szCs w:val="24"/>
        </w:rPr>
        <w:t>不得向评标委员会成员询问评标情况，不得进行旨在影响评标结果的活动。否则将废除其投标。</w:t>
      </w:r>
    </w:p>
    <w:p w14:paraId="0ADC1F12">
      <w:pPr>
        <w:pStyle w:val="45"/>
        <w:snapToGrid w:val="0"/>
        <w:ind w:firstLine="480"/>
        <w:rPr>
          <w:rFonts w:hAnsi="宋体"/>
          <w:color w:val="000000"/>
          <w:szCs w:val="24"/>
        </w:rPr>
      </w:pPr>
      <w:r>
        <w:rPr>
          <w:rFonts w:hAnsi="宋体"/>
          <w:color w:val="000000"/>
          <w:szCs w:val="24"/>
        </w:rPr>
        <w:t>（四）在评标过程中，评标成员不得与</w:t>
      </w:r>
      <w:r>
        <w:rPr>
          <w:rFonts w:hint="eastAsia" w:hAnsi="宋体"/>
          <w:color w:val="000000"/>
          <w:szCs w:val="24"/>
        </w:rPr>
        <w:t>投标人</w:t>
      </w:r>
      <w:r>
        <w:rPr>
          <w:rFonts w:hAnsi="宋体"/>
          <w:color w:val="000000"/>
          <w:szCs w:val="24"/>
        </w:rPr>
        <w:t>私下交换意见。在招标工作结束后，凡与评标情况有接触的任何人不得将评标情况扩散出评标成员之外。</w:t>
      </w:r>
    </w:p>
    <w:p w14:paraId="7F922DC5">
      <w:pPr>
        <w:pStyle w:val="45"/>
        <w:snapToGrid w:val="0"/>
        <w:ind w:firstLine="482"/>
        <w:rPr>
          <w:rFonts w:hAnsi="宋体"/>
          <w:color w:val="000000"/>
          <w:szCs w:val="24"/>
        </w:rPr>
      </w:pPr>
      <w:r>
        <w:rPr>
          <w:rFonts w:hAnsi="宋体"/>
          <w:color w:val="000000"/>
          <w:szCs w:val="24"/>
        </w:rPr>
        <w:t>（五）评标委员会不向落标方解释落标原因，不退还投标文件。</w:t>
      </w:r>
    </w:p>
    <w:p w14:paraId="0AD354B3">
      <w:pPr>
        <w:pStyle w:val="45"/>
        <w:snapToGrid w:val="0"/>
        <w:ind w:firstLine="480"/>
        <w:rPr>
          <w:rFonts w:hAnsi="宋体"/>
          <w:color w:val="000000"/>
          <w:szCs w:val="24"/>
        </w:rPr>
      </w:pPr>
      <w:r>
        <w:rPr>
          <w:rFonts w:hAnsi="宋体"/>
          <w:color w:val="000000"/>
          <w:szCs w:val="24"/>
        </w:rPr>
        <w:t>（六）评标结束后，经公示</w:t>
      </w:r>
      <w:r>
        <w:rPr>
          <w:rFonts w:hint="eastAsia" w:hAnsi="宋体"/>
          <w:color w:val="000000"/>
          <w:szCs w:val="24"/>
        </w:rPr>
        <w:t>一</w:t>
      </w:r>
      <w:r>
        <w:rPr>
          <w:rFonts w:hAnsi="宋体"/>
          <w:color w:val="000000"/>
          <w:szCs w:val="24"/>
        </w:rPr>
        <w:t>个工作日无异议，由</w:t>
      </w:r>
      <w:r>
        <w:rPr>
          <w:rFonts w:hint="eastAsia" w:hAnsi="宋体"/>
          <w:color w:val="000000"/>
          <w:szCs w:val="24"/>
        </w:rPr>
        <w:t>陕西中经招标有限公司</w:t>
      </w:r>
      <w:r>
        <w:rPr>
          <w:rFonts w:hAnsi="宋体"/>
          <w:color w:val="000000"/>
          <w:szCs w:val="24"/>
        </w:rPr>
        <w:t>签发《中标通知书》。</w:t>
      </w:r>
    </w:p>
    <w:p w14:paraId="7A99AB0B">
      <w:pPr>
        <w:ind w:firstLine="480" w:firstLineChars="200"/>
        <w:rPr>
          <w:rFonts w:ascii="宋体" w:hAnsi="宋体"/>
          <w:b/>
          <w:u w:val="double"/>
        </w:rPr>
      </w:pPr>
      <w:r>
        <w:rPr>
          <w:rFonts w:hAnsi="宋体"/>
          <w:color w:val="000000"/>
        </w:rPr>
        <w:t>（七）</w:t>
      </w:r>
      <w:r>
        <w:rPr>
          <w:rFonts w:hint="eastAsia" w:hAnsi="宋体"/>
        </w:rPr>
        <w:t>评标委员会认为投标人的报价存在异常低价情形的，应当根据财库〔2026〕2号文规定处理，具体要求如下：</w:t>
      </w:r>
    </w:p>
    <w:p w14:paraId="7035E13E">
      <w:pPr>
        <w:pStyle w:val="34"/>
        <w:tabs>
          <w:tab w:val="left" w:pos="567"/>
        </w:tabs>
        <w:ind w:firstLine="480" w:firstLineChars="200"/>
      </w:pPr>
      <w:r>
        <w:t>（</w:t>
      </w:r>
      <w:r>
        <w:rPr>
          <w:rFonts w:hint="eastAsia"/>
        </w:rPr>
        <w:t>1</w:t>
      </w:r>
      <w:r>
        <w:t>）政府采购评审中出现下列情形之一的，</w:t>
      </w:r>
      <w:r>
        <w:rPr>
          <w:rFonts w:hint="eastAsia"/>
        </w:rPr>
        <w:t>评标委员会</w:t>
      </w:r>
      <w:r>
        <w:t>应当启动异常低价投标（响应）审查程序：</w:t>
      </w:r>
    </w:p>
    <w:p w14:paraId="4784AA58">
      <w:pPr>
        <w:pStyle w:val="34"/>
        <w:tabs>
          <w:tab w:val="left" w:pos="567"/>
        </w:tabs>
        <w:ind w:firstLine="480" w:firstLineChars="200"/>
      </w:pPr>
      <w:r>
        <w:t>1.投标（响应）报价低于全部通过符合性审查</w:t>
      </w:r>
      <w:r>
        <w:rPr>
          <w:rFonts w:hint="eastAsia"/>
        </w:rPr>
        <w:t>投标人</w:t>
      </w:r>
      <w:r>
        <w:t>投标（响应）报价平均值50%的，即投标（响应）报价&lt;全部通过符合性审查</w:t>
      </w:r>
      <w:r>
        <w:rPr>
          <w:rFonts w:hint="eastAsia"/>
        </w:rPr>
        <w:t>投标人</w:t>
      </w:r>
      <w:r>
        <w:t>投标（响应）报价平均值×50%；</w:t>
      </w:r>
    </w:p>
    <w:p w14:paraId="3540C125">
      <w:pPr>
        <w:pStyle w:val="34"/>
        <w:tabs>
          <w:tab w:val="left" w:pos="567"/>
        </w:tabs>
        <w:ind w:firstLine="480" w:firstLineChars="200"/>
      </w:pPr>
      <w:r>
        <w:t>2.投标（响应）报价低于通过符合性审查的次低报价</w:t>
      </w:r>
      <w:r>
        <w:rPr>
          <w:rFonts w:hint="eastAsia"/>
        </w:rPr>
        <w:t>投标人</w:t>
      </w:r>
      <w:r>
        <w:t>投标（响应）报价50%的，即投标（响应）报价&lt;通过符合性审查的次低报价</w:t>
      </w:r>
      <w:r>
        <w:rPr>
          <w:rFonts w:hint="eastAsia"/>
        </w:rPr>
        <w:t>投标人</w:t>
      </w:r>
      <w:r>
        <w:t>投标（响应）报价×50%；</w:t>
      </w:r>
    </w:p>
    <w:p w14:paraId="7025CE5E">
      <w:pPr>
        <w:pStyle w:val="34"/>
        <w:tabs>
          <w:tab w:val="left" w:pos="567"/>
        </w:tabs>
        <w:ind w:firstLine="480" w:firstLineChars="200"/>
      </w:pPr>
      <w:r>
        <w:t>3.投标（响应）报价低于采购项目最高限价45%的，即投标（响应）报价&lt;采购项目最高限价×45%；</w:t>
      </w:r>
    </w:p>
    <w:p w14:paraId="52AC6808">
      <w:pPr>
        <w:pStyle w:val="34"/>
        <w:tabs>
          <w:tab w:val="left" w:pos="567"/>
        </w:tabs>
        <w:ind w:firstLine="480" w:firstLineChars="200"/>
      </w:pPr>
      <w:r>
        <w:t>4.</w:t>
      </w:r>
      <w:r>
        <w:rPr>
          <w:rFonts w:hint="eastAsia"/>
        </w:rPr>
        <w:t>评标委员会</w:t>
      </w:r>
      <w:r>
        <w:t>基于专业判断，认为</w:t>
      </w:r>
      <w:r>
        <w:rPr>
          <w:rFonts w:hint="eastAsia"/>
        </w:rPr>
        <w:t>投标人</w:t>
      </w:r>
      <w:r>
        <w:t>报价过低，有可能影响产品质量或者不能诚信履约的其他情形。</w:t>
      </w:r>
    </w:p>
    <w:p w14:paraId="0D7B4B45">
      <w:pPr>
        <w:pStyle w:val="34"/>
        <w:tabs>
          <w:tab w:val="left" w:pos="567"/>
        </w:tabs>
        <w:ind w:firstLine="480" w:firstLineChars="200"/>
      </w:pPr>
      <w:r>
        <w:t>采购人可以结合具体项目实际情况，提高上述第1项至第3项中启动异常低价投标（响应）审查的数值标准，但是最高不得超过65%。</w:t>
      </w:r>
    </w:p>
    <w:p w14:paraId="31B64814">
      <w:pPr>
        <w:pStyle w:val="34"/>
        <w:tabs>
          <w:tab w:val="left" w:pos="567"/>
        </w:tabs>
        <w:ind w:firstLine="480" w:firstLineChars="200"/>
      </w:pPr>
      <w:r>
        <w:t>相关法律法规对</w:t>
      </w:r>
      <w:r>
        <w:rPr>
          <w:rFonts w:hint="eastAsia"/>
        </w:rPr>
        <w:t>投标人</w:t>
      </w:r>
      <w:r>
        <w:t>报价有规定的，从其规定。</w:t>
      </w:r>
    </w:p>
    <w:p w14:paraId="178219B1">
      <w:pPr>
        <w:pStyle w:val="34"/>
        <w:tabs>
          <w:tab w:val="left" w:pos="567"/>
        </w:tabs>
        <w:ind w:firstLine="480" w:firstLineChars="200"/>
      </w:pPr>
      <w:r>
        <w:t>（</w:t>
      </w:r>
      <w:r>
        <w:rPr>
          <w:rFonts w:hint="eastAsia"/>
        </w:rPr>
        <w:t>2</w:t>
      </w:r>
      <w:r>
        <w:t>）</w:t>
      </w:r>
      <w:r>
        <w:rPr>
          <w:rFonts w:hint="eastAsia"/>
        </w:rPr>
        <w:t>评标委员会</w:t>
      </w:r>
      <w:r>
        <w:t>启动异常低价投标（响应）审查后，属于前述第1项至第4项情形的，应当要求相关</w:t>
      </w:r>
      <w:r>
        <w:rPr>
          <w:rFonts w:hint="eastAsia"/>
        </w:rPr>
        <w:t>投标人</w:t>
      </w:r>
      <w:r>
        <w:t>在评审现场合理的时间内对投标（响应）价格作出解释，提供项目具体成本测算等与报价合理性相关的书面说明及必要的证明材料，包括但不限于原材料成本、人工成本、制造费用等，给予相关</w:t>
      </w:r>
      <w:r>
        <w:rPr>
          <w:rFonts w:hint="eastAsia"/>
        </w:rPr>
        <w:t>投标人</w:t>
      </w:r>
      <w:r>
        <w:t>的合理时间一般不少于30分钟。其中，属于第3项情形，</w:t>
      </w:r>
      <w:r>
        <w:rPr>
          <w:rFonts w:hint="eastAsia"/>
        </w:rPr>
        <w:t>投标人</w:t>
      </w:r>
      <w:r>
        <w:t>已随投标（响应）文件一并提交相关书面说明及必要的证明材料的，在评审现场可不再重复提交。</w:t>
      </w:r>
    </w:p>
    <w:p w14:paraId="7C5B2F51">
      <w:pPr>
        <w:pStyle w:val="34"/>
        <w:tabs>
          <w:tab w:val="left" w:pos="567"/>
        </w:tabs>
        <w:ind w:firstLine="480" w:firstLineChars="200"/>
      </w:pPr>
      <w:r>
        <w:rPr>
          <w:rFonts w:hint="eastAsia"/>
        </w:rPr>
        <w:t>评标委员会</w:t>
      </w:r>
      <w:r>
        <w:t>依据专业经验，参考同类项目中标（成交）价格、类似产品市场价格水平、行业人工费用标准、国家有关部门指导行业协会发布的行业平均成本等情况，对报价合理性进行判断。投标（响应）</w:t>
      </w:r>
      <w:r>
        <w:rPr>
          <w:rFonts w:hint="eastAsia"/>
        </w:rPr>
        <w:t>投标人</w:t>
      </w:r>
      <w:r>
        <w:t>不能提供书面说明、证明材料，或者提供的书面说明、证明材料不能证明其报价合理性的，</w:t>
      </w:r>
      <w:r>
        <w:rPr>
          <w:rFonts w:hint="eastAsia"/>
        </w:rPr>
        <w:t>评标委员会</w:t>
      </w:r>
      <w:r>
        <w:t>应当将其作为无效投标（响应）处理。</w:t>
      </w:r>
    </w:p>
    <w:p w14:paraId="608F133E">
      <w:pPr>
        <w:ind w:firstLine="480" w:firstLineChars="200"/>
      </w:pPr>
      <w:r>
        <w:t>采购人、采购代理机构应当为</w:t>
      </w:r>
      <w:r>
        <w:rPr>
          <w:rFonts w:hint="eastAsia"/>
        </w:rPr>
        <w:t>评标委员会</w:t>
      </w:r>
      <w:r>
        <w:t>在评审现场及时获取同类项目中标（成交）价格、类似产品市场价格水平、行业人工费用标准、国家有关部门指导行业协会发布的行业平均成本等相关信息资料提供便利。</w:t>
      </w:r>
      <w:r>
        <w:rPr>
          <w:rFonts w:hint="eastAsia"/>
        </w:rPr>
        <w:t>评标委员会</w:t>
      </w:r>
      <w:r>
        <w:t>借助互联网等渠道查询相关信息的，应当严格遵守评审工作纪律，不得实施影响评审公正的行为。</w:t>
      </w:r>
    </w:p>
    <w:p w14:paraId="07D7AAA6">
      <w:pPr>
        <w:pStyle w:val="45"/>
        <w:snapToGrid w:val="0"/>
        <w:ind w:firstLine="480"/>
        <w:rPr>
          <w:rFonts w:hAnsi="宋体"/>
          <w:color w:val="000000"/>
          <w:szCs w:val="24"/>
        </w:rPr>
      </w:pPr>
      <w:r>
        <w:rPr>
          <w:rFonts w:hint="eastAsia" w:hAnsi="宋体"/>
          <w:color w:val="000000"/>
          <w:szCs w:val="24"/>
        </w:rPr>
        <w:t>（八）评标委员会成员对需要共同认定的事项存在争议的，应当按照少数服从多数的原则作出结论。持不同意见的评标委员会成员应当在评标报告上签署不同意见及理由，否则视为同意评标报告。</w:t>
      </w:r>
    </w:p>
    <w:p w14:paraId="3C080AE8">
      <w:pPr>
        <w:rPr>
          <w:rFonts w:ascii="宋体" w:hAnsi="宋体"/>
          <w:b/>
          <w:bCs/>
          <w:color w:val="000000"/>
          <w:kern w:val="0"/>
        </w:rPr>
      </w:pPr>
      <w:r>
        <w:rPr>
          <w:rFonts w:hint="eastAsia" w:ascii="宋体" w:hAnsi="宋体"/>
          <w:b/>
          <w:bCs/>
          <w:color w:val="000000"/>
          <w:kern w:val="0"/>
        </w:rPr>
        <w:t>三、评标程序</w:t>
      </w:r>
    </w:p>
    <w:p w14:paraId="474A6FD0">
      <w:pPr>
        <w:ind w:firstLine="480" w:firstLineChars="200"/>
        <w:rPr>
          <w:rFonts w:ascii="宋体" w:hAnsi="宋体"/>
          <w:b/>
          <w:bCs/>
          <w:color w:val="000000"/>
          <w:kern w:val="0"/>
        </w:rPr>
      </w:pPr>
      <w:r>
        <w:rPr>
          <w:rFonts w:ascii="宋体" w:hAnsi="宋体"/>
          <w:color w:val="000000"/>
        </w:rPr>
        <w:t>分步评审，每一步评审不符合者，不进入下一步评审，全部评审合格的单位进行最后的综合评审和打分，按最后得分由高向低排序，推荐中标侯选单位。</w:t>
      </w:r>
    </w:p>
    <w:p w14:paraId="4943638E">
      <w:pPr>
        <w:pStyle w:val="45"/>
        <w:snapToGrid w:val="0"/>
        <w:ind w:firstLine="480"/>
        <w:rPr>
          <w:rFonts w:hAnsi="宋体"/>
          <w:color w:val="000000"/>
          <w:szCs w:val="24"/>
        </w:rPr>
      </w:pPr>
      <w:r>
        <w:rPr>
          <w:rFonts w:hAnsi="宋体"/>
          <w:color w:val="000000"/>
          <w:szCs w:val="24"/>
        </w:rPr>
        <w:t>（一）</w:t>
      </w:r>
      <w:r>
        <w:rPr>
          <w:rFonts w:hint="eastAsia" w:hAnsi="宋体"/>
          <w:color w:val="000000"/>
          <w:szCs w:val="24"/>
        </w:rPr>
        <w:t>投标资格审查</w:t>
      </w:r>
    </w:p>
    <w:p w14:paraId="0E69E5C0">
      <w:pPr>
        <w:pStyle w:val="45"/>
        <w:snapToGrid w:val="0"/>
        <w:ind w:firstLine="480"/>
        <w:rPr>
          <w:rFonts w:hAnsi="宋体"/>
          <w:color w:val="000000"/>
          <w:szCs w:val="24"/>
        </w:rPr>
      </w:pPr>
      <w:r>
        <w:rPr>
          <w:rFonts w:hint="eastAsia" w:hAnsi="宋体"/>
          <w:b/>
          <w:color w:val="000000"/>
        </w:rPr>
        <w:t>采购人或</w:t>
      </w:r>
      <w:r>
        <w:rPr>
          <w:rFonts w:hint="eastAsia"/>
          <w:b/>
          <w:color w:val="000000"/>
          <w:szCs w:val="24"/>
        </w:rPr>
        <w:t>采购人授权的采购代理机构</w:t>
      </w:r>
      <w:r>
        <w:rPr>
          <w:rFonts w:hint="eastAsia" w:hAnsi="宋体"/>
          <w:color w:val="000000"/>
          <w:szCs w:val="24"/>
        </w:rPr>
        <w:t>按照招标文件投标须知附表第5项投标资格审查资料规定进行投标人投标资格审查，资格审查合格的投标人进入下一流程评审。</w:t>
      </w:r>
    </w:p>
    <w:p w14:paraId="42768BD7">
      <w:pPr>
        <w:pStyle w:val="45"/>
        <w:snapToGrid w:val="0"/>
        <w:ind w:firstLine="480"/>
        <w:rPr>
          <w:rFonts w:hAnsi="宋体"/>
          <w:color w:val="000000"/>
          <w:szCs w:val="24"/>
        </w:rPr>
      </w:pPr>
      <w:r>
        <w:rPr>
          <w:rFonts w:hint="eastAsia" w:hAnsi="宋体"/>
          <w:color w:val="000000"/>
          <w:szCs w:val="24"/>
        </w:rPr>
        <w:t>（二）投标文件符合性审查</w:t>
      </w:r>
    </w:p>
    <w:p w14:paraId="11FC7207">
      <w:pPr>
        <w:pStyle w:val="45"/>
        <w:snapToGrid w:val="0"/>
        <w:ind w:firstLine="480"/>
        <w:rPr>
          <w:rFonts w:hAnsi="宋体"/>
          <w:b/>
          <w:color w:val="000000"/>
          <w:szCs w:val="24"/>
        </w:rPr>
      </w:pPr>
      <w:r>
        <w:rPr>
          <w:rFonts w:hint="eastAsia" w:hAnsi="宋体"/>
          <w:color w:val="000000"/>
          <w:szCs w:val="24"/>
        </w:rPr>
        <w:t>评标小组应当对投标人提交的首次投标文件正本进行初步审查，包括投标文件的有效性、完整性、符合性。</w:t>
      </w:r>
      <w:r>
        <w:rPr>
          <w:rFonts w:hint="eastAsia" w:hAnsi="宋体"/>
          <w:b/>
          <w:color w:val="000000"/>
          <w:szCs w:val="24"/>
        </w:rPr>
        <w:t>除可变动的技术、服务要求以及合同草案条款外，首次提交的投标文件有下列情况之一，符合性审查不合格，其投标文件无效，评标小组应当告知有关投标人。</w:t>
      </w:r>
    </w:p>
    <w:p w14:paraId="353ED411">
      <w:pPr>
        <w:ind w:firstLine="482" w:firstLineChars="200"/>
        <w:rPr>
          <w:rFonts w:ascii="宋体" w:hAnsi="宋体"/>
          <w:b/>
          <w:bCs/>
          <w:color w:val="000000"/>
        </w:rPr>
      </w:pPr>
      <w:r>
        <w:rPr>
          <w:rFonts w:hint="eastAsia" w:ascii="宋体" w:hAnsi="宋体"/>
          <w:b/>
          <w:bCs/>
          <w:color w:val="000000"/>
        </w:rPr>
        <w:t>A.投标人是否提交保证金；</w:t>
      </w:r>
    </w:p>
    <w:p w14:paraId="0000AF24">
      <w:pPr>
        <w:ind w:firstLine="482" w:firstLineChars="200"/>
        <w:rPr>
          <w:rFonts w:ascii="宋体" w:hAnsi="宋体"/>
          <w:b/>
          <w:bCs/>
          <w:color w:val="000000"/>
        </w:rPr>
      </w:pPr>
      <w:r>
        <w:rPr>
          <w:rFonts w:hint="eastAsia" w:ascii="宋体" w:hAnsi="宋体"/>
          <w:b/>
          <w:bCs/>
          <w:color w:val="000000"/>
        </w:rPr>
        <w:t>B.</w:t>
      </w:r>
      <w:r>
        <w:rPr>
          <w:rFonts w:hint="eastAsia" w:hAnsi="宋体"/>
          <w:b/>
          <w:bCs/>
          <w:color w:val="000000"/>
        </w:rPr>
        <w:t>投标人名称字章是否一致</w:t>
      </w:r>
      <w:r>
        <w:rPr>
          <w:rFonts w:hint="eastAsia" w:ascii="宋体" w:hAnsi="宋体"/>
          <w:b/>
          <w:bCs/>
          <w:color w:val="000000"/>
        </w:rPr>
        <w:t>；</w:t>
      </w:r>
    </w:p>
    <w:p w14:paraId="61846A6C">
      <w:pPr>
        <w:ind w:firstLine="482" w:firstLineChars="200"/>
        <w:rPr>
          <w:rFonts w:ascii="宋体" w:hAnsi="宋体"/>
          <w:b/>
          <w:bCs/>
          <w:color w:val="000000"/>
        </w:rPr>
      </w:pPr>
      <w:r>
        <w:rPr>
          <w:rFonts w:hint="eastAsia" w:ascii="宋体" w:hAnsi="宋体"/>
          <w:b/>
          <w:bCs/>
          <w:color w:val="000000"/>
        </w:rPr>
        <w:t>C.投标文件的签字盖章是否按照招标文件要求进行；</w:t>
      </w:r>
    </w:p>
    <w:p w14:paraId="62A5BE70">
      <w:pPr>
        <w:ind w:firstLine="482" w:firstLineChars="200"/>
        <w:rPr>
          <w:rFonts w:ascii="宋体" w:hAnsi="宋体"/>
          <w:b/>
          <w:bCs/>
          <w:color w:val="000000"/>
        </w:rPr>
      </w:pPr>
      <w:r>
        <w:rPr>
          <w:rFonts w:hint="eastAsia" w:ascii="宋体" w:hAnsi="宋体"/>
          <w:b/>
          <w:bCs/>
          <w:color w:val="000000"/>
        </w:rPr>
        <w:t>D.投标有效期是否满足招标最低要求；</w:t>
      </w:r>
    </w:p>
    <w:p w14:paraId="587B32E9">
      <w:pPr>
        <w:ind w:firstLine="482" w:firstLineChars="200"/>
        <w:rPr>
          <w:rFonts w:ascii="宋体" w:hAnsi="宋体"/>
          <w:b/>
          <w:bCs/>
          <w:color w:val="000000"/>
        </w:rPr>
      </w:pPr>
      <w:r>
        <w:rPr>
          <w:rFonts w:hint="eastAsia" w:ascii="宋体" w:hAnsi="宋体"/>
          <w:b/>
          <w:bCs/>
          <w:color w:val="000000"/>
        </w:rPr>
        <w:t>E.投标报价是否唯一有效；</w:t>
      </w:r>
    </w:p>
    <w:p w14:paraId="357D71AE">
      <w:pPr>
        <w:ind w:firstLine="482" w:firstLineChars="200"/>
        <w:rPr>
          <w:rFonts w:ascii="宋体" w:hAnsi="宋体"/>
          <w:b/>
          <w:bCs/>
          <w:color w:val="000000"/>
        </w:rPr>
      </w:pPr>
      <w:r>
        <w:rPr>
          <w:rFonts w:hint="eastAsia" w:ascii="宋体" w:hAnsi="宋体"/>
          <w:b/>
          <w:bCs/>
          <w:color w:val="000000"/>
        </w:rPr>
        <w:t>F.商务要求是否满足招标文件实质性要求；</w:t>
      </w:r>
    </w:p>
    <w:p w14:paraId="41F674A7">
      <w:pPr>
        <w:ind w:firstLine="482" w:firstLineChars="200"/>
        <w:rPr>
          <w:rFonts w:ascii="宋体" w:hAnsi="宋体"/>
          <w:b/>
          <w:bCs/>
          <w:color w:val="000000"/>
        </w:rPr>
      </w:pPr>
      <w:r>
        <w:rPr>
          <w:rFonts w:hint="eastAsia" w:ascii="宋体" w:hAnsi="宋体"/>
          <w:b/>
          <w:bCs/>
          <w:color w:val="000000"/>
        </w:rPr>
        <w:t>G.投标文件的正副本数量是否符合招标文件要求；</w:t>
      </w:r>
    </w:p>
    <w:p w14:paraId="3864FF7D">
      <w:pPr>
        <w:ind w:firstLine="482" w:firstLineChars="200"/>
        <w:rPr>
          <w:rFonts w:ascii="宋体" w:hAnsi="宋体"/>
          <w:b/>
          <w:bCs/>
          <w:color w:val="000000"/>
        </w:rPr>
      </w:pPr>
      <w:r>
        <w:rPr>
          <w:rFonts w:hint="eastAsia" w:ascii="宋体" w:hAnsi="宋体"/>
          <w:b/>
          <w:bCs/>
          <w:color w:val="000000"/>
        </w:rPr>
        <w:t>H.其他是否符合法律、规章、规范性文件和招标文件规定。</w:t>
      </w:r>
    </w:p>
    <w:p w14:paraId="5CCF1DF6">
      <w:pPr>
        <w:pStyle w:val="45"/>
        <w:snapToGrid w:val="0"/>
        <w:ind w:firstLine="480"/>
        <w:rPr>
          <w:rFonts w:hAnsi="宋体"/>
          <w:color w:val="000000"/>
          <w:szCs w:val="24"/>
        </w:rPr>
      </w:pPr>
      <w:r>
        <w:rPr>
          <w:rFonts w:hint="eastAsia" w:hAnsi="宋体"/>
          <w:color w:val="000000"/>
        </w:rPr>
        <w:t>对通过审查的，被认为其投标文件完整、合格，投标有效，可进入下阶段的评标。</w:t>
      </w:r>
    </w:p>
    <w:p w14:paraId="204C8382">
      <w:pPr>
        <w:pStyle w:val="45"/>
        <w:snapToGrid w:val="0"/>
        <w:ind w:firstLine="480"/>
        <w:rPr>
          <w:rFonts w:hAnsi="宋体"/>
          <w:color w:val="000000"/>
          <w:szCs w:val="24"/>
        </w:rPr>
      </w:pPr>
      <w:r>
        <w:rPr>
          <w:rFonts w:hAnsi="宋体"/>
          <w:color w:val="000000"/>
          <w:szCs w:val="24"/>
        </w:rPr>
        <w:t>（</w:t>
      </w:r>
      <w:r>
        <w:rPr>
          <w:rFonts w:hint="eastAsia" w:hAnsi="宋体"/>
          <w:color w:val="000000"/>
          <w:szCs w:val="24"/>
        </w:rPr>
        <w:t>三</w:t>
      </w:r>
      <w:r>
        <w:rPr>
          <w:rFonts w:hAnsi="宋体"/>
          <w:color w:val="000000"/>
          <w:szCs w:val="24"/>
        </w:rPr>
        <w:t>）</w:t>
      </w:r>
      <w:r>
        <w:rPr>
          <w:rFonts w:hint="eastAsia" w:hAnsi="宋体"/>
          <w:color w:val="000000"/>
          <w:szCs w:val="24"/>
        </w:rPr>
        <w:t>澄清</w:t>
      </w:r>
    </w:p>
    <w:p w14:paraId="412E97EE">
      <w:pPr>
        <w:pStyle w:val="45"/>
        <w:snapToGrid w:val="0"/>
        <w:ind w:firstLine="480"/>
        <w:rPr>
          <w:rFonts w:hAnsi="宋体"/>
          <w:color w:val="000000"/>
          <w:szCs w:val="24"/>
        </w:rPr>
      </w:pPr>
      <w:r>
        <w:rPr>
          <w:rFonts w:hint="eastAsia" w:hAnsi="宋体"/>
          <w:color w:val="000000"/>
          <w:szCs w:val="24"/>
        </w:rPr>
        <w:t>对于投标文件中含义不明确、同类问题表述不一致或者有明显文字和计算错误的内容，</w:t>
      </w:r>
      <w:r>
        <w:rPr>
          <w:rFonts w:hint="eastAsia" w:hAnsi="宋体" w:cs="宋体"/>
          <w:color w:val="000000"/>
          <w:szCs w:val="24"/>
        </w:rPr>
        <w:t>评标委员会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712A0F46">
      <w:pPr>
        <w:pStyle w:val="45"/>
        <w:snapToGrid w:val="0"/>
        <w:ind w:firstLine="480"/>
        <w:rPr>
          <w:rFonts w:hAnsi="宋体"/>
          <w:color w:val="000000"/>
          <w:szCs w:val="24"/>
        </w:rPr>
      </w:pPr>
      <w:r>
        <w:rPr>
          <w:rFonts w:hAnsi="宋体"/>
          <w:color w:val="000000"/>
          <w:szCs w:val="24"/>
        </w:rPr>
        <w:t>（</w:t>
      </w:r>
      <w:r>
        <w:rPr>
          <w:rFonts w:hint="eastAsia" w:hAnsi="宋体"/>
          <w:color w:val="000000"/>
          <w:szCs w:val="24"/>
        </w:rPr>
        <w:t>四</w:t>
      </w:r>
      <w:r>
        <w:rPr>
          <w:rFonts w:hAnsi="宋体"/>
          <w:color w:val="000000"/>
          <w:szCs w:val="24"/>
        </w:rPr>
        <w:t>）</w:t>
      </w:r>
      <w:r>
        <w:rPr>
          <w:rFonts w:hint="eastAsia" w:hAnsi="宋体"/>
          <w:color w:val="000000"/>
          <w:szCs w:val="24"/>
        </w:rPr>
        <w:t>详评（见附件评分标准）</w:t>
      </w:r>
    </w:p>
    <w:p w14:paraId="30CA7B0B">
      <w:pPr>
        <w:pStyle w:val="45"/>
        <w:snapToGrid w:val="0"/>
        <w:ind w:firstLine="480"/>
        <w:rPr>
          <w:rFonts w:hAnsi="宋体"/>
          <w:b/>
          <w:color w:val="000000"/>
        </w:rPr>
      </w:pPr>
      <w:r>
        <w:rPr>
          <w:rFonts w:hint="eastAsia" w:hAnsi="宋体"/>
          <w:color w:val="000000"/>
          <w:szCs w:val="24"/>
        </w:rPr>
        <w:t>澄清结束后，由评标委员会根据评标细则规定对各投标人的投标文件进行综合评价打分。具体对投标人的产品功能、投标报价及其组成、企业同类或同等要求的类似业绩、售后服务等指标进行综合评价打分，最终根据得分高低选定中标候选人。</w:t>
      </w:r>
      <w:r>
        <w:rPr>
          <w:rFonts w:hint="eastAsia" w:hAnsi="宋体"/>
          <w:b/>
          <w:color w:val="000000"/>
        </w:rPr>
        <w:t>最低投标报价不作为中标唯一保证。</w:t>
      </w:r>
    </w:p>
    <w:p w14:paraId="25937764">
      <w:pPr>
        <w:ind w:firstLine="480" w:firstLineChars="200"/>
        <w:rPr>
          <w:rFonts w:ascii="宋体" w:hAnsi="宋体"/>
          <w:color w:val="000000"/>
        </w:rPr>
      </w:pPr>
      <w:r>
        <w:rPr>
          <w:rFonts w:hint="eastAsia" w:hAnsi="宋体"/>
          <w:color w:val="000000"/>
        </w:rPr>
        <w:t>（五）</w:t>
      </w:r>
      <w:r>
        <w:rPr>
          <w:rFonts w:hint="eastAsia" w:ascii="宋体" w:hAnsi="宋体"/>
          <w:color w:val="000000"/>
        </w:rPr>
        <w:t>计算错误的修正</w:t>
      </w:r>
    </w:p>
    <w:p w14:paraId="3C6983D4">
      <w:pPr>
        <w:ind w:firstLine="480" w:firstLineChars="200"/>
        <w:rPr>
          <w:rFonts w:ascii="宋体" w:hAnsi="宋体"/>
          <w:color w:val="000000"/>
        </w:rPr>
      </w:pPr>
      <w:r>
        <w:rPr>
          <w:rFonts w:hint="eastAsia" w:ascii="宋体" w:hAnsi="宋体"/>
          <w:color w:val="000000"/>
        </w:rPr>
        <w:t>1. 投标文件报价出现前后不一致的，除招标文件另有规定外，按照下列规定修正：</w:t>
      </w:r>
    </w:p>
    <w:p w14:paraId="7A0F1BDA">
      <w:pPr>
        <w:ind w:firstLine="480" w:firstLineChars="200"/>
        <w:rPr>
          <w:rFonts w:ascii="宋体" w:hAnsi="宋体"/>
          <w:color w:val="000000"/>
        </w:rPr>
      </w:pPr>
      <w:r>
        <w:rPr>
          <w:rFonts w:hint="eastAsia" w:ascii="宋体" w:hAnsi="宋体"/>
          <w:color w:val="000000"/>
        </w:rPr>
        <w:t>(1) 大写金额和小写金额不一致的，以大写金额为准；</w:t>
      </w:r>
    </w:p>
    <w:p w14:paraId="2B693CF0">
      <w:pPr>
        <w:ind w:firstLine="480" w:firstLineChars="200"/>
        <w:rPr>
          <w:rFonts w:ascii="宋体" w:hAnsi="宋体"/>
          <w:color w:val="000000"/>
        </w:rPr>
      </w:pPr>
      <w:r>
        <w:rPr>
          <w:rFonts w:hint="eastAsia" w:ascii="宋体" w:hAnsi="宋体"/>
          <w:color w:val="000000"/>
        </w:rPr>
        <w:t>(2) 单价金额小数点或者百分比有明显错位的，以开标一览表的总价为准，并修改单价；</w:t>
      </w:r>
    </w:p>
    <w:p w14:paraId="7520561E">
      <w:pPr>
        <w:ind w:firstLine="480" w:firstLineChars="200"/>
        <w:rPr>
          <w:rFonts w:ascii="宋体" w:hAnsi="宋体"/>
          <w:color w:val="000000"/>
        </w:rPr>
      </w:pPr>
      <w:r>
        <w:rPr>
          <w:rFonts w:hint="eastAsia" w:ascii="宋体" w:hAnsi="宋体"/>
          <w:color w:val="000000"/>
        </w:rPr>
        <w:t>(3) 总价金额与按单价汇总金额不一致的，以单价金额计算结果为准。</w:t>
      </w:r>
    </w:p>
    <w:p w14:paraId="596B2C5C">
      <w:pPr>
        <w:pStyle w:val="45"/>
        <w:snapToGrid w:val="0"/>
        <w:ind w:firstLine="480"/>
        <w:rPr>
          <w:rFonts w:hAnsi="宋体"/>
          <w:color w:val="000000"/>
          <w:szCs w:val="24"/>
        </w:rPr>
      </w:pPr>
      <w:r>
        <w:rPr>
          <w:rFonts w:hint="eastAsia" w:hAnsi="宋体"/>
          <w:color w:val="000000"/>
        </w:rPr>
        <w:t>2. 评标委员会将按上面第1条款的修正办法要求投标人对其投标文件中报价的计算错误进行修正。同时出现上面第1条款两种以上不一致的，按照前款规定的顺序修正。修正后的报价经投标人确认后产生约束力，投标人不确认的，其投标无效。</w:t>
      </w:r>
    </w:p>
    <w:p w14:paraId="549294D4">
      <w:pPr>
        <w:pStyle w:val="45"/>
        <w:snapToGrid w:val="0"/>
        <w:ind w:firstLine="480"/>
        <w:rPr>
          <w:rFonts w:hAnsi="宋体"/>
          <w:color w:val="000000"/>
          <w:szCs w:val="24"/>
        </w:rPr>
      </w:pPr>
      <w:r>
        <w:rPr>
          <w:rFonts w:hint="eastAsia" w:hAnsi="宋体"/>
          <w:color w:val="000000"/>
          <w:szCs w:val="24"/>
        </w:rPr>
        <w:t>（六）评标结果</w:t>
      </w:r>
    </w:p>
    <w:p w14:paraId="41817DCF">
      <w:pPr>
        <w:pStyle w:val="45"/>
        <w:snapToGrid w:val="0"/>
        <w:ind w:firstLine="480"/>
        <w:rPr>
          <w:rFonts w:hAnsi="宋体"/>
          <w:color w:val="000000"/>
          <w:szCs w:val="24"/>
        </w:rPr>
      </w:pPr>
      <w:r>
        <w:rPr>
          <w:rFonts w:hint="eastAsia" w:hAnsi="宋体"/>
          <w:color w:val="000000"/>
          <w:szCs w:val="24"/>
        </w:rPr>
        <w:t>评标结果汇总完成后，除下列情形外，任何人不得修改评标结果：（一）分值汇总计算错误的；（二）分项评分超出评分标准范围的；（三）评标委员会成员对客观评审因素评分不一致的；（四）经评标委员会认定评分畸高、畸低的。</w:t>
      </w:r>
    </w:p>
    <w:p w14:paraId="0A17FB65">
      <w:pPr>
        <w:pStyle w:val="45"/>
        <w:snapToGrid w:val="0"/>
        <w:ind w:firstLine="480"/>
        <w:rPr>
          <w:rFonts w:hAnsi="宋体"/>
          <w:b/>
          <w:color w:val="000000"/>
          <w:szCs w:val="24"/>
        </w:rPr>
      </w:pPr>
      <w:r>
        <w:rPr>
          <w:rFonts w:hint="eastAsia" w:hAnsi="宋体"/>
          <w:b/>
          <w:color w:val="000000"/>
          <w:szCs w:val="24"/>
        </w:rPr>
        <w:t>（七）政策性扣减（本项目专门面向中小企业采购不享受政策性扣减）</w:t>
      </w:r>
    </w:p>
    <w:p w14:paraId="52C29D27">
      <w:pPr>
        <w:spacing w:before="120"/>
        <w:ind w:firstLine="480" w:firstLineChars="200"/>
        <w:rPr>
          <w:rFonts w:ascii="宋体" w:hAnsi="宋体"/>
          <w:color w:val="000000"/>
        </w:rPr>
      </w:pPr>
      <w:r>
        <w:rPr>
          <w:rFonts w:hint="eastAsia" w:ascii="宋体" w:hAnsi="宋体"/>
          <w:color w:val="000000"/>
        </w:rPr>
        <w:t>1、投标人符合小型、微型企业或监狱企业条件的，其投标报价价格评审时将按相应比例进行扣减。</w:t>
      </w:r>
    </w:p>
    <w:p w14:paraId="502BAD98">
      <w:pPr>
        <w:spacing w:before="120"/>
        <w:ind w:firstLine="480" w:firstLineChars="200"/>
        <w:rPr>
          <w:rFonts w:ascii="宋体" w:hAnsi="宋体"/>
          <w:color w:val="000000"/>
        </w:rPr>
      </w:pPr>
      <w:r>
        <w:rPr>
          <w:rFonts w:hint="eastAsia" w:ascii="宋体" w:hAnsi="宋体"/>
          <w:color w:val="000000"/>
        </w:rPr>
        <w:t>2、在政府采购活动中，残疾人福利性单位视同小型、微型企业，残疾人福利性单位属于小型、微型企业的，不重复享受政策。</w:t>
      </w:r>
    </w:p>
    <w:p w14:paraId="4C1194F5">
      <w:pPr>
        <w:spacing w:before="120"/>
        <w:ind w:firstLine="480" w:firstLineChars="200"/>
        <w:rPr>
          <w:rFonts w:ascii="宋体" w:hAnsi="宋体"/>
          <w:color w:val="000000"/>
        </w:rPr>
      </w:pPr>
      <w:r>
        <w:rPr>
          <w:rFonts w:hint="eastAsia" w:ascii="宋体" w:hAnsi="宋体"/>
          <w:color w:val="000000"/>
        </w:rPr>
        <w:t>3、投标人符合小型、微型企业或监狱企业条件的，其投标报价价格评审时将按相应比例进行扣减。在投标报价的基础上，小型、微型企业或达到小型、微型企业划分标准的监狱企业，按“投标报价×10%（货物或服务项目）或者投标报价×3%（工程项目）”进行扣减，用扣除后的价格参与评审。</w:t>
      </w:r>
    </w:p>
    <w:p w14:paraId="7819F55F">
      <w:pPr>
        <w:spacing w:before="120"/>
        <w:ind w:firstLine="480" w:firstLineChars="200"/>
        <w:rPr>
          <w:rFonts w:ascii="宋体" w:hAnsi="宋体"/>
          <w:color w:val="000000"/>
        </w:rPr>
      </w:pPr>
      <w:r>
        <w:rPr>
          <w:rFonts w:hint="eastAsia" w:ascii="宋体" w:hAnsi="宋体"/>
          <w:color w:val="000000"/>
        </w:rPr>
        <w:t>4、享受扶持政策获得政府采购合同的，小微企业不得将合同分包给大中型企业，中型企业不得将合同分包给大型企业。</w:t>
      </w:r>
    </w:p>
    <w:p w14:paraId="2B7DD84F">
      <w:pPr>
        <w:spacing w:before="120"/>
        <w:ind w:firstLine="480" w:firstLineChars="200"/>
        <w:rPr>
          <w:rFonts w:ascii="宋体" w:hAnsi="宋体"/>
          <w:color w:val="000000"/>
        </w:rPr>
      </w:pPr>
      <w:r>
        <w:rPr>
          <w:rFonts w:hint="eastAsia" w:ascii="宋体" w:hAnsi="宋体"/>
          <w:color w:val="000000"/>
        </w:rPr>
        <w:t>5、特别提醒：中标投标人享受中小企业扶持政策的，中标投标人的《中小企业声明函》或《残疾人福利性单位声明函》或监狱企业证明文件将随中标结果公告一同公布，接受社会监督。</w:t>
      </w:r>
    </w:p>
    <w:p w14:paraId="4846B038">
      <w:pPr>
        <w:spacing w:before="120"/>
        <w:ind w:firstLine="482" w:firstLineChars="200"/>
        <w:rPr>
          <w:rFonts w:ascii="宋体" w:hAnsi="宋体"/>
          <w:b/>
          <w:color w:val="000000"/>
          <w:kern w:val="0"/>
        </w:rPr>
      </w:pPr>
      <w:r>
        <w:rPr>
          <w:rFonts w:hint="eastAsia" w:ascii="宋体" w:hAnsi="宋体"/>
          <w:b/>
          <w:color w:val="000000"/>
          <w:kern w:val="0"/>
        </w:rPr>
        <w:t>（八）实施本国产品标准</w:t>
      </w:r>
    </w:p>
    <w:p w14:paraId="0738A8F4">
      <w:pPr>
        <w:spacing w:before="120"/>
        <w:ind w:firstLine="480" w:firstLineChars="200"/>
        <w:rPr>
          <w:rFonts w:ascii="宋体" w:hAnsi="宋体"/>
          <w:color w:val="000000"/>
        </w:rPr>
      </w:pPr>
      <w:r>
        <w:rPr>
          <w:rFonts w:hint="eastAsia" w:ascii="宋体" w:hAnsi="宋体"/>
          <w:color w:val="000000"/>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B6DF63B">
      <w:pPr>
        <w:spacing w:before="120"/>
        <w:ind w:firstLine="480" w:firstLineChars="200"/>
        <w:rPr>
          <w:rFonts w:ascii="宋体" w:hAnsi="宋体"/>
          <w:color w:val="000000"/>
        </w:rPr>
      </w:pPr>
      <w:r>
        <w:rPr>
          <w:rFonts w:hint="eastAsia" w:ascii="宋体" w:hAnsi="宋体"/>
          <w:color w:val="000000"/>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即按“投标报价×20%（货物或服务项目）”进行扣减，用扣除后的价格参与评审</w:t>
      </w:r>
    </w:p>
    <w:p w14:paraId="450A6662">
      <w:pPr>
        <w:rPr>
          <w:rFonts w:ascii="宋体" w:hAnsi="宋体"/>
          <w:b/>
          <w:bCs/>
          <w:color w:val="000000"/>
          <w:kern w:val="0"/>
        </w:rPr>
      </w:pPr>
      <w:r>
        <w:rPr>
          <w:rFonts w:hint="eastAsia" w:ascii="宋体" w:hAnsi="宋体"/>
          <w:b/>
          <w:bCs/>
          <w:color w:val="000000"/>
          <w:kern w:val="0"/>
        </w:rPr>
        <w:t>四、定标办法</w:t>
      </w:r>
    </w:p>
    <w:p w14:paraId="1DBEA7F8">
      <w:pPr>
        <w:ind w:firstLine="480" w:firstLineChars="200"/>
      </w:pPr>
      <w:r>
        <w:rPr>
          <w:rFonts w:hint="eastAsia"/>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91F5B09"/>
    <w:p w14:paraId="37160FF2">
      <w:pPr>
        <w:pStyle w:val="4"/>
        <w:jc w:val="center"/>
      </w:pPr>
      <w:r>
        <w:rPr>
          <w:rFonts w:hint="eastAsia" w:cs="宋体"/>
        </w:rPr>
        <w:br w:type="page"/>
      </w:r>
      <w:bookmarkStart w:id="94" w:name="_Toc20914"/>
      <w:r>
        <w:rPr>
          <w:rStyle w:val="99"/>
          <w:rFonts w:hint="eastAsia"/>
          <w:b/>
          <w:bCs/>
        </w:rPr>
        <w:t>评审办法</w:t>
      </w:r>
      <w:bookmarkEnd w:id="94"/>
    </w:p>
    <w:tbl>
      <w:tblPr>
        <w:tblStyle w:val="88"/>
        <w:tblpPr w:leftFromText="180" w:rightFromText="180" w:vertAnchor="text" w:horzAnchor="page" w:tblpX="1641" w:tblpY="198"/>
        <w:tblOverlap w:val="never"/>
        <w:tblW w:w="9098" w:type="dxa"/>
        <w:tblInd w:w="0" w:type="dxa"/>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Layout w:type="fixed"/>
        <w:tblCellMar>
          <w:top w:w="28" w:type="dxa"/>
          <w:left w:w="57" w:type="dxa"/>
          <w:bottom w:w="28" w:type="dxa"/>
          <w:right w:w="57" w:type="dxa"/>
        </w:tblCellMar>
      </w:tblPr>
      <w:tblGrid>
        <w:gridCol w:w="597"/>
        <w:gridCol w:w="707"/>
        <w:gridCol w:w="727"/>
        <w:gridCol w:w="7067"/>
      </w:tblGrid>
      <w:tr w14:paraId="2AA3E043">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90" w:hRule="atLeast"/>
        </w:trPr>
        <w:tc>
          <w:tcPr>
            <w:tcW w:w="597" w:type="dxa"/>
            <w:tcBorders>
              <w:top w:val="single" w:color="auto" w:sz="4" w:space="0"/>
              <w:left w:val="single" w:color="auto" w:sz="4" w:space="0"/>
              <w:bottom w:val="single" w:color="auto" w:sz="4" w:space="0"/>
              <w:right w:val="single" w:color="auto" w:sz="4" w:space="0"/>
            </w:tcBorders>
            <w:vAlign w:val="center"/>
          </w:tcPr>
          <w:p w14:paraId="618FEAA5">
            <w:pPr>
              <w:jc w:val="center"/>
              <w:rPr>
                <w:rFonts w:ascii="宋体" w:hAnsi="宋体" w:cs="宋体"/>
              </w:rPr>
            </w:pPr>
            <w:r>
              <w:rPr>
                <w:rFonts w:hint="eastAsia" w:ascii="宋体" w:hAnsi="宋体" w:cs="宋体"/>
              </w:rPr>
              <w:t>评审</w:t>
            </w:r>
          </w:p>
          <w:p w14:paraId="625018A0">
            <w:pPr>
              <w:jc w:val="center"/>
              <w:rPr>
                <w:rFonts w:ascii="宋体" w:hAnsi="宋体" w:cs="宋体"/>
              </w:rPr>
            </w:pPr>
            <w:r>
              <w:rPr>
                <w:rFonts w:hint="eastAsia" w:ascii="宋体" w:hAnsi="宋体" w:cs="宋体"/>
              </w:rPr>
              <w:t>内容</w:t>
            </w:r>
          </w:p>
        </w:tc>
        <w:tc>
          <w:tcPr>
            <w:tcW w:w="707" w:type="dxa"/>
            <w:tcBorders>
              <w:top w:val="single" w:color="auto" w:sz="4" w:space="0"/>
              <w:left w:val="single" w:color="auto" w:sz="4" w:space="0"/>
              <w:bottom w:val="single" w:color="auto" w:sz="4" w:space="0"/>
              <w:right w:val="single" w:color="auto" w:sz="4" w:space="0"/>
            </w:tcBorders>
            <w:vAlign w:val="center"/>
          </w:tcPr>
          <w:p w14:paraId="09BA7BAF">
            <w:pPr>
              <w:jc w:val="center"/>
              <w:rPr>
                <w:rFonts w:ascii="宋体" w:hAnsi="宋体" w:cs="宋体"/>
              </w:rPr>
            </w:pPr>
            <w:r>
              <w:rPr>
                <w:rFonts w:hint="eastAsia" w:ascii="宋体" w:hAnsi="宋体" w:cs="宋体"/>
              </w:rPr>
              <w:t>分值</w:t>
            </w:r>
          </w:p>
        </w:tc>
        <w:tc>
          <w:tcPr>
            <w:tcW w:w="727" w:type="dxa"/>
            <w:tcBorders>
              <w:top w:val="single" w:color="auto" w:sz="4" w:space="0"/>
              <w:left w:val="single" w:color="auto" w:sz="4" w:space="0"/>
              <w:bottom w:val="single" w:color="auto" w:sz="4" w:space="0"/>
              <w:right w:val="single" w:color="auto" w:sz="4" w:space="0"/>
            </w:tcBorders>
            <w:vAlign w:val="center"/>
          </w:tcPr>
          <w:p w14:paraId="4AD7821A">
            <w:pPr>
              <w:jc w:val="center"/>
              <w:rPr>
                <w:rFonts w:ascii="宋体" w:hAnsi="宋体" w:cs="宋体"/>
              </w:rPr>
            </w:pPr>
            <w:r>
              <w:rPr>
                <w:rFonts w:hint="eastAsia" w:ascii="宋体" w:hAnsi="宋体" w:cs="宋体"/>
              </w:rPr>
              <w:t>客/主观</w:t>
            </w:r>
          </w:p>
        </w:tc>
        <w:tc>
          <w:tcPr>
            <w:tcW w:w="7067" w:type="dxa"/>
            <w:tcBorders>
              <w:top w:val="single" w:color="auto" w:sz="4" w:space="0"/>
              <w:left w:val="single" w:color="auto" w:sz="4" w:space="0"/>
              <w:bottom w:val="single" w:color="auto" w:sz="4" w:space="0"/>
              <w:right w:val="single" w:color="auto" w:sz="4" w:space="0"/>
            </w:tcBorders>
            <w:vAlign w:val="center"/>
          </w:tcPr>
          <w:p w14:paraId="281E73C9">
            <w:pPr>
              <w:jc w:val="center"/>
              <w:rPr>
                <w:rFonts w:ascii="宋体" w:hAnsi="宋体" w:cs="宋体"/>
              </w:rPr>
            </w:pPr>
            <w:r>
              <w:rPr>
                <w:rFonts w:hint="eastAsia" w:ascii="宋体" w:hAnsi="宋体" w:cs="宋体"/>
              </w:rPr>
              <w:t>评分标准</w:t>
            </w:r>
          </w:p>
        </w:tc>
      </w:tr>
      <w:tr w14:paraId="09E97B9B">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573" w:hRule="atLeast"/>
        </w:trPr>
        <w:tc>
          <w:tcPr>
            <w:tcW w:w="597" w:type="dxa"/>
            <w:tcBorders>
              <w:top w:val="single" w:color="auto" w:sz="4" w:space="0"/>
              <w:left w:val="single" w:color="auto" w:sz="4" w:space="0"/>
              <w:bottom w:val="single" w:color="auto" w:sz="4" w:space="0"/>
              <w:right w:val="single" w:color="auto" w:sz="4" w:space="0"/>
            </w:tcBorders>
            <w:shd w:val="clear" w:color="FFFFFF" w:fill="auto"/>
            <w:vAlign w:val="center"/>
          </w:tcPr>
          <w:p w14:paraId="03BFD83E">
            <w:pPr>
              <w:widowControl/>
              <w:jc w:val="center"/>
              <w:textAlignment w:val="center"/>
              <w:rPr>
                <w:rFonts w:ascii="宋体" w:hAnsi="宋体" w:cs="宋体"/>
                <w:color w:val="000000"/>
                <w:kern w:val="0"/>
              </w:rPr>
            </w:pPr>
            <w:r>
              <w:rPr>
                <w:rFonts w:ascii="宋体" w:hAnsi="宋体" w:cs="宋体"/>
                <w:color w:val="000000"/>
                <w:kern w:val="0"/>
              </w:rPr>
              <w:t>投标</w:t>
            </w:r>
          </w:p>
          <w:p w14:paraId="22E99AD1">
            <w:pPr>
              <w:widowControl/>
              <w:jc w:val="center"/>
              <w:textAlignment w:val="center"/>
              <w:rPr>
                <w:rFonts w:ascii="宋体" w:hAnsi="宋体"/>
              </w:rPr>
            </w:pPr>
            <w:r>
              <w:rPr>
                <w:rFonts w:ascii="宋体" w:hAnsi="宋体" w:cs="宋体"/>
                <w:color w:val="000000"/>
                <w:kern w:val="0"/>
              </w:rPr>
              <w:t>报价</w:t>
            </w:r>
          </w:p>
        </w:tc>
        <w:tc>
          <w:tcPr>
            <w:tcW w:w="707" w:type="dxa"/>
            <w:tcBorders>
              <w:top w:val="single" w:color="auto" w:sz="4" w:space="0"/>
              <w:left w:val="single" w:color="auto" w:sz="4" w:space="0"/>
              <w:bottom w:val="single" w:color="auto" w:sz="4" w:space="0"/>
              <w:right w:val="single" w:color="auto" w:sz="4" w:space="0"/>
            </w:tcBorders>
            <w:shd w:val="clear" w:color="FFFFFF" w:fill="auto"/>
            <w:vAlign w:val="center"/>
          </w:tcPr>
          <w:p w14:paraId="014D9790">
            <w:pPr>
              <w:widowControl/>
              <w:jc w:val="center"/>
              <w:textAlignment w:val="center"/>
              <w:rPr>
                <w:rFonts w:ascii="宋体" w:hAnsi="宋体"/>
              </w:rPr>
            </w:pPr>
            <w:r>
              <w:rPr>
                <w:rFonts w:ascii="宋体" w:hAnsi="宋体" w:cs="宋体"/>
                <w:color w:val="000000"/>
                <w:kern w:val="0"/>
              </w:rPr>
              <w:t>30</w:t>
            </w:r>
          </w:p>
        </w:tc>
        <w:tc>
          <w:tcPr>
            <w:tcW w:w="727" w:type="dxa"/>
            <w:tcBorders>
              <w:top w:val="single" w:color="auto" w:sz="4" w:space="0"/>
              <w:left w:val="single" w:color="auto" w:sz="4" w:space="0"/>
              <w:bottom w:val="single" w:color="auto" w:sz="4" w:space="0"/>
              <w:right w:val="single" w:color="auto" w:sz="4" w:space="0"/>
            </w:tcBorders>
            <w:shd w:val="clear" w:color="FFFFFF" w:fill="auto"/>
            <w:vAlign w:val="center"/>
          </w:tcPr>
          <w:p w14:paraId="412576CF">
            <w:pPr>
              <w:widowControl/>
              <w:jc w:val="center"/>
              <w:textAlignment w:val="center"/>
              <w:rPr>
                <w:rFonts w:ascii="宋体" w:hAnsi="宋体" w:cs="宋体"/>
                <w:color w:val="000000"/>
                <w:kern w:val="0"/>
              </w:rPr>
            </w:pPr>
            <w:r>
              <w:rPr>
                <w:rFonts w:hint="eastAsia" w:ascii="宋体" w:hAnsi="宋体" w:cs="宋体"/>
                <w:color w:val="000000"/>
                <w:kern w:val="0"/>
              </w:rPr>
              <w:t>客观</w:t>
            </w:r>
          </w:p>
        </w:tc>
        <w:tc>
          <w:tcPr>
            <w:tcW w:w="7067" w:type="dxa"/>
            <w:tcBorders>
              <w:top w:val="single" w:color="auto" w:sz="4" w:space="0"/>
              <w:left w:val="single" w:color="auto" w:sz="4" w:space="0"/>
              <w:bottom w:val="single" w:color="auto" w:sz="4" w:space="0"/>
              <w:right w:val="single" w:color="auto" w:sz="4" w:space="0"/>
            </w:tcBorders>
            <w:shd w:val="clear" w:color="FFFFFF" w:fill="auto"/>
            <w:vAlign w:val="center"/>
          </w:tcPr>
          <w:p w14:paraId="00A7D87F">
            <w:pPr>
              <w:widowControl/>
              <w:jc w:val="left"/>
              <w:textAlignment w:val="center"/>
              <w:rPr>
                <w:rFonts w:ascii="宋体" w:hAnsi="宋体" w:cs="宋体"/>
                <w:color w:val="000000"/>
                <w:kern w:val="0"/>
              </w:rPr>
            </w:pPr>
            <w:r>
              <w:rPr>
                <w:rFonts w:ascii="宋体" w:hAnsi="宋体" w:cs="宋体"/>
                <w:color w:val="000000"/>
                <w:kern w:val="0"/>
              </w:rPr>
              <w:t>价格分统一采用低价优先法计算，即满足</w:t>
            </w:r>
            <w:r>
              <w:rPr>
                <w:rFonts w:hint="eastAsia" w:ascii="宋体" w:hAnsi="宋体" w:cs="宋体"/>
                <w:color w:val="000000"/>
                <w:kern w:val="0"/>
              </w:rPr>
              <w:t>招标文件</w:t>
            </w:r>
            <w:r>
              <w:rPr>
                <w:rFonts w:ascii="宋体" w:hAnsi="宋体" w:cs="宋体"/>
                <w:color w:val="000000"/>
                <w:kern w:val="0"/>
              </w:rPr>
              <w:t>要求且投标价格最低的投标报价为评标基准价，其价格分为满分。其他</w:t>
            </w:r>
            <w:r>
              <w:rPr>
                <w:rFonts w:hint="eastAsia" w:ascii="宋体" w:hAnsi="宋体" w:cs="宋体"/>
                <w:color w:val="000000"/>
                <w:kern w:val="0"/>
              </w:rPr>
              <w:t>投标人</w:t>
            </w:r>
            <w:r>
              <w:rPr>
                <w:rFonts w:ascii="宋体" w:hAnsi="宋体" w:cs="宋体"/>
                <w:color w:val="000000"/>
                <w:kern w:val="0"/>
              </w:rPr>
              <w:t>的价格分统一按照下列公式计算：价格分=(评标基准价／投标报价)×</w:t>
            </w:r>
            <w:r>
              <w:rPr>
                <w:rFonts w:hint="eastAsia" w:ascii="宋体" w:hAnsi="宋体" w:cs="宋体"/>
                <w:color w:val="000000"/>
                <w:kern w:val="0"/>
              </w:rPr>
              <w:t>30；</w:t>
            </w:r>
            <w:r>
              <w:rPr>
                <w:rFonts w:ascii="宋体" w:hAnsi="宋体" w:cs="宋体"/>
                <w:color w:val="000000"/>
                <w:kern w:val="0"/>
              </w:rPr>
              <w:t>计算分数时四舍五入取小数点后两位</w:t>
            </w:r>
            <w:r>
              <w:rPr>
                <w:rFonts w:hint="eastAsia" w:ascii="宋体" w:hAnsi="宋体" w:cs="宋体"/>
                <w:color w:val="000000"/>
                <w:kern w:val="0"/>
              </w:rPr>
              <w:t>。</w:t>
            </w:r>
          </w:p>
        </w:tc>
      </w:tr>
      <w:tr w14:paraId="3C03C926">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5434" w:hRule="atLeast"/>
        </w:trPr>
        <w:tc>
          <w:tcPr>
            <w:tcW w:w="597" w:type="dxa"/>
            <w:tcBorders>
              <w:top w:val="single" w:color="auto" w:sz="4" w:space="0"/>
              <w:left w:val="single" w:color="auto" w:sz="4" w:space="0"/>
              <w:right w:val="single" w:color="auto" w:sz="4" w:space="0"/>
            </w:tcBorders>
            <w:vAlign w:val="center"/>
          </w:tcPr>
          <w:p w14:paraId="5AB255B2">
            <w:pPr>
              <w:widowControl/>
              <w:jc w:val="center"/>
              <w:textAlignment w:val="center"/>
              <w:rPr>
                <w:rFonts w:ascii="宋体" w:hAnsi="宋体" w:cs="宋体"/>
                <w:color w:val="000000"/>
                <w:kern w:val="0"/>
              </w:rPr>
            </w:pPr>
            <w:r>
              <w:rPr>
                <w:rFonts w:ascii="宋体" w:hAnsi="宋体" w:cs="宋体"/>
                <w:color w:val="000000"/>
                <w:kern w:val="0"/>
              </w:rPr>
              <w:t>技术</w:t>
            </w:r>
          </w:p>
          <w:p w14:paraId="526B509C">
            <w:pPr>
              <w:widowControl/>
              <w:jc w:val="center"/>
              <w:textAlignment w:val="center"/>
              <w:rPr>
                <w:rFonts w:ascii="宋体" w:hAnsi="宋体" w:cs="宋体"/>
                <w:color w:val="000000"/>
                <w:kern w:val="0"/>
                <w:lang w:eastAsia="zh-Hans"/>
              </w:rPr>
            </w:pPr>
            <w:r>
              <w:rPr>
                <w:rFonts w:ascii="宋体" w:hAnsi="宋体" w:cs="宋体"/>
                <w:color w:val="000000"/>
                <w:kern w:val="0"/>
              </w:rPr>
              <w:t>参数</w:t>
            </w:r>
          </w:p>
        </w:tc>
        <w:tc>
          <w:tcPr>
            <w:tcW w:w="707" w:type="dxa"/>
            <w:tcBorders>
              <w:top w:val="single" w:color="auto" w:sz="4" w:space="0"/>
              <w:left w:val="single" w:color="auto" w:sz="4" w:space="0"/>
              <w:right w:val="single" w:color="auto" w:sz="4" w:space="0"/>
            </w:tcBorders>
            <w:vAlign w:val="center"/>
          </w:tcPr>
          <w:p w14:paraId="0D248D85">
            <w:pPr>
              <w:widowControl/>
              <w:jc w:val="center"/>
              <w:textAlignment w:val="center"/>
              <w:rPr>
                <w:rFonts w:ascii="宋体" w:hAnsi="宋体" w:cs="宋体"/>
                <w:color w:val="000000"/>
                <w:kern w:val="0"/>
              </w:rPr>
            </w:pPr>
            <w:r>
              <w:rPr>
                <w:rFonts w:hint="eastAsia" w:ascii="宋体" w:hAnsi="宋体" w:cs="宋体"/>
                <w:color w:val="000000"/>
                <w:kern w:val="0"/>
              </w:rPr>
              <w:t>20</w:t>
            </w:r>
          </w:p>
        </w:tc>
        <w:tc>
          <w:tcPr>
            <w:tcW w:w="727" w:type="dxa"/>
            <w:tcBorders>
              <w:top w:val="single" w:color="auto" w:sz="4" w:space="0"/>
              <w:left w:val="single" w:color="auto" w:sz="4" w:space="0"/>
              <w:bottom w:val="single" w:color="auto" w:sz="4" w:space="0"/>
              <w:right w:val="single" w:color="auto" w:sz="4" w:space="0"/>
            </w:tcBorders>
            <w:vAlign w:val="center"/>
          </w:tcPr>
          <w:p w14:paraId="329556D3">
            <w:pPr>
              <w:widowControl/>
              <w:jc w:val="center"/>
              <w:textAlignment w:val="center"/>
              <w:rPr>
                <w:rFonts w:ascii="宋体" w:hAnsi="宋体" w:cs="宋体"/>
                <w:color w:val="000000"/>
                <w:kern w:val="0"/>
              </w:rPr>
            </w:pPr>
            <w:r>
              <w:rPr>
                <w:rFonts w:hint="eastAsia" w:ascii="宋体" w:hAnsi="宋体" w:cs="宋体"/>
                <w:color w:val="000000"/>
                <w:kern w:val="0"/>
              </w:rPr>
              <w:t>客观</w:t>
            </w:r>
          </w:p>
        </w:tc>
        <w:tc>
          <w:tcPr>
            <w:tcW w:w="7067" w:type="dxa"/>
            <w:tcBorders>
              <w:top w:val="single" w:color="auto" w:sz="4" w:space="0"/>
              <w:left w:val="single" w:color="auto" w:sz="4" w:space="0"/>
              <w:bottom w:val="single" w:color="auto" w:sz="4" w:space="0"/>
              <w:right w:val="single" w:color="auto" w:sz="4" w:space="0"/>
            </w:tcBorders>
          </w:tcPr>
          <w:p w14:paraId="5E15F16E">
            <w:pPr>
              <w:widowControl/>
              <w:jc w:val="left"/>
              <w:textAlignment w:val="center"/>
              <w:rPr>
                <w:rFonts w:ascii="宋体" w:hAnsi="宋体" w:cs="宋体"/>
                <w:color w:val="000000"/>
                <w:kern w:val="0"/>
                <w:lang w:eastAsia="zh-Hans"/>
              </w:rPr>
            </w:pPr>
            <w:r>
              <w:rPr>
                <w:rFonts w:hint="eastAsia" w:ascii="宋体" w:hAnsi="宋体" w:cs="宋体"/>
                <w:color w:val="000000"/>
                <w:kern w:val="0"/>
                <w:lang w:eastAsia="zh-Hans"/>
              </w:rPr>
              <w:t>完全响应招标文件全部技术指标、参数要求</w:t>
            </w:r>
            <w:r>
              <w:rPr>
                <w:rFonts w:hint="eastAsia" w:ascii="宋体" w:hAnsi="宋体" w:cs="宋体"/>
                <w:color w:val="000000"/>
                <w:kern w:val="0"/>
                <w:highlight w:val="yellow"/>
                <w:lang w:eastAsia="zh-Hans"/>
              </w:rPr>
              <w:t>的得满分</w:t>
            </w:r>
            <w:r>
              <w:rPr>
                <w:rFonts w:hint="eastAsia" w:ascii="宋体" w:hAnsi="宋体" w:cs="宋体"/>
                <w:color w:val="000000"/>
                <w:kern w:val="0"/>
                <w:highlight w:val="yellow"/>
              </w:rPr>
              <w:t>20</w:t>
            </w:r>
            <w:r>
              <w:rPr>
                <w:rFonts w:hint="eastAsia" w:ascii="宋体" w:hAnsi="宋体" w:cs="宋体"/>
                <w:color w:val="000000"/>
                <w:kern w:val="0"/>
                <w:highlight w:val="yellow"/>
                <w:lang w:eastAsia="zh-Hans"/>
              </w:rPr>
              <w:t>分</w:t>
            </w:r>
            <w:r>
              <w:rPr>
                <w:rFonts w:hint="eastAsia" w:ascii="宋体" w:hAnsi="宋体" w:cs="宋体"/>
                <w:color w:val="000000"/>
                <w:kern w:val="0"/>
                <w:lang w:eastAsia="zh-Hans"/>
              </w:rPr>
              <w:t>。参数中带“▲”为重要参数全</w:t>
            </w:r>
            <w:r>
              <w:rPr>
                <w:rFonts w:hint="eastAsia" w:ascii="宋体" w:hAnsi="宋体" w:cs="宋体"/>
                <w:color w:val="000000"/>
                <w:kern w:val="0"/>
                <w:highlight w:val="yellow"/>
                <w:lang w:eastAsia="zh-Hans"/>
              </w:rPr>
              <w:t>部实质性满足得</w:t>
            </w:r>
            <w:r>
              <w:rPr>
                <w:rFonts w:hint="eastAsia" w:ascii="宋体" w:hAnsi="宋体" w:cs="宋体"/>
                <w:color w:val="000000"/>
                <w:kern w:val="0"/>
                <w:highlight w:val="yellow"/>
              </w:rPr>
              <w:t>15</w:t>
            </w:r>
            <w:r>
              <w:rPr>
                <w:rFonts w:hint="eastAsia" w:ascii="宋体" w:hAnsi="宋体" w:cs="宋体"/>
                <w:color w:val="000000"/>
                <w:kern w:val="0"/>
                <w:highlight w:val="yellow"/>
                <w:lang w:eastAsia="zh-Hans"/>
              </w:rPr>
              <w:t>分，未带标识的为一般参数全部满足得</w:t>
            </w:r>
            <w:r>
              <w:rPr>
                <w:rFonts w:hint="eastAsia" w:ascii="宋体" w:hAnsi="宋体" w:cs="宋体"/>
                <w:color w:val="000000"/>
                <w:kern w:val="0"/>
                <w:highlight w:val="yellow"/>
              </w:rPr>
              <w:t>5</w:t>
            </w:r>
            <w:r>
              <w:rPr>
                <w:rFonts w:hint="eastAsia" w:ascii="宋体" w:hAnsi="宋体" w:cs="宋体"/>
                <w:color w:val="000000"/>
                <w:kern w:val="0"/>
                <w:highlight w:val="yellow"/>
                <w:lang w:eastAsia="zh-Hans"/>
              </w:rPr>
              <w:t>分。1、重要参数评审：▲项参数条款响应得分=（投标人满足▲项技术参数</w:t>
            </w:r>
            <w:r>
              <w:rPr>
                <w:rFonts w:hint="eastAsia" w:ascii="宋体" w:hAnsi="宋体" w:cs="宋体"/>
                <w:color w:val="000000"/>
                <w:kern w:val="0"/>
                <w:lang w:eastAsia="zh-Hans"/>
              </w:rPr>
              <w:t>条款的数量÷▲项技术参数条款的总数量）×</w:t>
            </w:r>
            <w:r>
              <w:rPr>
                <w:rFonts w:hint="eastAsia" w:ascii="宋体" w:hAnsi="宋体" w:cs="宋体"/>
                <w:color w:val="000000"/>
                <w:kern w:val="0"/>
              </w:rPr>
              <w:t>15</w:t>
            </w:r>
            <w:r>
              <w:rPr>
                <w:rFonts w:hint="eastAsia" w:ascii="宋体" w:hAnsi="宋体" w:cs="宋体"/>
                <w:color w:val="000000"/>
                <w:kern w:val="0"/>
                <w:lang w:eastAsia="zh-Hans"/>
              </w:rPr>
              <w:t>；2、一般参数评审（除▲项及●项）：（投标人满足的一般技术参数条款的数量÷一般技术参数条款的总数量）×</w:t>
            </w:r>
            <w:r>
              <w:rPr>
                <w:rFonts w:hint="eastAsia" w:ascii="宋体" w:hAnsi="宋体" w:cs="宋体"/>
                <w:color w:val="000000"/>
                <w:kern w:val="0"/>
              </w:rPr>
              <w:t>5</w:t>
            </w:r>
            <w:r>
              <w:rPr>
                <w:rFonts w:hint="eastAsia" w:ascii="宋体" w:hAnsi="宋体" w:cs="宋体"/>
                <w:color w:val="000000"/>
                <w:kern w:val="0"/>
                <w:lang w:eastAsia="zh-Hans"/>
              </w:rPr>
              <w:t>；3、技术指标总得分=重要参数评审得分+一般参数评审得分。 注：①参数条数计数以表格中“技术参数与性能指标”列的一级序号数字（</w:t>
            </w:r>
            <w:r>
              <w:rPr>
                <w:rFonts w:hint="eastAsia" w:ascii="宋体" w:hAnsi="宋体" w:cs="宋体"/>
                <w:color w:val="000000"/>
                <w:kern w:val="0"/>
              </w:rPr>
              <w:t>（1）</w:t>
            </w:r>
            <w:r>
              <w:rPr>
                <w:rFonts w:hint="eastAsia" w:ascii="宋体" w:hAnsi="宋体" w:cs="宋体"/>
                <w:color w:val="000000"/>
                <w:kern w:val="0"/>
                <w:lang w:eastAsia="zh-Hans"/>
              </w:rPr>
              <w:t>、</w:t>
            </w:r>
            <w:r>
              <w:rPr>
                <w:rFonts w:hint="eastAsia" w:ascii="宋体" w:hAnsi="宋体" w:cs="宋体"/>
                <w:color w:val="000000"/>
                <w:kern w:val="0"/>
              </w:rPr>
              <w:t>（2）（3）</w:t>
            </w:r>
            <w:r>
              <w:rPr>
                <w:rFonts w:hint="eastAsia" w:ascii="宋体" w:hAnsi="宋体" w:cs="宋体"/>
                <w:color w:val="000000"/>
                <w:kern w:val="0"/>
                <w:lang w:eastAsia="zh-Hans"/>
              </w:rPr>
              <w:t>、…）为一项（标题除外）。②标注“▲”号条款技术参数，供应商须提供相关佐证材料（如投标产品生产厂家公开发布的资料、说明书等资料（若“技术要求”中对证明材料已有要求的，则按要求提供）；未提供的或提供内容不足以支撑“▲”号条款技术参数的则不得分。③一般参数条款技术参数，供应商须自主响应，未响应的则不得分。⑤得分保留小数点后两位小数，四舍五入。</w:t>
            </w:r>
          </w:p>
        </w:tc>
      </w:tr>
      <w:tr w14:paraId="7DE74AA3">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760" w:hRule="atLeast"/>
        </w:trPr>
        <w:tc>
          <w:tcPr>
            <w:tcW w:w="597" w:type="dxa"/>
            <w:tcBorders>
              <w:top w:val="single" w:color="auto" w:sz="4" w:space="0"/>
              <w:left w:val="single" w:color="auto" w:sz="4" w:space="0"/>
              <w:bottom w:val="single" w:color="auto" w:sz="4" w:space="0"/>
              <w:right w:val="single" w:color="auto" w:sz="4" w:space="0"/>
            </w:tcBorders>
            <w:shd w:val="clear" w:color="auto" w:fill="auto"/>
            <w:vAlign w:val="center"/>
          </w:tcPr>
          <w:p w14:paraId="179B8841">
            <w:pPr>
              <w:widowControl/>
              <w:jc w:val="center"/>
              <w:textAlignment w:val="center"/>
              <w:rPr>
                <w:rFonts w:ascii="宋体" w:hAnsi="宋体" w:cs="宋体"/>
                <w:color w:val="000000"/>
                <w:kern w:val="0"/>
                <w:lang w:eastAsia="zh-Hans"/>
              </w:rPr>
            </w:pPr>
            <w:r>
              <w:rPr>
                <w:rFonts w:ascii="宋体" w:hAnsi="宋体" w:cs="宋体"/>
                <w:color w:val="000000"/>
                <w:kern w:val="0"/>
              </w:rPr>
              <w:t>实施计划和保证措施</w:t>
            </w:r>
          </w:p>
        </w:tc>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14:paraId="11C79C75">
            <w:pPr>
              <w:widowControl/>
              <w:jc w:val="center"/>
              <w:textAlignment w:val="center"/>
              <w:rPr>
                <w:rFonts w:ascii="宋体" w:hAnsi="宋体" w:cs="宋体"/>
                <w:color w:val="000000"/>
                <w:kern w:val="0"/>
                <w:lang w:eastAsia="zh-Hans"/>
              </w:rPr>
            </w:pPr>
            <w:r>
              <w:rPr>
                <w:rFonts w:hint="eastAsia" w:ascii="宋体" w:hAnsi="宋体" w:cs="宋体"/>
                <w:color w:val="000000"/>
                <w:kern w:val="0"/>
              </w:rPr>
              <w:t>12</w:t>
            </w:r>
          </w:p>
        </w:tc>
        <w:tc>
          <w:tcPr>
            <w:tcW w:w="727" w:type="dxa"/>
            <w:tcBorders>
              <w:top w:val="single" w:color="auto" w:sz="4" w:space="0"/>
              <w:left w:val="single" w:color="auto" w:sz="4" w:space="0"/>
              <w:bottom w:val="single" w:color="auto" w:sz="4" w:space="0"/>
              <w:right w:val="single" w:color="auto" w:sz="4" w:space="0"/>
            </w:tcBorders>
            <w:shd w:val="clear" w:color="auto" w:fill="auto"/>
            <w:vAlign w:val="center"/>
          </w:tcPr>
          <w:p w14:paraId="1D525D35">
            <w:pPr>
              <w:widowControl/>
              <w:jc w:val="center"/>
              <w:textAlignment w:val="center"/>
              <w:rPr>
                <w:rFonts w:ascii="宋体" w:hAnsi="宋体" w:cs="宋体"/>
                <w:color w:val="000000"/>
                <w:kern w:val="0"/>
                <w:lang w:eastAsia="zh-Hans"/>
              </w:rPr>
            </w:pPr>
            <w:r>
              <w:rPr>
                <w:rFonts w:ascii="宋体" w:hAnsi="宋体" w:cs="宋体"/>
                <w:color w:val="000000"/>
                <w:kern w:val="0"/>
              </w:rPr>
              <w:t>主观</w:t>
            </w:r>
          </w:p>
        </w:tc>
        <w:tc>
          <w:tcPr>
            <w:tcW w:w="7067" w:type="dxa"/>
            <w:tcBorders>
              <w:top w:val="single" w:color="auto" w:sz="4" w:space="0"/>
              <w:left w:val="single" w:color="auto" w:sz="4" w:space="0"/>
              <w:bottom w:val="single" w:color="auto" w:sz="4" w:space="0"/>
              <w:right w:val="single" w:color="auto" w:sz="4" w:space="0"/>
            </w:tcBorders>
            <w:shd w:val="clear" w:color="auto" w:fill="auto"/>
          </w:tcPr>
          <w:p w14:paraId="25A196C6">
            <w:pPr>
              <w:widowControl/>
              <w:jc w:val="left"/>
              <w:textAlignment w:val="center"/>
              <w:rPr>
                <w:rFonts w:ascii="宋体" w:hAnsi="宋体" w:cs="宋体"/>
                <w:color w:val="000000"/>
                <w:kern w:val="0"/>
                <w:lang w:eastAsia="zh-Hans"/>
              </w:rPr>
            </w:pPr>
            <w:r>
              <w:rPr>
                <w:rFonts w:hint="eastAsia" w:ascii="宋体" w:hAnsi="宋体" w:cs="宋体"/>
                <w:color w:val="000000"/>
                <w:kern w:val="0"/>
                <w:lang w:eastAsia="zh-Hans"/>
              </w:rPr>
              <w:t>提供科学、完整、合理、规范的实施方案及措施。内容包含：①总体实施方案；②计划进度安排；③项目团队配备；④项目实施过程中质量保证；⑤供货安装调试方案、验收措施；⑥应急处理方案。提供的上述6项内容完整可行得</w:t>
            </w:r>
            <w:r>
              <w:rPr>
                <w:rFonts w:hint="eastAsia" w:ascii="宋体" w:hAnsi="宋体" w:cs="宋体"/>
                <w:color w:val="000000"/>
                <w:kern w:val="0"/>
              </w:rPr>
              <w:t>12</w:t>
            </w:r>
            <w:r>
              <w:rPr>
                <w:rFonts w:hint="eastAsia" w:ascii="宋体" w:hAnsi="宋体" w:cs="宋体"/>
                <w:color w:val="000000"/>
                <w:kern w:val="0"/>
                <w:lang w:eastAsia="zh-Hans"/>
              </w:rPr>
              <w:t>分；每有一项未提供扣</w:t>
            </w:r>
            <w:r>
              <w:rPr>
                <w:rFonts w:hint="eastAsia" w:ascii="宋体" w:hAnsi="宋体" w:cs="宋体"/>
                <w:color w:val="000000"/>
                <w:kern w:val="0"/>
              </w:rPr>
              <w:t>2</w:t>
            </w:r>
            <w:r>
              <w:rPr>
                <w:rFonts w:hint="eastAsia" w:ascii="宋体" w:hAnsi="宋体" w:cs="宋体"/>
                <w:color w:val="000000"/>
                <w:kern w:val="0"/>
                <w:lang w:eastAsia="zh-Hans"/>
              </w:rPr>
              <w:t>分，每有一处有缺陷扣0.</w:t>
            </w:r>
            <w:r>
              <w:rPr>
                <w:rFonts w:hint="eastAsia" w:ascii="宋体" w:hAnsi="宋体" w:cs="宋体"/>
                <w:color w:val="000000"/>
                <w:kern w:val="0"/>
              </w:rPr>
              <w:t>3</w:t>
            </w:r>
            <w:r>
              <w:rPr>
                <w:rFonts w:hint="eastAsia" w:ascii="宋体" w:hAnsi="宋体" w:cs="宋体"/>
                <w:color w:val="000000"/>
                <w:kern w:val="0"/>
                <w:lang w:eastAsia="zh-Hans"/>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5001E693">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1256" w:hRule="atLeast"/>
        </w:trPr>
        <w:tc>
          <w:tcPr>
            <w:tcW w:w="597" w:type="dxa"/>
            <w:tcBorders>
              <w:top w:val="single" w:color="auto" w:sz="4" w:space="0"/>
              <w:left w:val="single" w:color="auto" w:sz="4" w:space="0"/>
              <w:bottom w:val="single" w:color="auto" w:sz="4" w:space="0"/>
              <w:right w:val="single" w:color="auto" w:sz="4" w:space="0"/>
            </w:tcBorders>
            <w:shd w:val="clear" w:color="auto" w:fill="auto"/>
            <w:vAlign w:val="center"/>
          </w:tcPr>
          <w:p w14:paraId="5A23032B">
            <w:pPr>
              <w:widowControl/>
              <w:jc w:val="center"/>
              <w:textAlignment w:val="center"/>
              <w:rPr>
                <w:rFonts w:ascii="宋体" w:hAnsi="宋体" w:cs="宋体"/>
                <w:color w:val="000000"/>
                <w:kern w:val="0"/>
                <w:lang w:eastAsia="zh-Hans"/>
              </w:rPr>
            </w:pPr>
            <w:r>
              <w:rPr>
                <w:rFonts w:ascii="宋体" w:hAnsi="宋体" w:cs="宋体"/>
                <w:color w:val="000000"/>
                <w:kern w:val="0"/>
              </w:rPr>
              <w:t>培训方案</w:t>
            </w:r>
          </w:p>
        </w:tc>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14:paraId="61A494BE">
            <w:pPr>
              <w:widowControl/>
              <w:jc w:val="center"/>
              <w:textAlignment w:val="center"/>
              <w:rPr>
                <w:rFonts w:ascii="宋体" w:hAnsi="宋体" w:cs="宋体"/>
                <w:color w:val="000000"/>
                <w:kern w:val="0"/>
                <w:lang w:eastAsia="zh-Hans"/>
              </w:rPr>
            </w:pPr>
            <w:r>
              <w:rPr>
                <w:rFonts w:hint="eastAsia" w:ascii="宋体" w:hAnsi="宋体" w:cs="宋体"/>
                <w:color w:val="000000"/>
                <w:kern w:val="0"/>
              </w:rPr>
              <w:t>2</w:t>
            </w:r>
          </w:p>
        </w:tc>
        <w:tc>
          <w:tcPr>
            <w:tcW w:w="727" w:type="dxa"/>
            <w:tcBorders>
              <w:top w:val="single" w:color="auto" w:sz="4" w:space="0"/>
              <w:left w:val="single" w:color="auto" w:sz="4" w:space="0"/>
              <w:bottom w:val="single" w:color="auto" w:sz="4" w:space="0"/>
              <w:right w:val="single" w:color="auto" w:sz="4" w:space="0"/>
            </w:tcBorders>
            <w:shd w:val="clear" w:color="auto" w:fill="auto"/>
            <w:vAlign w:val="center"/>
          </w:tcPr>
          <w:p w14:paraId="78816FB9">
            <w:pPr>
              <w:widowControl/>
              <w:jc w:val="center"/>
              <w:textAlignment w:val="center"/>
              <w:rPr>
                <w:rFonts w:ascii="宋体" w:hAnsi="宋体" w:cs="宋体"/>
                <w:color w:val="000000"/>
                <w:kern w:val="0"/>
                <w:lang w:eastAsia="zh-Hans"/>
              </w:rPr>
            </w:pPr>
            <w:r>
              <w:rPr>
                <w:rFonts w:ascii="宋体" w:hAnsi="宋体" w:cs="宋体"/>
                <w:color w:val="000000"/>
                <w:kern w:val="0"/>
              </w:rPr>
              <w:t>主观</w:t>
            </w:r>
          </w:p>
        </w:tc>
        <w:tc>
          <w:tcPr>
            <w:tcW w:w="7067" w:type="dxa"/>
            <w:tcBorders>
              <w:top w:val="single" w:color="auto" w:sz="4" w:space="0"/>
              <w:left w:val="single" w:color="auto" w:sz="4" w:space="0"/>
              <w:bottom w:val="single" w:color="auto" w:sz="4" w:space="0"/>
              <w:right w:val="single" w:color="auto" w:sz="4" w:space="0"/>
            </w:tcBorders>
            <w:shd w:val="clear" w:color="auto" w:fill="auto"/>
          </w:tcPr>
          <w:p w14:paraId="24EE50AE">
            <w:pPr>
              <w:widowControl/>
              <w:jc w:val="left"/>
              <w:textAlignment w:val="center"/>
              <w:rPr>
                <w:rFonts w:ascii="宋体" w:hAnsi="宋体" w:cs="宋体"/>
                <w:color w:val="000000"/>
                <w:kern w:val="0"/>
                <w:lang w:eastAsia="zh-Hans"/>
              </w:rPr>
            </w:pPr>
            <w:r>
              <w:rPr>
                <w:rFonts w:hint="eastAsia" w:ascii="宋体" w:hAnsi="宋体" w:cs="宋体"/>
                <w:color w:val="000000"/>
                <w:kern w:val="0"/>
                <w:lang w:eastAsia="zh-Hans"/>
              </w:rPr>
              <w:t>针对本项目有具体的售后服务方案，内容包含：①培训方案②培训人员及时间安排。提供上述</w:t>
            </w:r>
            <w:r>
              <w:rPr>
                <w:rFonts w:hint="eastAsia" w:ascii="宋体" w:hAnsi="宋体" w:cs="宋体"/>
                <w:color w:val="000000"/>
                <w:kern w:val="0"/>
              </w:rPr>
              <w:t>2</w:t>
            </w:r>
            <w:r>
              <w:rPr>
                <w:rFonts w:hint="eastAsia" w:ascii="宋体" w:hAnsi="宋体" w:cs="宋体"/>
                <w:color w:val="000000"/>
                <w:kern w:val="0"/>
                <w:lang w:eastAsia="zh-Hans"/>
              </w:rPr>
              <w:t>项内容完整可行得</w:t>
            </w:r>
            <w:r>
              <w:rPr>
                <w:rFonts w:hint="eastAsia" w:ascii="宋体" w:hAnsi="宋体" w:cs="宋体"/>
                <w:color w:val="000000"/>
                <w:kern w:val="0"/>
              </w:rPr>
              <w:t>2</w:t>
            </w:r>
            <w:r>
              <w:rPr>
                <w:rFonts w:hint="eastAsia" w:ascii="宋体" w:hAnsi="宋体" w:cs="宋体"/>
                <w:color w:val="000000"/>
                <w:kern w:val="0"/>
                <w:lang w:eastAsia="zh-Hans"/>
              </w:rPr>
              <w:t>分；每有一项未提供扣</w:t>
            </w:r>
            <w:r>
              <w:rPr>
                <w:rFonts w:hint="eastAsia" w:ascii="宋体" w:hAnsi="宋体" w:cs="宋体"/>
                <w:color w:val="000000"/>
                <w:kern w:val="0"/>
              </w:rPr>
              <w:t>1</w:t>
            </w:r>
            <w:r>
              <w:rPr>
                <w:rFonts w:hint="eastAsia" w:ascii="宋体" w:hAnsi="宋体" w:cs="宋体"/>
                <w:color w:val="000000"/>
                <w:kern w:val="0"/>
                <w:lang w:eastAsia="zh-Hans"/>
              </w:rPr>
              <w:t>分，扣完为止；每有一处有缺陷扣0.</w:t>
            </w:r>
            <w:r>
              <w:rPr>
                <w:rFonts w:hint="eastAsia" w:ascii="宋体" w:hAnsi="宋体" w:cs="宋体"/>
                <w:color w:val="000000"/>
                <w:kern w:val="0"/>
              </w:rPr>
              <w:t>2</w:t>
            </w:r>
            <w:r>
              <w:rPr>
                <w:rFonts w:hint="eastAsia" w:ascii="宋体" w:hAnsi="宋体" w:cs="宋体"/>
                <w:color w:val="000000"/>
                <w:kern w:val="0"/>
                <w:lang w:eastAsia="zh-Hans"/>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5AC41FA">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2348" w:hRule="atLeast"/>
        </w:trPr>
        <w:tc>
          <w:tcPr>
            <w:tcW w:w="597" w:type="dxa"/>
            <w:tcBorders>
              <w:top w:val="single" w:color="auto" w:sz="4" w:space="0"/>
              <w:left w:val="single" w:color="auto" w:sz="4" w:space="0"/>
              <w:bottom w:val="single" w:color="auto" w:sz="4" w:space="0"/>
              <w:right w:val="single" w:color="auto" w:sz="4" w:space="0"/>
            </w:tcBorders>
            <w:shd w:val="clear" w:color="auto" w:fill="auto"/>
            <w:vAlign w:val="center"/>
          </w:tcPr>
          <w:p w14:paraId="6594F8D0">
            <w:pPr>
              <w:widowControl/>
              <w:jc w:val="center"/>
              <w:textAlignment w:val="center"/>
              <w:rPr>
                <w:rFonts w:ascii="宋体" w:hAnsi="宋体" w:cs="宋体"/>
                <w:color w:val="000000"/>
                <w:kern w:val="0"/>
                <w:lang w:eastAsia="zh-Hans"/>
              </w:rPr>
            </w:pPr>
            <w:r>
              <w:rPr>
                <w:rFonts w:ascii="宋体" w:hAnsi="宋体" w:cs="宋体"/>
                <w:color w:val="000000"/>
                <w:kern w:val="0"/>
              </w:rPr>
              <w:t>售后服务</w:t>
            </w:r>
          </w:p>
        </w:tc>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14:paraId="4BA374AC">
            <w:pPr>
              <w:widowControl/>
              <w:jc w:val="center"/>
              <w:textAlignment w:val="center"/>
              <w:rPr>
                <w:rFonts w:ascii="宋体" w:hAnsi="宋体" w:cs="宋体"/>
                <w:color w:val="000000"/>
                <w:kern w:val="0"/>
                <w:lang w:eastAsia="zh-Hans"/>
              </w:rPr>
            </w:pPr>
            <w:r>
              <w:rPr>
                <w:rFonts w:hint="eastAsia" w:ascii="宋体" w:hAnsi="宋体" w:cs="宋体"/>
                <w:color w:val="000000"/>
                <w:kern w:val="0"/>
              </w:rPr>
              <w:t>6</w:t>
            </w:r>
          </w:p>
        </w:tc>
        <w:tc>
          <w:tcPr>
            <w:tcW w:w="727" w:type="dxa"/>
            <w:tcBorders>
              <w:top w:val="single" w:color="auto" w:sz="4" w:space="0"/>
              <w:left w:val="single" w:color="auto" w:sz="4" w:space="0"/>
              <w:bottom w:val="single" w:color="auto" w:sz="4" w:space="0"/>
              <w:right w:val="single" w:color="auto" w:sz="4" w:space="0"/>
            </w:tcBorders>
            <w:shd w:val="clear" w:color="auto" w:fill="auto"/>
            <w:vAlign w:val="center"/>
          </w:tcPr>
          <w:p w14:paraId="6C7A96AE">
            <w:pPr>
              <w:widowControl/>
              <w:jc w:val="center"/>
              <w:textAlignment w:val="center"/>
              <w:rPr>
                <w:rFonts w:ascii="宋体" w:hAnsi="宋体" w:cs="宋体"/>
                <w:color w:val="000000"/>
                <w:kern w:val="0"/>
                <w:lang w:eastAsia="zh-Hans"/>
              </w:rPr>
            </w:pPr>
            <w:r>
              <w:rPr>
                <w:rFonts w:ascii="宋体" w:hAnsi="宋体" w:cs="宋体"/>
                <w:color w:val="000000"/>
                <w:kern w:val="0"/>
              </w:rPr>
              <w:t>主观</w:t>
            </w:r>
          </w:p>
        </w:tc>
        <w:tc>
          <w:tcPr>
            <w:tcW w:w="7067" w:type="dxa"/>
            <w:tcBorders>
              <w:top w:val="single" w:color="auto" w:sz="4" w:space="0"/>
              <w:left w:val="single" w:color="auto" w:sz="4" w:space="0"/>
              <w:bottom w:val="single" w:color="auto" w:sz="4" w:space="0"/>
              <w:right w:val="single" w:color="auto" w:sz="4" w:space="0"/>
            </w:tcBorders>
            <w:shd w:val="clear" w:color="auto" w:fill="auto"/>
          </w:tcPr>
          <w:p w14:paraId="742E277A">
            <w:pPr>
              <w:widowControl/>
              <w:jc w:val="left"/>
              <w:textAlignment w:val="center"/>
              <w:rPr>
                <w:rFonts w:ascii="宋体" w:hAnsi="宋体" w:cs="宋体"/>
                <w:color w:val="000000"/>
                <w:kern w:val="0"/>
                <w:lang w:eastAsia="zh-Hans"/>
              </w:rPr>
            </w:pPr>
            <w:r>
              <w:rPr>
                <w:rFonts w:hint="eastAsia" w:ascii="宋体" w:hAnsi="宋体" w:cs="宋体"/>
                <w:color w:val="000000"/>
                <w:kern w:val="0"/>
                <w:lang w:eastAsia="zh-Hans"/>
              </w:rPr>
              <w:t>针对本项目有具体的售后服务方案，内容包含：①售后服务方案；②售后服务保障措施；③售后人员配置及安排；④应急方案（包含不限于响应时间、故障处理、补救措施等相关内容）提供的上述4项内容完整可行得</w:t>
            </w:r>
            <w:r>
              <w:rPr>
                <w:rFonts w:hint="eastAsia" w:ascii="宋体" w:hAnsi="宋体" w:cs="宋体"/>
                <w:color w:val="000000"/>
                <w:kern w:val="0"/>
              </w:rPr>
              <w:t>6</w:t>
            </w:r>
            <w:r>
              <w:rPr>
                <w:rFonts w:hint="eastAsia" w:ascii="宋体" w:hAnsi="宋体" w:cs="宋体"/>
                <w:color w:val="000000"/>
                <w:kern w:val="0"/>
                <w:lang w:eastAsia="zh-Hans"/>
              </w:rPr>
              <w:t>分；每有一项未提供扣</w:t>
            </w:r>
            <w:r>
              <w:rPr>
                <w:rFonts w:hint="eastAsia" w:ascii="宋体" w:hAnsi="宋体" w:cs="宋体"/>
                <w:color w:val="000000"/>
                <w:kern w:val="0"/>
              </w:rPr>
              <w:t>1.5</w:t>
            </w:r>
            <w:r>
              <w:rPr>
                <w:rFonts w:hint="eastAsia" w:ascii="宋体" w:hAnsi="宋体" w:cs="宋体"/>
                <w:color w:val="000000"/>
                <w:kern w:val="0"/>
                <w:lang w:eastAsia="zh-Hans"/>
              </w:rPr>
              <w:t>分，扣完为止；每有一处有缺陷扣0.</w:t>
            </w:r>
            <w:r>
              <w:rPr>
                <w:rFonts w:hint="eastAsia" w:ascii="宋体" w:hAnsi="宋体" w:cs="宋体"/>
                <w:color w:val="000000"/>
                <w:kern w:val="0"/>
              </w:rPr>
              <w:t>2</w:t>
            </w:r>
            <w:r>
              <w:rPr>
                <w:rFonts w:hint="eastAsia" w:ascii="宋体" w:hAnsi="宋体" w:cs="宋体"/>
                <w:color w:val="000000"/>
                <w:kern w:val="0"/>
                <w:lang w:eastAsia="zh-Hans"/>
              </w:rPr>
              <w:t>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4BAD5D9">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90" w:hRule="atLeast"/>
        </w:trPr>
        <w:tc>
          <w:tcPr>
            <w:tcW w:w="597" w:type="dxa"/>
            <w:tcBorders>
              <w:top w:val="single" w:color="auto" w:sz="4" w:space="0"/>
              <w:left w:val="single" w:color="auto" w:sz="4" w:space="0"/>
              <w:bottom w:val="single" w:color="auto" w:sz="4" w:space="0"/>
              <w:right w:val="single" w:color="auto" w:sz="4" w:space="0"/>
            </w:tcBorders>
            <w:shd w:val="clear" w:color="auto" w:fill="auto"/>
            <w:vAlign w:val="center"/>
          </w:tcPr>
          <w:p w14:paraId="6C740CCD">
            <w:pPr>
              <w:widowControl/>
              <w:jc w:val="center"/>
              <w:textAlignment w:val="center"/>
              <w:rPr>
                <w:rFonts w:ascii="宋体" w:hAnsi="宋体" w:cs="宋体"/>
                <w:color w:val="000000"/>
                <w:kern w:val="0"/>
              </w:rPr>
            </w:pPr>
            <w:r>
              <w:rPr>
                <w:rFonts w:hint="eastAsia" w:ascii="宋体" w:hAnsi="宋体" w:cs="宋体"/>
                <w:color w:val="000000"/>
                <w:kern w:val="0"/>
              </w:rPr>
              <w:t>现场演示</w:t>
            </w:r>
          </w:p>
        </w:tc>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14:paraId="6BF68208">
            <w:pPr>
              <w:widowControl/>
              <w:jc w:val="center"/>
              <w:textAlignment w:val="center"/>
              <w:rPr>
                <w:rFonts w:ascii="宋体" w:hAnsi="宋体" w:cs="宋体"/>
                <w:color w:val="000000"/>
                <w:kern w:val="0"/>
              </w:rPr>
            </w:pPr>
            <w:r>
              <w:rPr>
                <w:rFonts w:hint="eastAsia" w:ascii="宋体" w:hAnsi="宋体" w:cs="宋体"/>
                <w:color w:val="000000"/>
                <w:kern w:val="0"/>
              </w:rPr>
              <w:t>20</w:t>
            </w:r>
          </w:p>
        </w:tc>
        <w:tc>
          <w:tcPr>
            <w:tcW w:w="727" w:type="dxa"/>
            <w:tcBorders>
              <w:top w:val="single" w:color="auto" w:sz="4" w:space="0"/>
              <w:left w:val="single" w:color="auto" w:sz="4" w:space="0"/>
              <w:bottom w:val="single" w:color="auto" w:sz="4" w:space="0"/>
              <w:right w:val="single" w:color="auto" w:sz="4" w:space="0"/>
            </w:tcBorders>
            <w:shd w:val="clear" w:color="auto" w:fill="auto"/>
            <w:vAlign w:val="center"/>
          </w:tcPr>
          <w:p w14:paraId="08D80E0F">
            <w:pPr>
              <w:widowControl/>
              <w:jc w:val="center"/>
              <w:textAlignment w:val="center"/>
              <w:rPr>
                <w:rFonts w:ascii="宋体" w:hAnsi="宋体" w:cs="宋体"/>
                <w:color w:val="000000"/>
                <w:kern w:val="0"/>
                <w:lang w:eastAsia="zh-Hans"/>
              </w:rPr>
            </w:pPr>
            <w:r>
              <w:rPr>
                <w:rFonts w:hint="eastAsia" w:ascii="宋体" w:hAnsi="宋体" w:cs="宋体"/>
                <w:color w:val="000000"/>
                <w:kern w:val="0"/>
              </w:rPr>
              <w:t>客</w:t>
            </w:r>
            <w:r>
              <w:rPr>
                <w:rFonts w:ascii="宋体" w:hAnsi="宋体" w:cs="宋体"/>
                <w:color w:val="000000"/>
                <w:kern w:val="0"/>
              </w:rPr>
              <w:t>观</w:t>
            </w:r>
          </w:p>
        </w:tc>
        <w:tc>
          <w:tcPr>
            <w:tcW w:w="7067" w:type="dxa"/>
            <w:tcBorders>
              <w:top w:val="single" w:color="auto" w:sz="4" w:space="0"/>
              <w:left w:val="single" w:color="auto" w:sz="4" w:space="0"/>
              <w:bottom w:val="single" w:color="auto" w:sz="4" w:space="0"/>
              <w:right w:val="single" w:color="auto" w:sz="4" w:space="0"/>
            </w:tcBorders>
            <w:shd w:val="clear" w:color="auto" w:fill="auto"/>
          </w:tcPr>
          <w:p w14:paraId="25B4447E">
            <w:pPr>
              <w:widowControl/>
              <w:jc w:val="left"/>
              <w:textAlignment w:val="center"/>
              <w:rPr>
                <w:rFonts w:ascii="宋体" w:hAnsi="宋体" w:cs="宋体"/>
                <w:color w:val="000000"/>
                <w:kern w:val="0"/>
                <w:lang w:eastAsia="zh-Hans"/>
              </w:rPr>
            </w:pPr>
            <w:r>
              <w:rPr>
                <w:rFonts w:hint="eastAsia" w:ascii="宋体" w:hAnsi="宋体" w:cs="宋体"/>
                <w:color w:val="000000"/>
                <w:kern w:val="0"/>
                <w:lang w:eastAsia="zh-Hans"/>
              </w:rPr>
              <w:t>投标人需按要求进行演示，演示时间不超过20分钟，由投标人自行准备演示平台及相关设备，开标现场仅提供投影及网络环境(HDMI接口)。投标人按本项目的要求进行演示，提供</w:t>
            </w:r>
            <w:r>
              <w:rPr>
                <w:rFonts w:hint="eastAsia" w:ascii="宋体" w:hAnsi="宋体" w:cs="宋体"/>
                <w:color w:val="000000"/>
                <w:kern w:val="0"/>
              </w:rPr>
              <w:t>真实</w:t>
            </w:r>
            <w:r>
              <w:rPr>
                <w:rFonts w:hint="eastAsia" w:ascii="宋体" w:hAnsi="宋体" w:cs="宋体"/>
                <w:color w:val="000000"/>
                <w:kern w:val="0"/>
                <w:lang w:eastAsia="zh-Hans"/>
              </w:rPr>
              <w:t>系统功能操作实物现场演示，且演示内容功能完整符合、运行流畅的，每完整演示1条得</w:t>
            </w:r>
            <w:r>
              <w:rPr>
                <w:rFonts w:hint="eastAsia" w:ascii="宋体" w:hAnsi="宋体" w:cs="宋体"/>
                <w:color w:val="000000"/>
                <w:kern w:val="0"/>
              </w:rPr>
              <w:t>2</w:t>
            </w:r>
            <w:r>
              <w:rPr>
                <w:rFonts w:hint="eastAsia" w:ascii="宋体" w:hAnsi="宋体" w:cs="宋体"/>
                <w:color w:val="000000"/>
                <w:kern w:val="0"/>
                <w:lang w:eastAsia="zh-Hans"/>
              </w:rPr>
              <w:t>分</w:t>
            </w:r>
            <w:r>
              <w:rPr>
                <w:rFonts w:hint="eastAsia" w:ascii="宋体" w:hAnsi="宋体" w:cs="宋体"/>
                <w:color w:val="000000"/>
                <w:kern w:val="0"/>
              </w:rPr>
              <w:t>。</w:t>
            </w:r>
            <w:r>
              <w:rPr>
                <w:rFonts w:hint="eastAsia" w:ascii="宋体" w:hAnsi="宋体" w:cs="宋体"/>
                <w:color w:val="000000"/>
                <w:kern w:val="0"/>
                <w:lang w:eastAsia="zh-Hans"/>
              </w:rPr>
              <w:t>使用PPT、图片等其他形式文本演示，且演示内容功能完整符合、运行流畅的，每完整演示1条得</w:t>
            </w:r>
            <w:r>
              <w:rPr>
                <w:rFonts w:hint="eastAsia" w:ascii="宋体" w:hAnsi="宋体" w:cs="宋体"/>
                <w:color w:val="000000"/>
                <w:kern w:val="0"/>
              </w:rPr>
              <w:t>1</w:t>
            </w:r>
            <w:r>
              <w:rPr>
                <w:rFonts w:hint="eastAsia" w:ascii="宋体" w:hAnsi="宋体" w:cs="宋体"/>
                <w:color w:val="000000"/>
                <w:kern w:val="0"/>
                <w:lang w:eastAsia="zh-Hans"/>
              </w:rPr>
              <w:t>分。存在1处瑕疵扣</w:t>
            </w:r>
            <w:r>
              <w:rPr>
                <w:rFonts w:hint="eastAsia" w:ascii="宋体" w:hAnsi="宋体" w:cs="宋体"/>
                <w:color w:val="000000"/>
                <w:kern w:val="0"/>
              </w:rPr>
              <w:t>或</w:t>
            </w:r>
            <w:r>
              <w:rPr>
                <w:rFonts w:hint="eastAsia" w:ascii="宋体" w:hAnsi="宋体" w:cs="宋体"/>
                <w:color w:val="000000"/>
                <w:kern w:val="0"/>
                <w:lang w:eastAsia="zh-Hans"/>
              </w:rPr>
              <w:t>未提供任何形式演示</w:t>
            </w:r>
            <w:r>
              <w:rPr>
                <w:rFonts w:hint="eastAsia" w:ascii="宋体" w:hAnsi="宋体" w:cs="宋体"/>
                <w:color w:val="000000"/>
                <w:kern w:val="0"/>
              </w:rPr>
              <w:t>的不得分，</w:t>
            </w:r>
            <w:r>
              <w:rPr>
                <w:rFonts w:hint="eastAsia" w:ascii="宋体" w:hAnsi="宋体" w:cs="宋体"/>
                <w:color w:val="000000"/>
                <w:kern w:val="0"/>
                <w:lang w:eastAsia="zh-Hans"/>
              </w:rPr>
              <w:t>瑕疵是指功能缺项、运行卡顿等。</w:t>
            </w:r>
          </w:p>
          <w:p w14:paraId="52B3A9C8">
            <w:pPr>
              <w:widowControl/>
              <w:jc w:val="left"/>
              <w:textAlignment w:val="center"/>
              <w:rPr>
                <w:rFonts w:ascii="宋体" w:hAnsi="宋体" w:cs="宋体"/>
                <w:color w:val="000000"/>
                <w:kern w:val="0"/>
                <w:lang w:eastAsia="zh-Hans"/>
              </w:rPr>
            </w:pPr>
            <w:r>
              <w:rPr>
                <w:rFonts w:hint="eastAsia" w:ascii="宋体" w:hAnsi="宋体" w:cs="宋体"/>
                <w:color w:val="000000"/>
                <w:kern w:val="0"/>
                <w:lang w:eastAsia="zh-Hans"/>
              </w:rPr>
              <w:t>演示项已在采购内容及服务要求中“●”标注（共10项），请按顺序进行演示。</w:t>
            </w:r>
          </w:p>
        </w:tc>
      </w:tr>
      <w:tr w14:paraId="0B3BB1E4">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28" w:type="dxa"/>
            <w:left w:w="57" w:type="dxa"/>
            <w:bottom w:w="28" w:type="dxa"/>
            <w:right w:w="57" w:type="dxa"/>
          </w:tblCellMar>
        </w:tblPrEx>
        <w:trPr>
          <w:trHeight w:val="377" w:hRule="atLeast"/>
        </w:trPr>
        <w:tc>
          <w:tcPr>
            <w:tcW w:w="597" w:type="dxa"/>
            <w:tcBorders>
              <w:top w:val="single" w:color="auto" w:sz="4" w:space="0"/>
              <w:left w:val="single" w:color="auto" w:sz="4" w:space="0"/>
              <w:bottom w:val="single" w:color="auto" w:sz="4" w:space="0"/>
              <w:right w:val="single" w:color="auto" w:sz="4" w:space="0"/>
            </w:tcBorders>
            <w:shd w:val="clear" w:color="auto" w:fill="auto"/>
            <w:vAlign w:val="center"/>
          </w:tcPr>
          <w:p w14:paraId="2DB0799D">
            <w:pPr>
              <w:widowControl/>
              <w:jc w:val="center"/>
              <w:textAlignment w:val="center"/>
              <w:rPr>
                <w:rFonts w:ascii="宋体" w:hAnsi="宋体" w:cs="宋体"/>
                <w:color w:val="000000"/>
                <w:kern w:val="0"/>
                <w:lang w:eastAsia="zh-Hans"/>
              </w:rPr>
            </w:pPr>
            <w:r>
              <w:rPr>
                <w:rFonts w:ascii="宋体" w:hAnsi="宋体" w:cs="宋体"/>
                <w:color w:val="000000"/>
                <w:kern w:val="0"/>
              </w:rPr>
              <w:t>业绩</w:t>
            </w:r>
          </w:p>
        </w:tc>
        <w:tc>
          <w:tcPr>
            <w:tcW w:w="707" w:type="dxa"/>
            <w:tcBorders>
              <w:top w:val="single" w:color="auto" w:sz="4" w:space="0"/>
              <w:left w:val="single" w:color="auto" w:sz="4" w:space="0"/>
              <w:bottom w:val="single" w:color="auto" w:sz="4" w:space="0"/>
              <w:right w:val="single" w:color="auto" w:sz="4" w:space="0"/>
            </w:tcBorders>
            <w:shd w:val="clear" w:color="auto" w:fill="auto"/>
            <w:vAlign w:val="center"/>
          </w:tcPr>
          <w:p w14:paraId="652A3E23">
            <w:pPr>
              <w:widowControl/>
              <w:jc w:val="center"/>
              <w:textAlignment w:val="center"/>
              <w:rPr>
                <w:rFonts w:ascii="宋体" w:hAnsi="宋体" w:cs="宋体"/>
                <w:color w:val="000000"/>
                <w:kern w:val="0"/>
                <w:lang w:eastAsia="zh-Hans"/>
              </w:rPr>
            </w:pPr>
            <w:r>
              <w:rPr>
                <w:rFonts w:hint="eastAsia" w:ascii="宋体" w:hAnsi="宋体" w:cs="宋体"/>
                <w:color w:val="000000"/>
                <w:kern w:val="0"/>
              </w:rPr>
              <w:t>10</w:t>
            </w:r>
          </w:p>
        </w:tc>
        <w:tc>
          <w:tcPr>
            <w:tcW w:w="727" w:type="dxa"/>
            <w:tcBorders>
              <w:top w:val="single" w:color="auto" w:sz="4" w:space="0"/>
              <w:left w:val="single" w:color="auto" w:sz="4" w:space="0"/>
              <w:bottom w:val="single" w:color="auto" w:sz="4" w:space="0"/>
              <w:right w:val="single" w:color="auto" w:sz="4" w:space="0"/>
            </w:tcBorders>
            <w:shd w:val="clear" w:color="auto" w:fill="auto"/>
            <w:vAlign w:val="center"/>
          </w:tcPr>
          <w:p w14:paraId="2C3E7AE2">
            <w:pPr>
              <w:widowControl/>
              <w:jc w:val="center"/>
              <w:textAlignment w:val="center"/>
              <w:rPr>
                <w:rFonts w:ascii="宋体" w:hAnsi="宋体" w:cs="宋体"/>
                <w:color w:val="000000"/>
                <w:kern w:val="0"/>
                <w:lang w:eastAsia="zh-Hans"/>
              </w:rPr>
            </w:pPr>
            <w:r>
              <w:rPr>
                <w:rFonts w:ascii="宋体" w:hAnsi="宋体" w:cs="宋体"/>
                <w:color w:val="000000"/>
                <w:kern w:val="0"/>
              </w:rPr>
              <w:t>客观</w:t>
            </w:r>
          </w:p>
        </w:tc>
        <w:tc>
          <w:tcPr>
            <w:tcW w:w="7067" w:type="dxa"/>
            <w:tcBorders>
              <w:top w:val="single" w:color="auto" w:sz="4" w:space="0"/>
              <w:left w:val="single" w:color="auto" w:sz="4" w:space="0"/>
              <w:bottom w:val="single" w:color="auto" w:sz="4" w:space="0"/>
              <w:right w:val="single" w:color="auto" w:sz="4" w:space="0"/>
            </w:tcBorders>
            <w:shd w:val="clear" w:color="auto" w:fill="auto"/>
          </w:tcPr>
          <w:p w14:paraId="3069F288">
            <w:pPr>
              <w:widowControl/>
              <w:jc w:val="left"/>
              <w:textAlignment w:val="center"/>
              <w:rPr>
                <w:rFonts w:ascii="宋体" w:hAnsi="宋体" w:cs="宋体"/>
                <w:color w:val="000000"/>
                <w:kern w:val="0"/>
                <w:lang w:eastAsia="zh-Hans"/>
              </w:rPr>
            </w:pPr>
            <w:r>
              <w:rPr>
                <w:rFonts w:hint="eastAsia" w:ascii="宋体" w:hAnsi="宋体" w:cs="宋体"/>
                <w:color w:val="000000"/>
                <w:kern w:val="0"/>
                <w:lang w:eastAsia="zh-Hans"/>
              </w:rPr>
              <w:t>投标人提供自2023年</w:t>
            </w:r>
            <w:r>
              <w:rPr>
                <w:rFonts w:hint="eastAsia" w:ascii="宋体" w:hAnsi="宋体" w:cs="宋体"/>
                <w:color w:val="000000"/>
                <w:kern w:val="0"/>
              </w:rPr>
              <w:t>8</w:t>
            </w:r>
            <w:r>
              <w:rPr>
                <w:rFonts w:hint="eastAsia" w:ascii="宋体" w:hAnsi="宋体" w:cs="宋体"/>
                <w:color w:val="000000"/>
                <w:kern w:val="0"/>
                <w:lang w:eastAsia="zh-Hans"/>
              </w:rPr>
              <w:t>月1日起（以合同签订日为准）至今承担过类似业绩，每提供1个完整类似业绩合同得2分，最高得10分。</w:t>
            </w:r>
          </w:p>
        </w:tc>
      </w:tr>
    </w:tbl>
    <w:p w14:paraId="3BD2AF59">
      <w:pPr>
        <w:rPr>
          <w:rFonts w:ascii="宋体" w:hAnsi="宋体"/>
          <w:b/>
        </w:rPr>
      </w:pPr>
    </w:p>
    <w:p w14:paraId="2FB134E5">
      <w:pPr>
        <w:rPr>
          <w:rFonts w:ascii="宋体" w:hAnsi="宋体"/>
          <w:b/>
        </w:rPr>
      </w:pPr>
    </w:p>
    <w:sectPr>
      <w:headerReference r:id="rId5" w:type="default"/>
      <w:footerReference r:id="rId6" w:type="default"/>
      <w:footerReference r:id="rId7" w:type="even"/>
      <w:pgSz w:w="11906" w:h="16838"/>
      <w:pgMar w:top="1134" w:right="1134" w:bottom="1134" w:left="1701" w:header="567" w:footer="567" w:gutter="0"/>
      <w:pgNumType w:start="0"/>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宋体-18030">
    <w:altName w:val="微软雅黑"/>
    <w:panose1 w:val="00000000000000000000"/>
    <w:charset w:val="86"/>
    <w:family w:val="modern"/>
    <w:pitch w:val="default"/>
    <w:sig w:usb0="00000000" w:usb1="00000000" w:usb2="000A005E" w:usb3="00000000" w:csb0="00040001"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ΟGB2312">
    <w:altName w:val="宋体"/>
    <w:panose1 w:val="00000000000000000000"/>
    <w:charset w:val="86"/>
    <w:family w:val="roman"/>
    <w:pitch w:val="default"/>
    <w:sig w:usb0="00000000" w:usb1="00000000" w:usb2="00000010" w:usb3="00000000" w:csb0="00040000" w:csb1="00000000"/>
  </w:font>
  <w:font w:name="Century">
    <w:altName w:val="Times New Roman"/>
    <w:panose1 w:val="02040604050505020304"/>
    <w:charset w:val="00"/>
    <w:family w:val="roman"/>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_x000B__x000C_">
    <w:altName w:val="微软雅黑"/>
    <w:panose1 w:val="00000000000000000000"/>
    <w:charset w:val="00"/>
    <w:family w:val="roman"/>
    <w:pitch w:val="default"/>
    <w:sig w:usb0="00000000" w:usb1="00000000" w:usb2="00000000" w:usb3="00000000" w:csb0="00040001" w:csb1="00000000"/>
  </w:font>
  <w:font w:name="Trebuchet MS">
    <w:panose1 w:val="020B0603020202020204"/>
    <w:charset w:val="00"/>
    <w:family w:val="swiss"/>
    <w:pitch w:val="default"/>
    <w:sig w:usb0="00000687" w:usb1="00000000" w:usb2="00000000" w:usb3="00000000" w:csb0="2000009F" w:csb1="00000000"/>
  </w:font>
  <w:font w:name="Verdana">
    <w:panose1 w:val="020B0604030504040204"/>
    <w:charset w:val="00"/>
    <w:family w:val="swiss"/>
    <w:pitch w:val="default"/>
    <w:sig w:usb0="A00006FF" w:usb1="4000205B" w:usb2="00000010" w:usb3="00000000" w:csb0="2000019F" w:csb1="00000000"/>
  </w:font>
  <w:font w:name="Helv">
    <w:altName w:val="Segoe Print"/>
    <w:panose1 w:val="020B0604020202030204"/>
    <w:charset w:val="00"/>
    <w:family w:val="swiss"/>
    <w:pitch w:val="default"/>
    <w:sig w:usb0="00000000" w:usb1="00000000" w:usb2="00000000" w:usb3="00000000" w:csb0="00000001" w:csb1="00000000"/>
  </w:font>
  <w:font w:name="汉仪细等线简">
    <w:altName w:val="宋体"/>
    <w:panose1 w:val="00000000000000000000"/>
    <w:charset w:val="86"/>
    <w:family w:val="modern"/>
    <w:pitch w:val="default"/>
    <w:sig w:usb0="00000000" w:usb1="00000000" w:usb2="00000012"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altName w:val="微软雅黑"/>
    <w:panose1 w:val="02010509060101010101"/>
    <w:charset w:val="86"/>
    <w:family w:val="modern"/>
    <w:pitch w:val="default"/>
    <w:sig w:usb0="00000000" w:usb1="00000000" w:usb2="00000010" w:usb3="00000000" w:csb0="00040000" w:csb1="00000000"/>
  </w:font>
  <w:font w:name="KSOF51510006">
    <w:panose1 w:val="020B07030202040202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38B8E">
    <w:pPr>
      <w:pStyle w:val="55"/>
      <w:rPr>
        <w:rFonts w:ascii="隶书" w:eastAsia="隶书"/>
        <w:b/>
        <w:sz w:val="21"/>
        <w:szCs w:val="21"/>
      </w:rPr>
    </w:pPr>
  </w:p>
  <w:p w14:paraId="31CC1813">
    <w:pPr>
      <w:pStyle w:val="55"/>
      <w:rPr>
        <w:rFonts w:ascii="隶书" w:eastAsia="隶书"/>
        <w:b/>
        <w:sz w:val="21"/>
        <w:szCs w:val="21"/>
      </w:rPr>
    </w:pPr>
    <w:r>
      <w:rPr>
        <w:rFonts w:ascii="隶书" w:eastAsia="隶书"/>
        <w:b/>
        <w:sz w:val="21"/>
        <w:szCs w:val="21"/>
      </w:rPr>
      <mc:AlternateContent>
        <mc:Choice Requires="wps">
          <w:drawing>
            <wp:anchor distT="0" distB="0" distL="114300" distR="114300" simplePos="0" relativeHeight="251659264" behindDoc="0" locked="0" layoutInCell="1" allowOverlap="1">
              <wp:simplePos x="0" y="0"/>
              <wp:positionH relativeFrom="column">
                <wp:posOffset>-104775</wp:posOffset>
              </wp:positionH>
              <wp:positionV relativeFrom="paragraph">
                <wp:posOffset>-36830</wp:posOffset>
              </wp:positionV>
              <wp:extent cx="5937885" cy="0"/>
              <wp:effectExtent l="0" t="28575" r="5715" b="28575"/>
              <wp:wrapTopAndBottom/>
              <wp:docPr id="3" name="直接连接符 1027"/>
              <wp:cNvGraphicFramePr/>
              <a:graphic xmlns:a="http://schemas.openxmlformats.org/drawingml/2006/main">
                <a:graphicData uri="http://schemas.microsoft.com/office/word/2010/wordprocessingShape">
                  <wps:wsp>
                    <wps:cNvCnPr/>
                    <wps:spPr>
                      <a:xfrm>
                        <a:off x="0" y="0"/>
                        <a:ext cx="5937885" cy="0"/>
                      </a:xfrm>
                      <a:prstGeom prst="line">
                        <a:avLst/>
                      </a:prstGeom>
                      <a:ln w="57150" cap="flat" cmpd="thickThin">
                        <a:solidFill>
                          <a:srgbClr val="000000"/>
                        </a:solidFill>
                        <a:prstDash val="solid"/>
                        <a:headEnd type="none" w="med" len="med"/>
                        <a:tailEnd type="none" w="med" len="med"/>
                      </a:ln>
                    </wps:spPr>
                    <wps:bodyPr/>
                  </wps:wsp>
                </a:graphicData>
              </a:graphic>
            </wp:anchor>
          </w:drawing>
        </mc:Choice>
        <mc:Fallback>
          <w:pict>
            <v:line id="直接连接符 1027" o:spid="_x0000_s1026" o:spt="20" style="position:absolute;left:0pt;margin-left:-8.25pt;margin-top:-2.9pt;height:0pt;width:467.55pt;mso-wrap-distance-bottom:0pt;mso-wrap-distance-top:0pt;z-index:251659264;mso-width-relative:page;mso-height-relative:page;" filled="f" stroked="t" coordsize="21600,21600" o:gfxdata="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HmT4s1QAAAAkBAAAPAAAAAAAAAAEAIAAAACIAAABkcnMvZG93bnJldi54bWxQSwECFAAU&#10;AAAACACHTuJAxSA5HfQBAADiAwAADgAAAAAAAAABACAAAAAkAQAAZHJzL2Uyb0RvYy54bWxQSwUG&#10;AAAAAAYABgBZAQAAigUAAAAA&#10;">
              <v:fill on="f" focussize="0,0"/>
              <v:stroke weight="4.5pt" color="#000000" linestyle="thickThin" joinstyle="round"/>
              <v:imagedata o:title=""/>
              <o:lock v:ext="edit" aspectratio="f"/>
              <w10:wrap type="topAndBottom"/>
            </v:line>
          </w:pict>
        </mc:Fallback>
      </mc:AlternateContent>
    </w:r>
    <w:r>
      <w:rPr>
        <w:rFonts w:hint="eastAsia" w:ascii="隶书" w:eastAsia="隶书"/>
        <w:b/>
        <w:sz w:val="21"/>
        <w:szCs w:val="21"/>
      </w:rPr>
      <w:t xml:space="preserve">陕西中经招标有限公司                                                         第 </w:t>
    </w:r>
    <w:r>
      <w:rPr>
        <w:rFonts w:hint="eastAsia" w:ascii="隶书" w:eastAsia="隶书"/>
        <w:b/>
        <w:sz w:val="21"/>
        <w:szCs w:val="21"/>
      </w:rPr>
      <w:fldChar w:fldCharType="begin"/>
    </w:r>
    <w:r>
      <w:rPr>
        <w:rFonts w:hint="eastAsia" w:ascii="隶书" w:eastAsia="隶书"/>
        <w:b/>
        <w:sz w:val="21"/>
        <w:szCs w:val="21"/>
      </w:rPr>
      <w:instrText xml:space="preserve"> PAGE </w:instrText>
    </w:r>
    <w:r>
      <w:rPr>
        <w:rFonts w:hint="eastAsia" w:ascii="隶书" w:eastAsia="隶书"/>
        <w:b/>
        <w:sz w:val="21"/>
        <w:szCs w:val="21"/>
      </w:rPr>
      <w:fldChar w:fldCharType="separate"/>
    </w:r>
    <w:r>
      <w:rPr>
        <w:rFonts w:ascii="隶书" w:eastAsia="隶书"/>
        <w:b/>
        <w:sz w:val="21"/>
        <w:szCs w:val="21"/>
      </w:rPr>
      <w:t>3</w:t>
    </w:r>
    <w:r>
      <w:rPr>
        <w:rFonts w:hint="eastAsia" w:ascii="隶书" w:eastAsia="隶书"/>
        <w:b/>
        <w:sz w:val="21"/>
        <w:szCs w:val="21"/>
      </w:rPr>
      <w:fldChar w:fldCharType="end"/>
    </w:r>
    <w:r>
      <w:rPr>
        <w:rFonts w:hint="eastAsia" w:ascii="隶书" w:eastAsia="隶书"/>
        <w:b/>
        <w:sz w:val="21"/>
        <w:szCs w:val="21"/>
      </w:rPr>
      <w:t xml:space="preserve"> 页 </w:t>
    </w:r>
  </w:p>
  <w:p w14:paraId="6BC4CC75">
    <w:pPr>
      <w:pStyle w:val="55"/>
    </w:pPr>
    <w:r>
      <w:rPr>
        <w:rFonts w:hint="eastAsia" w:ascii="隶书" w:eastAsia="隶书"/>
        <w:b/>
        <w:sz w:val="21"/>
        <w:szCs w:val="21"/>
      </w:rPr>
      <w:t>公司地址： 西安市长安北路8B陕西省高速大厦16楼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CFE5C">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0</w:t>
    </w:r>
    <w:r>
      <w:fldChar w:fldCharType="end"/>
    </w:r>
  </w:p>
  <w:p w14:paraId="0899C0C5">
    <w:pPr>
      <w:pStyle w:val="5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21558">
    <w:pPr>
      <w:pStyle w:val="57"/>
      <w:spacing w:line="240" w:lineRule="auto"/>
      <w:jc w:val="both"/>
      <w:rPr>
        <w:rFonts w:asciiTheme="minorEastAsia" w:hAnsiTheme="minorEastAsia" w:eastAsiaTheme="minorEastAsia" w:cstheme="minorEastAsia"/>
        <w:b/>
      </w:rPr>
    </w:pPr>
    <w:r>
      <w:rPr>
        <w:rFonts w:hint="eastAsia" w:asciiTheme="minorEastAsia" w:hAnsiTheme="minorEastAsia" w:eastAsiaTheme="minorEastAsia" w:cstheme="minorEastAsia"/>
        <w:sz w:val="15"/>
        <w:szCs w:val="15"/>
      </w:rPr>
      <w:drawing>
        <wp:anchor distT="0" distB="0" distL="114300" distR="114300" simplePos="0" relativeHeight="251660288" behindDoc="0" locked="0" layoutInCell="1" allowOverlap="1">
          <wp:simplePos x="0" y="0"/>
          <wp:positionH relativeFrom="column">
            <wp:posOffset>5123180</wp:posOffset>
          </wp:positionH>
          <wp:positionV relativeFrom="paragraph">
            <wp:posOffset>-17145</wp:posOffset>
          </wp:positionV>
          <wp:extent cx="528320" cy="369570"/>
          <wp:effectExtent l="0" t="0" r="5080" b="11430"/>
          <wp:wrapNone/>
          <wp:docPr id="4" name="图片 5"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陕西中经招标有限公司"/>
                  <pic:cNvPicPr>
                    <a:picLocks noChangeAspect="1"/>
                  </pic:cNvPicPr>
                </pic:nvPicPr>
                <pic:blipFill>
                  <a:blip r:embed="rId1"/>
                  <a:stretch>
                    <a:fillRect/>
                  </a:stretch>
                </pic:blipFill>
                <pic:spPr>
                  <a:xfrm>
                    <a:off x="0" y="0"/>
                    <a:ext cx="528320" cy="369570"/>
                  </a:xfrm>
                  <a:prstGeom prst="rect">
                    <a:avLst/>
                  </a:prstGeom>
                  <a:noFill/>
                  <a:ln>
                    <a:noFill/>
                  </a:ln>
                </pic:spPr>
              </pic:pic>
            </a:graphicData>
          </a:graphic>
        </wp:anchor>
      </w:drawing>
    </w:r>
    <w:r>
      <w:rPr>
        <w:rFonts w:hint="eastAsia" w:asciiTheme="minorEastAsia" w:hAnsiTheme="minorEastAsia" w:eastAsiaTheme="minorEastAsia" w:cstheme="minorEastAsia"/>
        <w:b/>
      </w:rPr>
      <w:t>项目编号：ZJZBSX-260726-0177</w:t>
    </w:r>
  </w:p>
  <w:p w14:paraId="2A915793">
    <w:pPr>
      <w:pStyle w:val="57"/>
      <w:spacing w:line="240" w:lineRule="auto"/>
      <w:jc w:val="both"/>
      <w:rPr>
        <w:rFonts w:asciiTheme="minorEastAsia" w:hAnsiTheme="minorEastAsia" w:eastAsiaTheme="minorEastAsia" w:cstheme="minorEastAsia"/>
        <w:b/>
      </w:rPr>
    </w:pPr>
    <w:r>
      <w:rPr>
        <w:rFonts w:hint="eastAsia" w:asciiTheme="minorEastAsia" w:hAnsiTheme="minorEastAsia" w:eastAsiaTheme="minorEastAsia" w:cstheme="minorEastAsia"/>
        <w:b/>
      </w:rPr>
      <w:t>项目名称：陕西邮电职业技术学院教学信息化系统采购项目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B00326"/>
    <w:multiLevelType w:val="singleLevel"/>
    <w:tmpl w:val="8BB00326"/>
    <w:lvl w:ilvl="0" w:tentative="0">
      <w:start w:val="3"/>
      <w:numFmt w:val="chineseCounting"/>
      <w:suff w:val="space"/>
      <w:lvlText w:val="第%1章"/>
      <w:lvlJc w:val="left"/>
      <w:rPr>
        <w:rFonts w:hint="eastAsia"/>
      </w:rPr>
    </w:lvl>
  </w:abstractNum>
  <w:abstractNum w:abstractNumId="1">
    <w:nsid w:val="C5612160"/>
    <w:multiLevelType w:val="singleLevel"/>
    <w:tmpl w:val="C5612160"/>
    <w:lvl w:ilvl="0" w:tentative="0">
      <w:start w:val="1"/>
      <w:numFmt w:val="decimal"/>
      <w:suff w:val="nothing"/>
      <w:lvlText w:val="%1、"/>
      <w:lvlJc w:val="left"/>
    </w:lvl>
  </w:abstractNum>
  <w:abstractNum w:abstractNumId="2">
    <w:nsid w:val="E85205B1"/>
    <w:multiLevelType w:val="singleLevel"/>
    <w:tmpl w:val="E85205B1"/>
    <w:lvl w:ilvl="0" w:tentative="0">
      <w:start w:val="1"/>
      <w:numFmt w:val="decimal"/>
      <w:suff w:val="nothing"/>
      <w:lvlText w:val="（%1）"/>
      <w:lvlJc w:val="left"/>
    </w:lvl>
  </w:abstractNum>
  <w:abstractNum w:abstractNumId="3">
    <w:nsid w:val="FFFFFF7C"/>
    <w:multiLevelType w:val="singleLevel"/>
    <w:tmpl w:val="FFFFFF7C"/>
    <w:lvl w:ilvl="0" w:tentative="0">
      <w:start w:val="1"/>
      <w:numFmt w:val="decimal"/>
      <w:pStyle w:val="65"/>
      <w:lvlText w:val="%1."/>
      <w:lvlJc w:val="left"/>
      <w:pPr>
        <w:tabs>
          <w:tab w:val="left" w:pos="2040"/>
        </w:tabs>
        <w:ind w:left="2040" w:hanging="360"/>
      </w:pPr>
    </w:lvl>
  </w:abstractNum>
  <w:abstractNum w:abstractNumId="4">
    <w:nsid w:val="FFFFFF7D"/>
    <w:multiLevelType w:val="singleLevel"/>
    <w:tmpl w:val="FFFFFF7D"/>
    <w:lvl w:ilvl="0" w:tentative="0">
      <w:start w:val="1"/>
      <w:numFmt w:val="decimal"/>
      <w:pStyle w:val="47"/>
      <w:lvlText w:val="%1."/>
      <w:lvlJc w:val="left"/>
      <w:pPr>
        <w:tabs>
          <w:tab w:val="left" w:pos="1620"/>
        </w:tabs>
        <w:ind w:left="1620" w:hanging="360"/>
      </w:pPr>
    </w:lvl>
  </w:abstractNum>
  <w:abstractNum w:abstractNumId="5">
    <w:nsid w:val="FFFFFF7E"/>
    <w:multiLevelType w:val="singleLevel"/>
    <w:tmpl w:val="FFFFFF7E"/>
    <w:lvl w:ilvl="0" w:tentative="0">
      <w:start w:val="1"/>
      <w:numFmt w:val="decimal"/>
      <w:pStyle w:val="36"/>
      <w:lvlText w:val="%1."/>
      <w:lvlJc w:val="left"/>
      <w:pPr>
        <w:tabs>
          <w:tab w:val="left" w:pos="1200"/>
        </w:tabs>
        <w:ind w:left="1200" w:hanging="360"/>
      </w:pPr>
    </w:lvl>
  </w:abstractNum>
  <w:abstractNum w:abstractNumId="6">
    <w:nsid w:val="FFFFFF7F"/>
    <w:multiLevelType w:val="singleLevel"/>
    <w:tmpl w:val="FFFFFF7F"/>
    <w:lvl w:ilvl="0" w:tentative="0">
      <w:start w:val="1"/>
      <w:numFmt w:val="decimal"/>
      <w:pStyle w:val="15"/>
      <w:lvlText w:val="%1."/>
      <w:lvlJc w:val="left"/>
      <w:pPr>
        <w:tabs>
          <w:tab w:val="left" w:pos="780"/>
        </w:tabs>
        <w:ind w:left="780" w:hanging="360"/>
      </w:pPr>
    </w:lvl>
  </w:abstractNum>
  <w:abstractNum w:abstractNumId="7">
    <w:nsid w:val="FFFFFF80"/>
    <w:multiLevelType w:val="singleLevel"/>
    <w:tmpl w:val="FFFFFF80"/>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8">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9">
    <w:nsid w:val="FFFFFF82"/>
    <w:multiLevelType w:val="singleLevel"/>
    <w:tmpl w:val="FFFFFF82"/>
    <w:lvl w:ilvl="0" w:tentative="0">
      <w:start w:val="1"/>
      <w:numFmt w:val="bullet"/>
      <w:pStyle w:val="33"/>
      <w:lvlText w:val=""/>
      <w:lvlJc w:val="left"/>
      <w:pPr>
        <w:tabs>
          <w:tab w:val="left" w:pos="1200"/>
        </w:tabs>
        <w:ind w:left="1200" w:hanging="360"/>
      </w:pPr>
      <w:rPr>
        <w:rFonts w:hint="default" w:ascii="Wingdings" w:hAnsi="Wingdings"/>
      </w:rPr>
    </w:lvl>
  </w:abstractNum>
  <w:abstractNum w:abstractNumId="10">
    <w:nsid w:val="FFFFFF83"/>
    <w:multiLevelType w:val="singleLevel"/>
    <w:tmpl w:val="FFFFFF83"/>
    <w:lvl w:ilvl="0" w:tentative="0">
      <w:start w:val="1"/>
      <w:numFmt w:val="bullet"/>
      <w:pStyle w:val="40"/>
      <w:lvlText w:val=""/>
      <w:lvlJc w:val="left"/>
      <w:pPr>
        <w:tabs>
          <w:tab w:val="left" w:pos="780"/>
        </w:tabs>
        <w:ind w:left="780" w:hanging="360"/>
      </w:pPr>
      <w:rPr>
        <w:rFonts w:hint="default" w:ascii="Wingdings" w:hAnsi="Wingdings"/>
      </w:rPr>
    </w:lvl>
  </w:abstractNum>
  <w:abstractNum w:abstractNumId="11">
    <w:nsid w:val="00000001"/>
    <w:multiLevelType w:val="multilevel"/>
    <w:tmpl w:val="00000001"/>
    <w:lvl w:ilvl="0" w:tentative="0">
      <w:start w:val="1"/>
      <w:numFmt w:val="chineseCountingThousand"/>
      <w:pStyle w:val="225"/>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12">
    <w:nsid w:val="0DE04BBB"/>
    <w:multiLevelType w:val="singleLevel"/>
    <w:tmpl w:val="0DE04BBB"/>
    <w:lvl w:ilvl="0" w:tentative="0">
      <w:start w:val="3"/>
      <w:numFmt w:val="chineseCounting"/>
      <w:suff w:val="space"/>
      <w:lvlText w:val="第%1部分"/>
      <w:lvlJc w:val="left"/>
      <w:rPr>
        <w:rFonts w:hint="eastAsia"/>
      </w:rPr>
    </w:lvl>
  </w:abstractNum>
  <w:abstractNum w:abstractNumId="13">
    <w:nsid w:val="2279DB6A"/>
    <w:multiLevelType w:val="singleLevel"/>
    <w:tmpl w:val="2279DB6A"/>
    <w:lvl w:ilvl="0" w:tentative="0">
      <w:start w:val="1"/>
      <w:numFmt w:val="decimal"/>
      <w:suff w:val="nothing"/>
      <w:lvlText w:val="%1、"/>
      <w:lvlJc w:val="left"/>
    </w:lvl>
  </w:abstractNum>
  <w:abstractNum w:abstractNumId="14">
    <w:nsid w:val="2A373238"/>
    <w:multiLevelType w:val="multilevel"/>
    <w:tmpl w:val="2A373238"/>
    <w:lvl w:ilvl="0" w:tentative="0">
      <w:start w:val="1"/>
      <w:numFmt w:val="bullet"/>
      <w:pStyle w:val="24"/>
      <w:lvlText w:val=""/>
      <w:lvlJc w:val="left"/>
      <w:pPr>
        <w:tabs>
          <w:tab w:val="left" w:pos="900"/>
        </w:tabs>
        <w:ind w:left="900" w:hanging="360"/>
      </w:pPr>
      <w:rPr>
        <w:rFonts w:hint="default" w:ascii="Symbol" w:hAnsi="Symbol"/>
        <w:sz w:val="22"/>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220"/>
        </w:tabs>
        <w:ind w:left="2220" w:hanging="420"/>
      </w:pPr>
      <w:rPr>
        <w:rFonts w:hint="default" w:ascii="Wingdings" w:hAnsi="Wingdings"/>
        <w:sz w:val="22"/>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5">
    <w:nsid w:val="374C1A2F"/>
    <w:multiLevelType w:val="multilevel"/>
    <w:tmpl w:val="374C1A2F"/>
    <w:lvl w:ilvl="0" w:tentative="0">
      <w:start w:val="1"/>
      <w:numFmt w:val="japaneseCounting"/>
      <w:pStyle w:val="236"/>
      <w:lvlText w:val="（%1）"/>
      <w:lvlJc w:val="left"/>
      <w:pPr>
        <w:ind w:left="885" w:hanging="885"/>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8090108"/>
    <w:multiLevelType w:val="multilevel"/>
    <w:tmpl w:val="38090108"/>
    <w:lvl w:ilvl="0" w:tentative="0">
      <w:start w:val="1"/>
      <w:numFmt w:val="decimal"/>
      <w:lvlText w:val="%1."/>
      <w:lvlJc w:val="left"/>
      <w:pPr>
        <w:tabs>
          <w:tab w:val="left" w:pos="425"/>
        </w:tabs>
        <w:ind w:left="425" w:hanging="425"/>
      </w:pPr>
      <w:rPr>
        <w:rFonts w:hint="eastAsia" w:eastAsia="宋体"/>
        <w:b/>
        <w:i w:val="0"/>
        <w:sz w:val="24"/>
        <w:szCs w:val="24"/>
      </w:rPr>
    </w:lvl>
    <w:lvl w:ilvl="1" w:tentative="0">
      <w:start w:val="1"/>
      <w:numFmt w:val="decimal"/>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pStyle w:val="6"/>
      <w:lvlText w:val="%1.%2.%3."/>
      <w:lvlJc w:val="left"/>
      <w:pPr>
        <w:tabs>
          <w:tab w:val="left" w:pos="709"/>
        </w:tabs>
        <w:ind w:left="709" w:hanging="709"/>
      </w:pPr>
      <w:rPr>
        <w:rFonts w:hint="eastAsia" w:ascii="宋体" w:hAnsi="宋体" w:eastAsia="宋体"/>
        <w:caps w:val="0"/>
        <w:strike w:val="0"/>
        <w:dstrike w:val="0"/>
        <w:shadow w:val="0"/>
        <w:emboss w:val="0"/>
        <w:imprint w:val="0"/>
        <w:vanish w:val="0"/>
        <w:vertAlign w:val="baseline"/>
      </w:rPr>
    </w:lvl>
    <w:lvl w:ilvl="3" w:tentative="0">
      <w:start w:val="1"/>
      <w:numFmt w:val="decimal"/>
      <w:lvlText w:val="%1.%2.%3.%4."/>
      <w:lvlJc w:val="left"/>
      <w:pPr>
        <w:tabs>
          <w:tab w:val="left" w:pos="851"/>
        </w:tabs>
        <w:ind w:left="851" w:hanging="851"/>
      </w:pPr>
      <w:rPr>
        <w:rFonts w:hint="eastAsia" w:ascii="宋体" w:hAnsi="宋体" w:eastAsia="宋体"/>
        <w:b/>
        <w:sz w:val="24"/>
        <w:szCs w:val="24"/>
      </w:rPr>
    </w:lvl>
    <w:lvl w:ilvl="4" w:tentative="0">
      <w:start w:val="1"/>
      <w:numFmt w:val="decimal"/>
      <w:lvlText w:val="%1.%2.%3.%4.%5."/>
      <w:lvlJc w:val="left"/>
      <w:pPr>
        <w:tabs>
          <w:tab w:val="left" w:pos="992"/>
        </w:tabs>
        <w:ind w:left="992" w:hanging="992"/>
      </w:pPr>
      <w:rPr>
        <w:rFonts w:hint="eastAsia"/>
        <w:b/>
        <w:i w:val="0"/>
        <w:sz w:val="24"/>
        <w:szCs w:val="24"/>
      </w:rPr>
    </w:lvl>
    <w:lvl w:ilvl="5" w:tentative="0">
      <w:start w:val="1"/>
      <w:numFmt w:val="decimal"/>
      <w:pStyle w:val="9"/>
      <w:lvlText w:val="%1.%2.%3.%4.%5.%6."/>
      <w:lvlJc w:val="left"/>
      <w:pPr>
        <w:tabs>
          <w:tab w:val="left" w:pos="1134"/>
        </w:tabs>
        <w:ind w:left="1134" w:hanging="1134"/>
      </w:pPr>
      <w:rPr>
        <w:rFonts w:hint="eastAsia" w:ascii="宋体" w:hAnsi="宋体" w:eastAsia="宋体"/>
      </w:rPr>
    </w:lvl>
    <w:lvl w:ilvl="6" w:tentative="0">
      <w:start w:val="1"/>
      <w:numFmt w:val="decimal"/>
      <w:pStyle w:val="10"/>
      <w:lvlText w:val="%1.%2.%3.%4.%5.%6.%7."/>
      <w:lvlJc w:val="left"/>
      <w:pPr>
        <w:tabs>
          <w:tab w:val="left" w:pos="1276"/>
        </w:tabs>
        <w:ind w:left="1276" w:hanging="1276"/>
      </w:pPr>
      <w:rPr>
        <w:rFonts w:hint="eastAsia" w:ascii="宋体" w:hAnsi="宋体" w:eastAsia="宋体"/>
      </w:rPr>
    </w:lvl>
    <w:lvl w:ilvl="7" w:tentative="0">
      <w:start w:val="1"/>
      <w:numFmt w:val="decimal"/>
      <w:pStyle w:val="11"/>
      <w:lvlText w:val="%1.%2.%3.%4.%5.%6.%7.%8."/>
      <w:lvlJc w:val="left"/>
      <w:pPr>
        <w:tabs>
          <w:tab w:val="left" w:pos="1418"/>
        </w:tabs>
        <w:ind w:left="1418" w:hanging="1418"/>
      </w:pPr>
      <w:rPr>
        <w:rFonts w:hint="eastAsia"/>
      </w:rPr>
    </w:lvl>
    <w:lvl w:ilvl="8" w:tentative="0">
      <w:start w:val="1"/>
      <w:numFmt w:val="decimal"/>
      <w:pStyle w:val="12"/>
      <w:lvlText w:val="%1.%2.%3.%4.%5.%6.%7.%8.%9."/>
      <w:lvlJc w:val="left"/>
      <w:pPr>
        <w:tabs>
          <w:tab w:val="left" w:pos="1559"/>
        </w:tabs>
        <w:ind w:left="1559" w:hanging="1559"/>
      </w:pPr>
      <w:rPr>
        <w:rFonts w:hint="eastAsia"/>
      </w:rPr>
    </w:lvl>
  </w:abstractNum>
  <w:abstractNum w:abstractNumId="17">
    <w:nsid w:val="420C153B"/>
    <w:multiLevelType w:val="multilevel"/>
    <w:tmpl w:val="420C153B"/>
    <w:lvl w:ilvl="0" w:tentative="0">
      <w:start w:val="1"/>
      <w:numFmt w:val="decimal"/>
      <w:pStyle w:val="43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8">
    <w:nsid w:val="4F886337"/>
    <w:multiLevelType w:val="multilevel"/>
    <w:tmpl w:val="4F886337"/>
    <w:lvl w:ilvl="0" w:tentative="0">
      <w:start w:val="1"/>
      <w:numFmt w:val="decimal"/>
      <w:pStyle w:val="238"/>
      <w:lvlText w:val="（%1）"/>
      <w:lvlJc w:val="left"/>
      <w:pPr>
        <w:ind w:left="1275" w:hanging="750"/>
      </w:pPr>
      <w:rPr>
        <w:rFonts w:hint="default"/>
        <w:lang w:val="en-US"/>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19">
    <w:nsid w:val="4FF1187F"/>
    <w:multiLevelType w:val="multilevel"/>
    <w:tmpl w:val="4FF1187F"/>
    <w:lvl w:ilvl="0" w:tentative="0">
      <w:start w:val="1"/>
      <w:numFmt w:val="decimal"/>
      <w:pStyle w:val="201"/>
      <w:lvlText w:val="%1．"/>
      <w:lvlJc w:val="left"/>
      <w:pPr>
        <w:ind w:left="1004" w:hanging="720"/>
      </w:pPr>
      <w:rPr>
        <w:rFonts w:hint="default"/>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20">
    <w:nsid w:val="533B55D9"/>
    <w:multiLevelType w:val="multilevel"/>
    <w:tmpl w:val="533B55D9"/>
    <w:lvl w:ilvl="0" w:tentative="0">
      <w:start w:val="1"/>
      <w:numFmt w:val="decimal"/>
      <w:lvlText w:val="%1）"/>
      <w:lvlJc w:val="left"/>
      <w:pPr>
        <w:tabs>
          <w:tab w:val="left" w:pos="1134"/>
        </w:tabs>
        <w:ind w:left="1134" w:hanging="567"/>
      </w:pPr>
      <w:rPr>
        <w:rFonts w:hint="eastAsia" w:ascii="宋体" w:eastAsia="宋体"/>
        <w:b w:val="0"/>
        <w:i w:val="0"/>
        <w:sz w:val="21"/>
      </w:rPr>
    </w:lvl>
    <w:lvl w:ilvl="1" w:tentative="0">
      <w:start w:val="1"/>
      <w:numFmt w:val="decimal"/>
      <w:lvlText w:val="（%2）"/>
      <w:lvlJc w:val="left"/>
      <w:pPr>
        <w:tabs>
          <w:tab w:val="left" w:pos="990"/>
        </w:tabs>
        <w:ind w:left="990" w:hanging="570"/>
      </w:pPr>
      <w:rPr>
        <w:rFonts w:hint="default"/>
      </w:rPr>
    </w:lvl>
    <w:lvl w:ilvl="2" w:tentative="0">
      <w:start w:val="1"/>
      <w:numFmt w:val="upperLetter"/>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366"/>
      <w:lvlText w:val="%9."/>
      <w:lvlJc w:val="right"/>
      <w:pPr>
        <w:tabs>
          <w:tab w:val="left" w:pos="3780"/>
        </w:tabs>
        <w:ind w:left="3780" w:hanging="420"/>
      </w:pPr>
    </w:lvl>
  </w:abstractNum>
  <w:abstractNum w:abstractNumId="21">
    <w:nsid w:val="568328AF"/>
    <w:multiLevelType w:val="singleLevel"/>
    <w:tmpl w:val="568328AF"/>
    <w:lvl w:ilvl="0" w:tentative="0">
      <w:start w:val="0"/>
      <w:numFmt w:val="bullet"/>
      <w:pStyle w:val="440"/>
      <w:lvlText w:val=""/>
      <w:lvlJc w:val="left"/>
      <w:pPr>
        <w:tabs>
          <w:tab w:val="left" w:pos="1800"/>
        </w:tabs>
        <w:ind w:left="1800" w:hanging="360"/>
      </w:pPr>
      <w:rPr>
        <w:rFonts w:hint="default" w:ascii="Symbol" w:hAnsi="Symbol"/>
      </w:rPr>
    </w:lvl>
  </w:abstractNum>
  <w:abstractNum w:abstractNumId="22">
    <w:nsid w:val="669074D5"/>
    <w:multiLevelType w:val="multilevel"/>
    <w:tmpl w:val="669074D5"/>
    <w:lvl w:ilvl="0" w:tentative="0">
      <w:start w:val="1"/>
      <w:numFmt w:val="decimal"/>
      <w:pStyle w:val="496"/>
      <w:suff w:val="space"/>
      <w:lvlText w:val="第%1章"/>
      <w:lvlJc w:val="left"/>
      <w:pPr>
        <w:ind w:left="1418" w:hanging="1418"/>
      </w:pPr>
      <w:rPr>
        <w:rFonts w:hint="eastAsia"/>
      </w:rPr>
    </w:lvl>
    <w:lvl w:ilvl="1" w:tentative="0">
      <w:start w:val="1"/>
      <w:numFmt w:val="decimal"/>
      <w:pStyle w:val="497"/>
      <w:suff w:val="space"/>
      <w:lvlText w:val="%1.%2"/>
      <w:lvlJc w:val="left"/>
      <w:pPr>
        <w:ind w:left="0" w:firstLine="0"/>
      </w:pPr>
      <w:rPr>
        <w:rFonts w:hint="eastAsia"/>
      </w:rPr>
    </w:lvl>
    <w:lvl w:ilvl="2" w:tentative="0">
      <w:start w:val="1"/>
      <w:numFmt w:val="decimal"/>
      <w:pStyle w:val="498"/>
      <w:suff w:val="space"/>
      <w:lvlText w:val="%1.%2.%3"/>
      <w:lvlJc w:val="left"/>
      <w:pPr>
        <w:ind w:left="1418" w:hanging="1418"/>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68F37469"/>
    <w:multiLevelType w:val="multilevel"/>
    <w:tmpl w:val="68F37469"/>
    <w:lvl w:ilvl="0" w:tentative="0">
      <w:start w:val="1"/>
      <w:numFmt w:val="bullet"/>
      <w:pStyle w:val="489"/>
      <w:lvlText w:val=""/>
      <w:lvlJc w:val="left"/>
      <w:pPr>
        <w:tabs>
          <w:tab w:val="left" w:pos="482"/>
        </w:tabs>
        <w:ind w:left="482" w:firstLine="0"/>
      </w:pPr>
      <w:rPr>
        <w:rFonts w:hint="default" w:ascii="Wingdings" w:hAnsi="Wingdings"/>
        <w:caps w:val="0"/>
        <w:strike w:val="0"/>
        <w:dstrike w:val="0"/>
        <w:vanish w:val="0"/>
        <w:vertAlign w:val="baseline"/>
      </w:rPr>
    </w:lvl>
    <w:lvl w:ilvl="1" w:tentative="0">
      <w:start w:val="1"/>
      <w:numFmt w:val="bullet"/>
      <w:lvlText w:val="•"/>
      <w:lvlJc w:val="left"/>
      <w:pPr>
        <w:tabs>
          <w:tab w:val="left" w:pos="1440"/>
        </w:tabs>
        <w:ind w:left="1440" w:hanging="360"/>
      </w:pPr>
      <w:rPr>
        <w:rFonts w:hint="default" w:ascii="宋体" w:hAnsi="宋体"/>
      </w:rPr>
    </w:lvl>
    <w:lvl w:ilvl="2" w:tentative="0">
      <w:start w:val="1"/>
      <w:numFmt w:val="bullet"/>
      <w:lvlText w:val="•"/>
      <w:lvlJc w:val="left"/>
      <w:pPr>
        <w:tabs>
          <w:tab w:val="left" w:pos="2160"/>
        </w:tabs>
        <w:ind w:left="2160" w:hanging="360"/>
      </w:pPr>
      <w:rPr>
        <w:rFonts w:hint="default" w:ascii="宋体" w:hAnsi="宋体"/>
      </w:rPr>
    </w:lvl>
    <w:lvl w:ilvl="3" w:tentative="0">
      <w:start w:val="1"/>
      <w:numFmt w:val="bullet"/>
      <w:lvlText w:val="•"/>
      <w:lvlJc w:val="left"/>
      <w:pPr>
        <w:tabs>
          <w:tab w:val="left" w:pos="2880"/>
        </w:tabs>
        <w:ind w:left="2880" w:hanging="360"/>
      </w:pPr>
      <w:rPr>
        <w:rFonts w:hint="default" w:ascii="宋体" w:hAnsi="宋体"/>
      </w:rPr>
    </w:lvl>
    <w:lvl w:ilvl="4" w:tentative="0">
      <w:start w:val="1"/>
      <w:numFmt w:val="bullet"/>
      <w:lvlText w:val="•"/>
      <w:lvlJc w:val="left"/>
      <w:pPr>
        <w:tabs>
          <w:tab w:val="left" w:pos="3600"/>
        </w:tabs>
        <w:ind w:left="3600" w:hanging="360"/>
      </w:pPr>
      <w:rPr>
        <w:rFonts w:hint="default" w:ascii="宋体" w:hAnsi="宋体"/>
      </w:rPr>
    </w:lvl>
    <w:lvl w:ilvl="5" w:tentative="0">
      <w:start w:val="1"/>
      <w:numFmt w:val="bullet"/>
      <w:lvlText w:val="•"/>
      <w:lvlJc w:val="left"/>
      <w:pPr>
        <w:tabs>
          <w:tab w:val="left" w:pos="4320"/>
        </w:tabs>
        <w:ind w:left="4320" w:hanging="360"/>
      </w:pPr>
      <w:rPr>
        <w:rFonts w:hint="default" w:ascii="宋体" w:hAnsi="宋体"/>
      </w:rPr>
    </w:lvl>
    <w:lvl w:ilvl="6" w:tentative="0">
      <w:start w:val="1"/>
      <w:numFmt w:val="bullet"/>
      <w:lvlText w:val="•"/>
      <w:lvlJc w:val="left"/>
      <w:pPr>
        <w:tabs>
          <w:tab w:val="left" w:pos="5040"/>
        </w:tabs>
        <w:ind w:left="5040" w:hanging="360"/>
      </w:pPr>
      <w:rPr>
        <w:rFonts w:hint="default" w:ascii="宋体" w:hAnsi="宋体"/>
      </w:rPr>
    </w:lvl>
    <w:lvl w:ilvl="7" w:tentative="0">
      <w:start w:val="1"/>
      <w:numFmt w:val="bullet"/>
      <w:lvlText w:val="•"/>
      <w:lvlJc w:val="left"/>
      <w:pPr>
        <w:tabs>
          <w:tab w:val="left" w:pos="5760"/>
        </w:tabs>
        <w:ind w:left="5760" w:hanging="360"/>
      </w:pPr>
      <w:rPr>
        <w:rFonts w:hint="default" w:ascii="宋体" w:hAnsi="宋体"/>
      </w:rPr>
    </w:lvl>
    <w:lvl w:ilvl="8" w:tentative="0">
      <w:start w:val="1"/>
      <w:numFmt w:val="bullet"/>
      <w:lvlText w:val="•"/>
      <w:lvlJc w:val="left"/>
      <w:pPr>
        <w:tabs>
          <w:tab w:val="left" w:pos="6480"/>
        </w:tabs>
        <w:ind w:left="6480" w:hanging="360"/>
      </w:pPr>
      <w:rPr>
        <w:rFonts w:hint="default" w:ascii="宋体" w:hAnsi="宋体"/>
      </w:rPr>
    </w:lvl>
  </w:abstractNum>
  <w:abstractNum w:abstractNumId="24">
    <w:nsid w:val="6CEA2025"/>
    <w:multiLevelType w:val="multilevel"/>
    <w:tmpl w:val="6CEA2025"/>
    <w:lvl w:ilvl="0" w:tentative="0">
      <w:start w:val="1"/>
      <w:numFmt w:val="none"/>
      <w:pStyle w:val="438"/>
      <w:suff w:val="nothing"/>
      <w:lvlText w:val="%1"/>
      <w:lvlJc w:val="left"/>
      <w:pPr>
        <w:ind w:left="0" w:firstLine="0"/>
      </w:pPr>
      <w:rPr>
        <w:rFonts w:hint="default" w:ascii="Times New Roman" w:hAnsi="Times New Roman"/>
        <w:b/>
        <w:i w:val="0"/>
        <w:sz w:val="21"/>
      </w:rPr>
    </w:lvl>
    <w:lvl w:ilvl="1" w:tentative="0">
      <w:start w:val="1"/>
      <w:numFmt w:val="decimal"/>
      <w:pStyle w:val="303"/>
      <w:suff w:val="nothing"/>
      <w:lvlText w:val="%1%2　"/>
      <w:lvlJc w:val="left"/>
      <w:pPr>
        <w:ind w:left="0" w:firstLine="0"/>
      </w:pPr>
      <w:rPr>
        <w:rFonts w:hint="eastAsia" w:ascii="黑体" w:hAnsi="Times New Roman" w:eastAsia="黑体"/>
        <w:b w:val="0"/>
        <w:i w:val="0"/>
        <w:sz w:val="21"/>
      </w:rPr>
    </w:lvl>
    <w:lvl w:ilvl="2" w:tentative="0">
      <w:start w:val="1"/>
      <w:numFmt w:val="decimal"/>
      <w:pStyle w:val="302"/>
      <w:suff w:val="nothing"/>
      <w:lvlText w:val="%1%2.%3　"/>
      <w:lvlJc w:val="left"/>
      <w:pPr>
        <w:ind w:left="0" w:firstLine="0"/>
      </w:pPr>
      <w:rPr>
        <w:rFonts w:hint="eastAsia" w:ascii="黑体" w:hAnsi="Times New Roman" w:eastAsia="黑体"/>
        <w:b w:val="0"/>
        <w:i w:val="0"/>
        <w:sz w:val="21"/>
      </w:rPr>
    </w:lvl>
    <w:lvl w:ilvl="3" w:tentative="0">
      <w:start w:val="1"/>
      <w:numFmt w:val="decimal"/>
      <w:pStyle w:val="301"/>
      <w:suff w:val="nothing"/>
      <w:lvlText w:val="%1%2.%3.%4　"/>
      <w:lvlJc w:val="left"/>
      <w:pPr>
        <w:ind w:left="0" w:firstLine="0"/>
      </w:pPr>
      <w:rPr>
        <w:rFonts w:hint="eastAsia" w:ascii="黑体" w:hAnsi="Times New Roman" w:eastAsia="黑体"/>
        <w:b w:val="0"/>
        <w:i w:val="0"/>
        <w:sz w:val="21"/>
      </w:rPr>
    </w:lvl>
    <w:lvl w:ilvl="4" w:tentative="0">
      <w:start w:val="1"/>
      <w:numFmt w:val="decimal"/>
      <w:pStyle w:val="470"/>
      <w:suff w:val="nothing"/>
      <w:lvlText w:val="%1%2.%3.%4.%5　"/>
      <w:lvlJc w:val="left"/>
      <w:pPr>
        <w:ind w:left="0" w:firstLine="0"/>
      </w:pPr>
      <w:rPr>
        <w:rFonts w:hint="eastAsia" w:ascii="黑体" w:hAnsi="Times New Roman" w:eastAsia="黑体"/>
        <w:b w:val="0"/>
        <w:i w:val="0"/>
        <w:sz w:val="21"/>
      </w:rPr>
    </w:lvl>
    <w:lvl w:ilvl="5" w:tentative="0">
      <w:start w:val="1"/>
      <w:numFmt w:val="decimal"/>
      <w:pStyle w:val="478"/>
      <w:suff w:val="nothing"/>
      <w:lvlText w:val="%1%2.%3.%4.%5.%6　"/>
      <w:lvlJc w:val="left"/>
      <w:pPr>
        <w:ind w:left="0" w:firstLine="0"/>
      </w:pPr>
      <w:rPr>
        <w:rFonts w:hint="eastAsia" w:ascii="黑体" w:hAnsi="Times New Roman" w:eastAsia="黑体"/>
        <w:b w:val="0"/>
        <w:i w:val="0"/>
        <w:sz w:val="21"/>
      </w:rPr>
    </w:lvl>
    <w:lvl w:ilvl="6" w:tentative="0">
      <w:start w:val="1"/>
      <w:numFmt w:val="decimal"/>
      <w:pStyle w:val="479"/>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6"/>
  </w:num>
  <w:num w:numId="2">
    <w:abstractNumId w:val="6"/>
  </w:num>
  <w:num w:numId="3">
    <w:abstractNumId w:val="8"/>
  </w:num>
  <w:num w:numId="4">
    <w:abstractNumId w:val="14"/>
  </w:num>
  <w:num w:numId="5">
    <w:abstractNumId w:val="9"/>
  </w:num>
  <w:num w:numId="6">
    <w:abstractNumId w:val="5"/>
  </w:num>
  <w:num w:numId="7">
    <w:abstractNumId w:val="10"/>
  </w:num>
  <w:num w:numId="8">
    <w:abstractNumId w:val="7"/>
  </w:num>
  <w:num w:numId="9">
    <w:abstractNumId w:val="4"/>
  </w:num>
  <w:num w:numId="10">
    <w:abstractNumId w:val="3"/>
  </w:num>
  <w:num w:numId="11">
    <w:abstractNumId w:val="19"/>
  </w:num>
  <w:num w:numId="12">
    <w:abstractNumId w:val="11"/>
  </w:num>
  <w:num w:numId="13">
    <w:abstractNumId w:val="15"/>
  </w:num>
  <w:num w:numId="14">
    <w:abstractNumId w:val="18"/>
  </w:num>
  <w:num w:numId="15">
    <w:abstractNumId w:val="24"/>
  </w:num>
  <w:num w:numId="16">
    <w:abstractNumId w:val="20"/>
  </w:num>
  <w:num w:numId="17">
    <w:abstractNumId w:val="17"/>
  </w:num>
  <w:num w:numId="18">
    <w:abstractNumId w:val="21"/>
  </w:num>
  <w:num w:numId="19">
    <w:abstractNumId w:val="23"/>
  </w:num>
  <w:num w:numId="20">
    <w:abstractNumId w:val="22"/>
  </w:num>
  <w:num w:numId="21">
    <w:abstractNumId w:val="2"/>
  </w:num>
  <w:num w:numId="22">
    <w:abstractNumId w:val="0"/>
  </w:num>
  <w:num w:numId="23">
    <w:abstractNumId w:val="12"/>
  </w:num>
  <w:num w:numId="24">
    <w:abstractNumId w:val="1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lNDY3NTNiN2U3N2MxMDhiMGU5MzkyYmQzNThmMzYifQ=="/>
  </w:docVars>
  <w:rsids>
    <w:rsidRoot w:val="005234B0"/>
    <w:rsid w:val="000008C3"/>
    <w:rsid w:val="00000A40"/>
    <w:rsid w:val="00000DA5"/>
    <w:rsid w:val="000025F7"/>
    <w:rsid w:val="000029F5"/>
    <w:rsid w:val="00002A63"/>
    <w:rsid w:val="000033EC"/>
    <w:rsid w:val="00004637"/>
    <w:rsid w:val="00005784"/>
    <w:rsid w:val="00005CD1"/>
    <w:rsid w:val="00006734"/>
    <w:rsid w:val="00006981"/>
    <w:rsid w:val="00007117"/>
    <w:rsid w:val="00007149"/>
    <w:rsid w:val="00007216"/>
    <w:rsid w:val="00007575"/>
    <w:rsid w:val="000077C6"/>
    <w:rsid w:val="00007B27"/>
    <w:rsid w:val="000101D5"/>
    <w:rsid w:val="0001032D"/>
    <w:rsid w:val="000105A2"/>
    <w:rsid w:val="00010690"/>
    <w:rsid w:val="0001098B"/>
    <w:rsid w:val="00010BB9"/>
    <w:rsid w:val="000115EE"/>
    <w:rsid w:val="000116AF"/>
    <w:rsid w:val="00011D8B"/>
    <w:rsid w:val="00011FB4"/>
    <w:rsid w:val="00012DBF"/>
    <w:rsid w:val="00012EDC"/>
    <w:rsid w:val="000132F2"/>
    <w:rsid w:val="000136D1"/>
    <w:rsid w:val="000139EF"/>
    <w:rsid w:val="000140FE"/>
    <w:rsid w:val="0001429E"/>
    <w:rsid w:val="000142DF"/>
    <w:rsid w:val="000146EB"/>
    <w:rsid w:val="00014FCA"/>
    <w:rsid w:val="000153B3"/>
    <w:rsid w:val="00015AC7"/>
    <w:rsid w:val="00015AFD"/>
    <w:rsid w:val="00016127"/>
    <w:rsid w:val="00016C8A"/>
    <w:rsid w:val="00017554"/>
    <w:rsid w:val="00020BF7"/>
    <w:rsid w:val="0002123C"/>
    <w:rsid w:val="000217A0"/>
    <w:rsid w:val="00021824"/>
    <w:rsid w:val="00022353"/>
    <w:rsid w:val="0002261D"/>
    <w:rsid w:val="00022BEC"/>
    <w:rsid w:val="00022DC4"/>
    <w:rsid w:val="000230BA"/>
    <w:rsid w:val="000231D3"/>
    <w:rsid w:val="00023484"/>
    <w:rsid w:val="000235EF"/>
    <w:rsid w:val="00023685"/>
    <w:rsid w:val="00023FFE"/>
    <w:rsid w:val="00024B98"/>
    <w:rsid w:val="00025AA8"/>
    <w:rsid w:val="0002674E"/>
    <w:rsid w:val="00026B7C"/>
    <w:rsid w:val="00026E79"/>
    <w:rsid w:val="00027036"/>
    <w:rsid w:val="000270AA"/>
    <w:rsid w:val="00027646"/>
    <w:rsid w:val="00030588"/>
    <w:rsid w:val="000308FC"/>
    <w:rsid w:val="00031828"/>
    <w:rsid w:val="0003204B"/>
    <w:rsid w:val="00032104"/>
    <w:rsid w:val="000324B8"/>
    <w:rsid w:val="000325DB"/>
    <w:rsid w:val="00032D15"/>
    <w:rsid w:val="00032E6A"/>
    <w:rsid w:val="00033570"/>
    <w:rsid w:val="00033C2B"/>
    <w:rsid w:val="00034431"/>
    <w:rsid w:val="0003496B"/>
    <w:rsid w:val="00034D4B"/>
    <w:rsid w:val="00035826"/>
    <w:rsid w:val="000366E2"/>
    <w:rsid w:val="0003690B"/>
    <w:rsid w:val="000374AB"/>
    <w:rsid w:val="000375D2"/>
    <w:rsid w:val="00037913"/>
    <w:rsid w:val="000379F7"/>
    <w:rsid w:val="00037B3C"/>
    <w:rsid w:val="00037FAB"/>
    <w:rsid w:val="00040B71"/>
    <w:rsid w:val="0004117A"/>
    <w:rsid w:val="00041281"/>
    <w:rsid w:val="000419F8"/>
    <w:rsid w:val="00042573"/>
    <w:rsid w:val="00042DEF"/>
    <w:rsid w:val="00042F02"/>
    <w:rsid w:val="00042F98"/>
    <w:rsid w:val="00043196"/>
    <w:rsid w:val="00043880"/>
    <w:rsid w:val="000439CB"/>
    <w:rsid w:val="00043DB0"/>
    <w:rsid w:val="00044668"/>
    <w:rsid w:val="00045877"/>
    <w:rsid w:val="00045969"/>
    <w:rsid w:val="00045B9A"/>
    <w:rsid w:val="00045BCE"/>
    <w:rsid w:val="00045FC2"/>
    <w:rsid w:val="00046D7D"/>
    <w:rsid w:val="00047352"/>
    <w:rsid w:val="000502BA"/>
    <w:rsid w:val="00050863"/>
    <w:rsid w:val="00050BF1"/>
    <w:rsid w:val="00051E22"/>
    <w:rsid w:val="00051ED8"/>
    <w:rsid w:val="000522F1"/>
    <w:rsid w:val="000525D3"/>
    <w:rsid w:val="00052C86"/>
    <w:rsid w:val="00052FA0"/>
    <w:rsid w:val="000530C9"/>
    <w:rsid w:val="000538D9"/>
    <w:rsid w:val="0005391F"/>
    <w:rsid w:val="00053925"/>
    <w:rsid w:val="00053CF5"/>
    <w:rsid w:val="00053DAA"/>
    <w:rsid w:val="000543A0"/>
    <w:rsid w:val="0005581F"/>
    <w:rsid w:val="00055941"/>
    <w:rsid w:val="00055C70"/>
    <w:rsid w:val="0005618B"/>
    <w:rsid w:val="000568F0"/>
    <w:rsid w:val="00056E80"/>
    <w:rsid w:val="00057C15"/>
    <w:rsid w:val="00057C59"/>
    <w:rsid w:val="000602A2"/>
    <w:rsid w:val="00060D46"/>
    <w:rsid w:val="00061331"/>
    <w:rsid w:val="00061A4A"/>
    <w:rsid w:val="00061ED5"/>
    <w:rsid w:val="0006211B"/>
    <w:rsid w:val="000627FA"/>
    <w:rsid w:val="00062B14"/>
    <w:rsid w:val="00062B6E"/>
    <w:rsid w:val="000633C6"/>
    <w:rsid w:val="000639F8"/>
    <w:rsid w:val="00063C4A"/>
    <w:rsid w:val="0006512E"/>
    <w:rsid w:val="00065CEA"/>
    <w:rsid w:val="000661E1"/>
    <w:rsid w:val="00066826"/>
    <w:rsid w:val="000677DA"/>
    <w:rsid w:val="00067D3F"/>
    <w:rsid w:val="00070047"/>
    <w:rsid w:val="0007017B"/>
    <w:rsid w:val="00070DB9"/>
    <w:rsid w:val="00071A7D"/>
    <w:rsid w:val="00072381"/>
    <w:rsid w:val="0007289B"/>
    <w:rsid w:val="00072A66"/>
    <w:rsid w:val="0007347E"/>
    <w:rsid w:val="00073AF7"/>
    <w:rsid w:val="00073E52"/>
    <w:rsid w:val="00073F41"/>
    <w:rsid w:val="0007403F"/>
    <w:rsid w:val="0007422B"/>
    <w:rsid w:val="000746A6"/>
    <w:rsid w:val="00074DE5"/>
    <w:rsid w:val="0007534E"/>
    <w:rsid w:val="000753C2"/>
    <w:rsid w:val="00075405"/>
    <w:rsid w:val="00075E83"/>
    <w:rsid w:val="0007611E"/>
    <w:rsid w:val="000762AA"/>
    <w:rsid w:val="00076AFC"/>
    <w:rsid w:val="00076B2A"/>
    <w:rsid w:val="000773EF"/>
    <w:rsid w:val="000810EE"/>
    <w:rsid w:val="0008111E"/>
    <w:rsid w:val="000818D6"/>
    <w:rsid w:val="0008210A"/>
    <w:rsid w:val="00082E91"/>
    <w:rsid w:val="00083249"/>
    <w:rsid w:val="000835EC"/>
    <w:rsid w:val="00083A2E"/>
    <w:rsid w:val="0008412C"/>
    <w:rsid w:val="00084192"/>
    <w:rsid w:val="00084604"/>
    <w:rsid w:val="000857FF"/>
    <w:rsid w:val="0008580E"/>
    <w:rsid w:val="0008615C"/>
    <w:rsid w:val="00086769"/>
    <w:rsid w:val="00086AB1"/>
    <w:rsid w:val="00086E46"/>
    <w:rsid w:val="000871FD"/>
    <w:rsid w:val="00087726"/>
    <w:rsid w:val="0008782D"/>
    <w:rsid w:val="00087E6C"/>
    <w:rsid w:val="00087F3A"/>
    <w:rsid w:val="00090576"/>
    <w:rsid w:val="0009057E"/>
    <w:rsid w:val="00090AEB"/>
    <w:rsid w:val="00090F13"/>
    <w:rsid w:val="000913D2"/>
    <w:rsid w:val="00092317"/>
    <w:rsid w:val="0009282C"/>
    <w:rsid w:val="000928F6"/>
    <w:rsid w:val="00092A78"/>
    <w:rsid w:val="000930D1"/>
    <w:rsid w:val="00093753"/>
    <w:rsid w:val="000938A6"/>
    <w:rsid w:val="0009434F"/>
    <w:rsid w:val="000944E1"/>
    <w:rsid w:val="00095257"/>
    <w:rsid w:val="000956D3"/>
    <w:rsid w:val="00095BFD"/>
    <w:rsid w:val="000964F5"/>
    <w:rsid w:val="00096C2F"/>
    <w:rsid w:val="00097B50"/>
    <w:rsid w:val="00097DB8"/>
    <w:rsid w:val="000A048D"/>
    <w:rsid w:val="000A081B"/>
    <w:rsid w:val="000A1067"/>
    <w:rsid w:val="000A1D1F"/>
    <w:rsid w:val="000A28F8"/>
    <w:rsid w:val="000A2EC6"/>
    <w:rsid w:val="000A359C"/>
    <w:rsid w:val="000A3C37"/>
    <w:rsid w:val="000A3D5F"/>
    <w:rsid w:val="000A4192"/>
    <w:rsid w:val="000A46C0"/>
    <w:rsid w:val="000A4A03"/>
    <w:rsid w:val="000A52C9"/>
    <w:rsid w:val="000A5538"/>
    <w:rsid w:val="000A5836"/>
    <w:rsid w:val="000A5DDA"/>
    <w:rsid w:val="000A618C"/>
    <w:rsid w:val="000A64C8"/>
    <w:rsid w:val="000A67B3"/>
    <w:rsid w:val="000A7801"/>
    <w:rsid w:val="000A7D5D"/>
    <w:rsid w:val="000B11A3"/>
    <w:rsid w:val="000B1292"/>
    <w:rsid w:val="000B19FB"/>
    <w:rsid w:val="000B1CFE"/>
    <w:rsid w:val="000B2BA5"/>
    <w:rsid w:val="000B2DDE"/>
    <w:rsid w:val="000B2EE5"/>
    <w:rsid w:val="000B369C"/>
    <w:rsid w:val="000B377A"/>
    <w:rsid w:val="000B3A4B"/>
    <w:rsid w:val="000B4163"/>
    <w:rsid w:val="000B463B"/>
    <w:rsid w:val="000B4B38"/>
    <w:rsid w:val="000B5771"/>
    <w:rsid w:val="000B6209"/>
    <w:rsid w:val="000B69DD"/>
    <w:rsid w:val="000B7523"/>
    <w:rsid w:val="000C0AF1"/>
    <w:rsid w:val="000C12F5"/>
    <w:rsid w:val="000C14F5"/>
    <w:rsid w:val="000C24D3"/>
    <w:rsid w:val="000C2568"/>
    <w:rsid w:val="000C2F43"/>
    <w:rsid w:val="000C3354"/>
    <w:rsid w:val="000C347C"/>
    <w:rsid w:val="000C39E2"/>
    <w:rsid w:val="000C427C"/>
    <w:rsid w:val="000C4803"/>
    <w:rsid w:val="000C4917"/>
    <w:rsid w:val="000C4E42"/>
    <w:rsid w:val="000C509F"/>
    <w:rsid w:val="000C5841"/>
    <w:rsid w:val="000C5D77"/>
    <w:rsid w:val="000C6644"/>
    <w:rsid w:val="000C67E4"/>
    <w:rsid w:val="000C6A26"/>
    <w:rsid w:val="000C6CAA"/>
    <w:rsid w:val="000C77F3"/>
    <w:rsid w:val="000C7A7D"/>
    <w:rsid w:val="000D03C7"/>
    <w:rsid w:val="000D03F5"/>
    <w:rsid w:val="000D07BF"/>
    <w:rsid w:val="000D095B"/>
    <w:rsid w:val="000D1B4E"/>
    <w:rsid w:val="000D1BE8"/>
    <w:rsid w:val="000D202C"/>
    <w:rsid w:val="000D322D"/>
    <w:rsid w:val="000D3E77"/>
    <w:rsid w:val="000D42BC"/>
    <w:rsid w:val="000D4B26"/>
    <w:rsid w:val="000D4BB0"/>
    <w:rsid w:val="000D4D19"/>
    <w:rsid w:val="000D5230"/>
    <w:rsid w:val="000D5D01"/>
    <w:rsid w:val="000D65C8"/>
    <w:rsid w:val="000D6C40"/>
    <w:rsid w:val="000D72B9"/>
    <w:rsid w:val="000D7527"/>
    <w:rsid w:val="000D760D"/>
    <w:rsid w:val="000D76DD"/>
    <w:rsid w:val="000D778E"/>
    <w:rsid w:val="000E0F78"/>
    <w:rsid w:val="000E1AFB"/>
    <w:rsid w:val="000E2226"/>
    <w:rsid w:val="000E3046"/>
    <w:rsid w:val="000E3DBA"/>
    <w:rsid w:val="000E412D"/>
    <w:rsid w:val="000E42D2"/>
    <w:rsid w:val="000E4622"/>
    <w:rsid w:val="000E4A6B"/>
    <w:rsid w:val="000E4D1A"/>
    <w:rsid w:val="000E5360"/>
    <w:rsid w:val="000E63F6"/>
    <w:rsid w:val="000E640C"/>
    <w:rsid w:val="000E649E"/>
    <w:rsid w:val="000E6AA4"/>
    <w:rsid w:val="000E6E54"/>
    <w:rsid w:val="000E7358"/>
    <w:rsid w:val="000E7AED"/>
    <w:rsid w:val="000E7E07"/>
    <w:rsid w:val="000F03C8"/>
    <w:rsid w:val="000F0414"/>
    <w:rsid w:val="000F0ABB"/>
    <w:rsid w:val="000F15AC"/>
    <w:rsid w:val="000F1774"/>
    <w:rsid w:val="000F1829"/>
    <w:rsid w:val="000F1CD6"/>
    <w:rsid w:val="000F2234"/>
    <w:rsid w:val="000F2522"/>
    <w:rsid w:val="000F27BC"/>
    <w:rsid w:val="000F2EE8"/>
    <w:rsid w:val="000F3011"/>
    <w:rsid w:val="000F340A"/>
    <w:rsid w:val="000F38B4"/>
    <w:rsid w:val="000F466E"/>
    <w:rsid w:val="000F497C"/>
    <w:rsid w:val="000F4A8C"/>
    <w:rsid w:val="000F4F13"/>
    <w:rsid w:val="000F4F37"/>
    <w:rsid w:val="000F5A85"/>
    <w:rsid w:val="000F5F4A"/>
    <w:rsid w:val="000F6518"/>
    <w:rsid w:val="000F6DE4"/>
    <w:rsid w:val="000F7133"/>
    <w:rsid w:val="001008B5"/>
    <w:rsid w:val="001009A6"/>
    <w:rsid w:val="00100BC9"/>
    <w:rsid w:val="00100FA7"/>
    <w:rsid w:val="00100FC8"/>
    <w:rsid w:val="0010188E"/>
    <w:rsid w:val="00101D43"/>
    <w:rsid w:val="0010249A"/>
    <w:rsid w:val="0010261B"/>
    <w:rsid w:val="001026FF"/>
    <w:rsid w:val="00102B85"/>
    <w:rsid w:val="00102E31"/>
    <w:rsid w:val="00102E6F"/>
    <w:rsid w:val="0010305E"/>
    <w:rsid w:val="00103287"/>
    <w:rsid w:val="0010330F"/>
    <w:rsid w:val="00103FD4"/>
    <w:rsid w:val="001046F0"/>
    <w:rsid w:val="0010484F"/>
    <w:rsid w:val="00104A94"/>
    <w:rsid w:val="00104E45"/>
    <w:rsid w:val="00105569"/>
    <w:rsid w:val="00105DE0"/>
    <w:rsid w:val="00106578"/>
    <w:rsid w:val="00106FC4"/>
    <w:rsid w:val="00107600"/>
    <w:rsid w:val="0010764B"/>
    <w:rsid w:val="00110933"/>
    <w:rsid w:val="00110E09"/>
    <w:rsid w:val="00110F72"/>
    <w:rsid w:val="0011148B"/>
    <w:rsid w:val="00113359"/>
    <w:rsid w:val="00113693"/>
    <w:rsid w:val="00113877"/>
    <w:rsid w:val="00113FBE"/>
    <w:rsid w:val="0011467D"/>
    <w:rsid w:val="00114D6B"/>
    <w:rsid w:val="00114F9F"/>
    <w:rsid w:val="001157E0"/>
    <w:rsid w:val="001159CC"/>
    <w:rsid w:val="00115B6F"/>
    <w:rsid w:val="00115DA3"/>
    <w:rsid w:val="00115EB1"/>
    <w:rsid w:val="0011614C"/>
    <w:rsid w:val="001166EB"/>
    <w:rsid w:val="001169F6"/>
    <w:rsid w:val="00116A73"/>
    <w:rsid w:val="00116A98"/>
    <w:rsid w:val="00116D50"/>
    <w:rsid w:val="00116E8E"/>
    <w:rsid w:val="00117572"/>
    <w:rsid w:val="001176F0"/>
    <w:rsid w:val="001178EA"/>
    <w:rsid w:val="00117AFA"/>
    <w:rsid w:val="00117CBB"/>
    <w:rsid w:val="0012002D"/>
    <w:rsid w:val="001204E8"/>
    <w:rsid w:val="001212A3"/>
    <w:rsid w:val="0012165C"/>
    <w:rsid w:val="00121C13"/>
    <w:rsid w:val="00121F46"/>
    <w:rsid w:val="00122141"/>
    <w:rsid w:val="00122499"/>
    <w:rsid w:val="00122F37"/>
    <w:rsid w:val="001239AA"/>
    <w:rsid w:val="00123EAB"/>
    <w:rsid w:val="0012424B"/>
    <w:rsid w:val="001247ED"/>
    <w:rsid w:val="00124EEE"/>
    <w:rsid w:val="00124F59"/>
    <w:rsid w:val="00125016"/>
    <w:rsid w:val="00125265"/>
    <w:rsid w:val="0012595E"/>
    <w:rsid w:val="00125C0F"/>
    <w:rsid w:val="001262ED"/>
    <w:rsid w:val="00127306"/>
    <w:rsid w:val="00127429"/>
    <w:rsid w:val="001276EA"/>
    <w:rsid w:val="001277F9"/>
    <w:rsid w:val="00127AD4"/>
    <w:rsid w:val="00127CB6"/>
    <w:rsid w:val="00127CE6"/>
    <w:rsid w:val="00130ABF"/>
    <w:rsid w:val="00130B02"/>
    <w:rsid w:val="001313B9"/>
    <w:rsid w:val="00132355"/>
    <w:rsid w:val="00132451"/>
    <w:rsid w:val="0013249A"/>
    <w:rsid w:val="00132FFC"/>
    <w:rsid w:val="001332B7"/>
    <w:rsid w:val="0013333C"/>
    <w:rsid w:val="001333DD"/>
    <w:rsid w:val="00133480"/>
    <w:rsid w:val="001335E0"/>
    <w:rsid w:val="00133BA1"/>
    <w:rsid w:val="00133DE4"/>
    <w:rsid w:val="00133E56"/>
    <w:rsid w:val="001340C0"/>
    <w:rsid w:val="001343B1"/>
    <w:rsid w:val="00134D12"/>
    <w:rsid w:val="001352A6"/>
    <w:rsid w:val="00135434"/>
    <w:rsid w:val="001357DB"/>
    <w:rsid w:val="00135A8F"/>
    <w:rsid w:val="00135D85"/>
    <w:rsid w:val="00136677"/>
    <w:rsid w:val="00136EBC"/>
    <w:rsid w:val="00137BD2"/>
    <w:rsid w:val="00137EBA"/>
    <w:rsid w:val="00140A88"/>
    <w:rsid w:val="001412BC"/>
    <w:rsid w:val="00141537"/>
    <w:rsid w:val="001419C2"/>
    <w:rsid w:val="0014203E"/>
    <w:rsid w:val="00142078"/>
    <w:rsid w:val="00142871"/>
    <w:rsid w:val="00142AE7"/>
    <w:rsid w:val="00144E41"/>
    <w:rsid w:val="00145110"/>
    <w:rsid w:val="00145221"/>
    <w:rsid w:val="00145573"/>
    <w:rsid w:val="00146026"/>
    <w:rsid w:val="001461AB"/>
    <w:rsid w:val="00146647"/>
    <w:rsid w:val="0014689E"/>
    <w:rsid w:val="00146964"/>
    <w:rsid w:val="00146D2A"/>
    <w:rsid w:val="00146DB9"/>
    <w:rsid w:val="00147637"/>
    <w:rsid w:val="00150347"/>
    <w:rsid w:val="0015034F"/>
    <w:rsid w:val="0015036B"/>
    <w:rsid w:val="00152513"/>
    <w:rsid w:val="00152F31"/>
    <w:rsid w:val="001532DB"/>
    <w:rsid w:val="00153973"/>
    <w:rsid w:val="001540BF"/>
    <w:rsid w:val="00154261"/>
    <w:rsid w:val="0015631D"/>
    <w:rsid w:val="00156D7A"/>
    <w:rsid w:val="001579C9"/>
    <w:rsid w:val="001607AA"/>
    <w:rsid w:val="001609F6"/>
    <w:rsid w:val="001611B9"/>
    <w:rsid w:val="001615D4"/>
    <w:rsid w:val="0016187D"/>
    <w:rsid w:val="00161D55"/>
    <w:rsid w:val="00162112"/>
    <w:rsid w:val="001624EA"/>
    <w:rsid w:val="0016264C"/>
    <w:rsid w:val="00162FCD"/>
    <w:rsid w:val="00163260"/>
    <w:rsid w:val="00163379"/>
    <w:rsid w:val="001635EE"/>
    <w:rsid w:val="00163E7B"/>
    <w:rsid w:val="0016432F"/>
    <w:rsid w:val="0016486E"/>
    <w:rsid w:val="00164FB2"/>
    <w:rsid w:val="0016576B"/>
    <w:rsid w:val="0016593A"/>
    <w:rsid w:val="00167026"/>
    <w:rsid w:val="001671CE"/>
    <w:rsid w:val="001674E3"/>
    <w:rsid w:val="00167DFA"/>
    <w:rsid w:val="00170D84"/>
    <w:rsid w:val="00171D17"/>
    <w:rsid w:val="00171F2A"/>
    <w:rsid w:val="00171F6C"/>
    <w:rsid w:val="0017234F"/>
    <w:rsid w:val="001728D6"/>
    <w:rsid w:val="00173301"/>
    <w:rsid w:val="00173DA2"/>
    <w:rsid w:val="00174C67"/>
    <w:rsid w:val="001752EA"/>
    <w:rsid w:val="0017590B"/>
    <w:rsid w:val="00175FEB"/>
    <w:rsid w:val="00176273"/>
    <w:rsid w:val="00176C18"/>
    <w:rsid w:val="00177161"/>
    <w:rsid w:val="001774C7"/>
    <w:rsid w:val="00177D50"/>
    <w:rsid w:val="00177E95"/>
    <w:rsid w:val="00177EB9"/>
    <w:rsid w:val="00180287"/>
    <w:rsid w:val="0018074E"/>
    <w:rsid w:val="00180B8C"/>
    <w:rsid w:val="00180D38"/>
    <w:rsid w:val="00181229"/>
    <w:rsid w:val="001819E3"/>
    <w:rsid w:val="00181B85"/>
    <w:rsid w:val="001821F9"/>
    <w:rsid w:val="001823A0"/>
    <w:rsid w:val="001824F0"/>
    <w:rsid w:val="00182881"/>
    <w:rsid w:val="00182A73"/>
    <w:rsid w:val="00182D73"/>
    <w:rsid w:val="00182E90"/>
    <w:rsid w:val="0018335A"/>
    <w:rsid w:val="00184652"/>
    <w:rsid w:val="00184CC4"/>
    <w:rsid w:val="00184D8F"/>
    <w:rsid w:val="00184DBB"/>
    <w:rsid w:val="001853B8"/>
    <w:rsid w:val="00185BEE"/>
    <w:rsid w:val="00185CA7"/>
    <w:rsid w:val="0018608A"/>
    <w:rsid w:val="00186267"/>
    <w:rsid w:val="00186295"/>
    <w:rsid w:val="00186DEB"/>
    <w:rsid w:val="00186FE3"/>
    <w:rsid w:val="001872A3"/>
    <w:rsid w:val="0018735B"/>
    <w:rsid w:val="0018782D"/>
    <w:rsid w:val="00187A36"/>
    <w:rsid w:val="00187F3F"/>
    <w:rsid w:val="0019043F"/>
    <w:rsid w:val="001905C5"/>
    <w:rsid w:val="0019070B"/>
    <w:rsid w:val="00190852"/>
    <w:rsid w:val="00190B47"/>
    <w:rsid w:val="00191504"/>
    <w:rsid w:val="00191822"/>
    <w:rsid w:val="00191B73"/>
    <w:rsid w:val="00191B82"/>
    <w:rsid w:val="001937C0"/>
    <w:rsid w:val="00193AAF"/>
    <w:rsid w:val="00193AB0"/>
    <w:rsid w:val="00193EEE"/>
    <w:rsid w:val="00193F2D"/>
    <w:rsid w:val="00194162"/>
    <w:rsid w:val="0019441E"/>
    <w:rsid w:val="001945AE"/>
    <w:rsid w:val="001954C8"/>
    <w:rsid w:val="0019567A"/>
    <w:rsid w:val="001961E8"/>
    <w:rsid w:val="00197563"/>
    <w:rsid w:val="001A1241"/>
    <w:rsid w:val="001A1A8F"/>
    <w:rsid w:val="001A20EF"/>
    <w:rsid w:val="001A210B"/>
    <w:rsid w:val="001A2523"/>
    <w:rsid w:val="001A25CC"/>
    <w:rsid w:val="001A2684"/>
    <w:rsid w:val="001A278F"/>
    <w:rsid w:val="001A39A4"/>
    <w:rsid w:val="001A3FDB"/>
    <w:rsid w:val="001A42EC"/>
    <w:rsid w:val="001A460F"/>
    <w:rsid w:val="001A48D6"/>
    <w:rsid w:val="001A4C96"/>
    <w:rsid w:val="001A4EAF"/>
    <w:rsid w:val="001A501E"/>
    <w:rsid w:val="001A5CD2"/>
    <w:rsid w:val="001A62AA"/>
    <w:rsid w:val="001A69E1"/>
    <w:rsid w:val="001A6A93"/>
    <w:rsid w:val="001A6C02"/>
    <w:rsid w:val="001A6CBA"/>
    <w:rsid w:val="001A6ED6"/>
    <w:rsid w:val="001A777B"/>
    <w:rsid w:val="001B04B1"/>
    <w:rsid w:val="001B096E"/>
    <w:rsid w:val="001B0EF9"/>
    <w:rsid w:val="001B177C"/>
    <w:rsid w:val="001B285E"/>
    <w:rsid w:val="001B2B17"/>
    <w:rsid w:val="001B2CE3"/>
    <w:rsid w:val="001B32F1"/>
    <w:rsid w:val="001B37C7"/>
    <w:rsid w:val="001B3A88"/>
    <w:rsid w:val="001B47C5"/>
    <w:rsid w:val="001B5821"/>
    <w:rsid w:val="001B587D"/>
    <w:rsid w:val="001B5F53"/>
    <w:rsid w:val="001B72C6"/>
    <w:rsid w:val="001B7617"/>
    <w:rsid w:val="001B76A7"/>
    <w:rsid w:val="001B77E1"/>
    <w:rsid w:val="001B7AF4"/>
    <w:rsid w:val="001B7D6D"/>
    <w:rsid w:val="001C07D5"/>
    <w:rsid w:val="001C094F"/>
    <w:rsid w:val="001C09C7"/>
    <w:rsid w:val="001C0D07"/>
    <w:rsid w:val="001C0F56"/>
    <w:rsid w:val="001C15AA"/>
    <w:rsid w:val="001C28D8"/>
    <w:rsid w:val="001C34A4"/>
    <w:rsid w:val="001C3817"/>
    <w:rsid w:val="001C3A18"/>
    <w:rsid w:val="001C3C96"/>
    <w:rsid w:val="001C3E49"/>
    <w:rsid w:val="001C4736"/>
    <w:rsid w:val="001C50FB"/>
    <w:rsid w:val="001C53C5"/>
    <w:rsid w:val="001C5530"/>
    <w:rsid w:val="001C561D"/>
    <w:rsid w:val="001C5ADD"/>
    <w:rsid w:val="001C6375"/>
    <w:rsid w:val="001C673E"/>
    <w:rsid w:val="001C76DE"/>
    <w:rsid w:val="001C770B"/>
    <w:rsid w:val="001C7988"/>
    <w:rsid w:val="001C7BD7"/>
    <w:rsid w:val="001D0A62"/>
    <w:rsid w:val="001D0B0B"/>
    <w:rsid w:val="001D0FAF"/>
    <w:rsid w:val="001D10BC"/>
    <w:rsid w:val="001D10CD"/>
    <w:rsid w:val="001D179A"/>
    <w:rsid w:val="001D18C1"/>
    <w:rsid w:val="001D1EA6"/>
    <w:rsid w:val="001D255B"/>
    <w:rsid w:val="001D2625"/>
    <w:rsid w:val="001D28A1"/>
    <w:rsid w:val="001D30AC"/>
    <w:rsid w:val="001D30F3"/>
    <w:rsid w:val="001D51EC"/>
    <w:rsid w:val="001D5469"/>
    <w:rsid w:val="001D556E"/>
    <w:rsid w:val="001D569E"/>
    <w:rsid w:val="001D57E4"/>
    <w:rsid w:val="001D59AC"/>
    <w:rsid w:val="001D5F12"/>
    <w:rsid w:val="001D66AB"/>
    <w:rsid w:val="001D6996"/>
    <w:rsid w:val="001D6F2A"/>
    <w:rsid w:val="001D6FBD"/>
    <w:rsid w:val="001D70A5"/>
    <w:rsid w:val="001D7C4A"/>
    <w:rsid w:val="001E0FE4"/>
    <w:rsid w:val="001E14E1"/>
    <w:rsid w:val="001E15C2"/>
    <w:rsid w:val="001E1835"/>
    <w:rsid w:val="001E1B1A"/>
    <w:rsid w:val="001E1CC6"/>
    <w:rsid w:val="001E2225"/>
    <w:rsid w:val="001E2276"/>
    <w:rsid w:val="001E45D5"/>
    <w:rsid w:val="001E498C"/>
    <w:rsid w:val="001E6060"/>
    <w:rsid w:val="001E6ABB"/>
    <w:rsid w:val="001E6CAC"/>
    <w:rsid w:val="001E75A0"/>
    <w:rsid w:val="001E7812"/>
    <w:rsid w:val="001E79ED"/>
    <w:rsid w:val="001F011B"/>
    <w:rsid w:val="001F18CA"/>
    <w:rsid w:val="001F1A5F"/>
    <w:rsid w:val="001F1ACC"/>
    <w:rsid w:val="001F1BCC"/>
    <w:rsid w:val="001F1EAF"/>
    <w:rsid w:val="001F2BCD"/>
    <w:rsid w:val="001F2C8C"/>
    <w:rsid w:val="001F2E74"/>
    <w:rsid w:val="001F3029"/>
    <w:rsid w:val="001F3059"/>
    <w:rsid w:val="001F3301"/>
    <w:rsid w:val="001F38A2"/>
    <w:rsid w:val="001F3D32"/>
    <w:rsid w:val="001F3D89"/>
    <w:rsid w:val="001F4754"/>
    <w:rsid w:val="001F47E3"/>
    <w:rsid w:val="001F49E4"/>
    <w:rsid w:val="001F4AE5"/>
    <w:rsid w:val="001F5B9B"/>
    <w:rsid w:val="001F5E8B"/>
    <w:rsid w:val="001F5FED"/>
    <w:rsid w:val="001F6517"/>
    <w:rsid w:val="001F65E1"/>
    <w:rsid w:val="001F699F"/>
    <w:rsid w:val="001F70CD"/>
    <w:rsid w:val="001F738D"/>
    <w:rsid w:val="001F76A9"/>
    <w:rsid w:val="001F7C03"/>
    <w:rsid w:val="001F7D79"/>
    <w:rsid w:val="002003BF"/>
    <w:rsid w:val="00200DB9"/>
    <w:rsid w:val="00200DCB"/>
    <w:rsid w:val="00200EB5"/>
    <w:rsid w:val="002011BE"/>
    <w:rsid w:val="00202279"/>
    <w:rsid w:val="00202400"/>
    <w:rsid w:val="00202A1A"/>
    <w:rsid w:val="00202FBD"/>
    <w:rsid w:val="00203A17"/>
    <w:rsid w:val="00203B20"/>
    <w:rsid w:val="00203BB8"/>
    <w:rsid w:val="00203CD0"/>
    <w:rsid w:val="00203D2F"/>
    <w:rsid w:val="00203DA8"/>
    <w:rsid w:val="00203F44"/>
    <w:rsid w:val="002040C0"/>
    <w:rsid w:val="0020493C"/>
    <w:rsid w:val="00204D29"/>
    <w:rsid w:val="00204FD9"/>
    <w:rsid w:val="002050B8"/>
    <w:rsid w:val="00205696"/>
    <w:rsid w:val="0020587F"/>
    <w:rsid w:val="002058F2"/>
    <w:rsid w:val="002065BB"/>
    <w:rsid w:val="00206ADE"/>
    <w:rsid w:val="00206E3E"/>
    <w:rsid w:val="0020729F"/>
    <w:rsid w:val="0020738E"/>
    <w:rsid w:val="002074F1"/>
    <w:rsid w:val="00207A93"/>
    <w:rsid w:val="002106EB"/>
    <w:rsid w:val="002107E5"/>
    <w:rsid w:val="0021094F"/>
    <w:rsid w:val="00211B29"/>
    <w:rsid w:val="00211B5B"/>
    <w:rsid w:val="00211BD3"/>
    <w:rsid w:val="00212397"/>
    <w:rsid w:val="00212605"/>
    <w:rsid w:val="00212EC9"/>
    <w:rsid w:val="002133CC"/>
    <w:rsid w:val="002141AC"/>
    <w:rsid w:val="00214B47"/>
    <w:rsid w:val="00214D8A"/>
    <w:rsid w:val="00216BEF"/>
    <w:rsid w:val="00217068"/>
    <w:rsid w:val="002177C9"/>
    <w:rsid w:val="0022075D"/>
    <w:rsid w:val="002207F0"/>
    <w:rsid w:val="00221948"/>
    <w:rsid w:val="00221B2C"/>
    <w:rsid w:val="00221B65"/>
    <w:rsid w:val="002222D9"/>
    <w:rsid w:val="0022242A"/>
    <w:rsid w:val="00222D59"/>
    <w:rsid w:val="00222EC0"/>
    <w:rsid w:val="002241F5"/>
    <w:rsid w:val="00224794"/>
    <w:rsid w:val="002247FD"/>
    <w:rsid w:val="00224934"/>
    <w:rsid w:val="00224E07"/>
    <w:rsid w:val="00224F7D"/>
    <w:rsid w:val="002253E1"/>
    <w:rsid w:val="00225E3D"/>
    <w:rsid w:val="00226065"/>
    <w:rsid w:val="002260AD"/>
    <w:rsid w:val="00226467"/>
    <w:rsid w:val="00226559"/>
    <w:rsid w:val="002267C2"/>
    <w:rsid w:val="00226A19"/>
    <w:rsid w:val="00226EB2"/>
    <w:rsid w:val="00227158"/>
    <w:rsid w:val="0022736C"/>
    <w:rsid w:val="00227424"/>
    <w:rsid w:val="00227D1D"/>
    <w:rsid w:val="00227D67"/>
    <w:rsid w:val="002309CE"/>
    <w:rsid w:val="00230A0B"/>
    <w:rsid w:val="00230CB4"/>
    <w:rsid w:val="002314AC"/>
    <w:rsid w:val="002314AD"/>
    <w:rsid w:val="0023174E"/>
    <w:rsid w:val="00232AA1"/>
    <w:rsid w:val="00232AEF"/>
    <w:rsid w:val="00232CCF"/>
    <w:rsid w:val="00233451"/>
    <w:rsid w:val="00233690"/>
    <w:rsid w:val="00233847"/>
    <w:rsid w:val="00233EB9"/>
    <w:rsid w:val="00234414"/>
    <w:rsid w:val="00234607"/>
    <w:rsid w:val="00234D2C"/>
    <w:rsid w:val="00234D97"/>
    <w:rsid w:val="00235146"/>
    <w:rsid w:val="0023532F"/>
    <w:rsid w:val="0023538A"/>
    <w:rsid w:val="00235457"/>
    <w:rsid w:val="0023647A"/>
    <w:rsid w:val="002365F3"/>
    <w:rsid w:val="00236963"/>
    <w:rsid w:val="00236A3F"/>
    <w:rsid w:val="0023740D"/>
    <w:rsid w:val="002377AA"/>
    <w:rsid w:val="00237A52"/>
    <w:rsid w:val="00237AC3"/>
    <w:rsid w:val="002412C6"/>
    <w:rsid w:val="00241B2D"/>
    <w:rsid w:val="00242980"/>
    <w:rsid w:val="002431F5"/>
    <w:rsid w:val="002432DD"/>
    <w:rsid w:val="00243372"/>
    <w:rsid w:val="00243967"/>
    <w:rsid w:val="00243DA7"/>
    <w:rsid w:val="00243E99"/>
    <w:rsid w:val="00244C32"/>
    <w:rsid w:val="002452D4"/>
    <w:rsid w:val="0024532B"/>
    <w:rsid w:val="0024537F"/>
    <w:rsid w:val="0024609C"/>
    <w:rsid w:val="00246607"/>
    <w:rsid w:val="0024674E"/>
    <w:rsid w:val="00246C1D"/>
    <w:rsid w:val="0024755B"/>
    <w:rsid w:val="002479FC"/>
    <w:rsid w:val="00247AA6"/>
    <w:rsid w:val="00247CB5"/>
    <w:rsid w:val="00247D91"/>
    <w:rsid w:val="00250605"/>
    <w:rsid w:val="00250696"/>
    <w:rsid w:val="0025076B"/>
    <w:rsid w:val="00250B00"/>
    <w:rsid w:val="00250C8F"/>
    <w:rsid w:val="00250E93"/>
    <w:rsid w:val="00251049"/>
    <w:rsid w:val="00251156"/>
    <w:rsid w:val="002513CF"/>
    <w:rsid w:val="00251A66"/>
    <w:rsid w:val="00251C8E"/>
    <w:rsid w:val="00252151"/>
    <w:rsid w:val="00252708"/>
    <w:rsid w:val="00252BA0"/>
    <w:rsid w:val="00252D14"/>
    <w:rsid w:val="00252FFC"/>
    <w:rsid w:val="00253139"/>
    <w:rsid w:val="002531E1"/>
    <w:rsid w:val="00253410"/>
    <w:rsid w:val="00253577"/>
    <w:rsid w:val="002538B2"/>
    <w:rsid w:val="00253B1B"/>
    <w:rsid w:val="00253CCC"/>
    <w:rsid w:val="00253EB8"/>
    <w:rsid w:val="00254213"/>
    <w:rsid w:val="0025450E"/>
    <w:rsid w:val="00254AA8"/>
    <w:rsid w:val="00255732"/>
    <w:rsid w:val="00255CC8"/>
    <w:rsid w:val="00255EDC"/>
    <w:rsid w:val="00256258"/>
    <w:rsid w:val="0025668D"/>
    <w:rsid w:val="0025677B"/>
    <w:rsid w:val="00257137"/>
    <w:rsid w:val="00257CF1"/>
    <w:rsid w:val="0026096C"/>
    <w:rsid w:val="002615A0"/>
    <w:rsid w:val="00262330"/>
    <w:rsid w:val="00262C85"/>
    <w:rsid w:val="00262FB3"/>
    <w:rsid w:val="0026350F"/>
    <w:rsid w:val="00263539"/>
    <w:rsid w:val="00263638"/>
    <w:rsid w:val="002638FA"/>
    <w:rsid w:val="00263A42"/>
    <w:rsid w:val="00263ACE"/>
    <w:rsid w:val="00263BDC"/>
    <w:rsid w:val="00263C37"/>
    <w:rsid w:val="00263E1C"/>
    <w:rsid w:val="002645E6"/>
    <w:rsid w:val="002648BB"/>
    <w:rsid w:val="00264BD6"/>
    <w:rsid w:val="00265652"/>
    <w:rsid w:val="00265684"/>
    <w:rsid w:val="00266135"/>
    <w:rsid w:val="00266396"/>
    <w:rsid w:val="00266633"/>
    <w:rsid w:val="00266D45"/>
    <w:rsid w:val="00266ECE"/>
    <w:rsid w:val="00267555"/>
    <w:rsid w:val="002678D8"/>
    <w:rsid w:val="0027041C"/>
    <w:rsid w:val="00270D9D"/>
    <w:rsid w:val="00270E52"/>
    <w:rsid w:val="00270F82"/>
    <w:rsid w:val="00271212"/>
    <w:rsid w:val="0027207A"/>
    <w:rsid w:val="0027246C"/>
    <w:rsid w:val="002726FC"/>
    <w:rsid w:val="00272C4D"/>
    <w:rsid w:val="0027339D"/>
    <w:rsid w:val="00273DAB"/>
    <w:rsid w:val="00273DBF"/>
    <w:rsid w:val="00273EF1"/>
    <w:rsid w:val="002742EA"/>
    <w:rsid w:val="00274C0A"/>
    <w:rsid w:val="00274EE2"/>
    <w:rsid w:val="0027525C"/>
    <w:rsid w:val="002755E4"/>
    <w:rsid w:val="00275B16"/>
    <w:rsid w:val="00275B8C"/>
    <w:rsid w:val="00276345"/>
    <w:rsid w:val="002766C0"/>
    <w:rsid w:val="002768ED"/>
    <w:rsid w:val="00276B28"/>
    <w:rsid w:val="002773A9"/>
    <w:rsid w:val="00277B5A"/>
    <w:rsid w:val="00277DA0"/>
    <w:rsid w:val="002805A7"/>
    <w:rsid w:val="002807F6"/>
    <w:rsid w:val="0028097F"/>
    <w:rsid w:val="00281042"/>
    <w:rsid w:val="00281056"/>
    <w:rsid w:val="0028140A"/>
    <w:rsid w:val="00281C1F"/>
    <w:rsid w:val="00281DE0"/>
    <w:rsid w:val="0028285B"/>
    <w:rsid w:val="00282D9F"/>
    <w:rsid w:val="00283904"/>
    <w:rsid w:val="0028419C"/>
    <w:rsid w:val="00284F18"/>
    <w:rsid w:val="00286482"/>
    <w:rsid w:val="0028749F"/>
    <w:rsid w:val="002874A6"/>
    <w:rsid w:val="00287625"/>
    <w:rsid w:val="0028786A"/>
    <w:rsid w:val="00287CEA"/>
    <w:rsid w:val="002901D4"/>
    <w:rsid w:val="0029028F"/>
    <w:rsid w:val="00290823"/>
    <w:rsid w:val="0029092B"/>
    <w:rsid w:val="00291FEE"/>
    <w:rsid w:val="00292109"/>
    <w:rsid w:val="002921B3"/>
    <w:rsid w:val="002921B4"/>
    <w:rsid w:val="002928F9"/>
    <w:rsid w:val="00292D9C"/>
    <w:rsid w:val="00293012"/>
    <w:rsid w:val="00293122"/>
    <w:rsid w:val="002932DF"/>
    <w:rsid w:val="002935C3"/>
    <w:rsid w:val="0029392C"/>
    <w:rsid w:val="0029392F"/>
    <w:rsid w:val="00293C16"/>
    <w:rsid w:val="00293CE1"/>
    <w:rsid w:val="00294474"/>
    <w:rsid w:val="002944C0"/>
    <w:rsid w:val="00295C15"/>
    <w:rsid w:val="0029613D"/>
    <w:rsid w:val="00296326"/>
    <w:rsid w:val="00296D4E"/>
    <w:rsid w:val="002974E2"/>
    <w:rsid w:val="002975CF"/>
    <w:rsid w:val="00297D1B"/>
    <w:rsid w:val="002A0951"/>
    <w:rsid w:val="002A0B6B"/>
    <w:rsid w:val="002A0CB0"/>
    <w:rsid w:val="002A10CC"/>
    <w:rsid w:val="002A14A5"/>
    <w:rsid w:val="002A1A4F"/>
    <w:rsid w:val="002A1D5C"/>
    <w:rsid w:val="002A264C"/>
    <w:rsid w:val="002A269C"/>
    <w:rsid w:val="002A2B58"/>
    <w:rsid w:val="002A2F05"/>
    <w:rsid w:val="002A2F8B"/>
    <w:rsid w:val="002A38D4"/>
    <w:rsid w:val="002A3A77"/>
    <w:rsid w:val="002A3E16"/>
    <w:rsid w:val="002A3E81"/>
    <w:rsid w:val="002A4882"/>
    <w:rsid w:val="002A6D36"/>
    <w:rsid w:val="002A7601"/>
    <w:rsid w:val="002B01DF"/>
    <w:rsid w:val="002B0862"/>
    <w:rsid w:val="002B08A7"/>
    <w:rsid w:val="002B0BE3"/>
    <w:rsid w:val="002B0D38"/>
    <w:rsid w:val="002B0DEB"/>
    <w:rsid w:val="002B128A"/>
    <w:rsid w:val="002B2EED"/>
    <w:rsid w:val="002B3279"/>
    <w:rsid w:val="002B3463"/>
    <w:rsid w:val="002B3A00"/>
    <w:rsid w:val="002B42E3"/>
    <w:rsid w:val="002B4448"/>
    <w:rsid w:val="002B4801"/>
    <w:rsid w:val="002B4813"/>
    <w:rsid w:val="002B4DBE"/>
    <w:rsid w:val="002B4F65"/>
    <w:rsid w:val="002B527B"/>
    <w:rsid w:val="002B53C2"/>
    <w:rsid w:val="002B57A2"/>
    <w:rsid w:val="002B5B1F"/>
    <w:rsid w:val="002B5BC6"/>
    <w:rsid w:val="002B6445"/>
    <w:rsid w:val="002B662F"/>
    <w:rsid w:val="002B7382"/>
    <w:rsid w:val="002B7B61"/>
    <w:rsid w:val="002B7D91"/>
    <w:rsid w:val="002C0181"/>
    <w:rsid w:val="002C14B8"/>
    <w:rsid w:val="002C1B88"/>
    <w:rsid w:val="002C1D4D"/>
    <w:rsid w:val="002C2E01"/>
    <w:rsid w:val="002C47F4"/>
    <w:rsid w:val="002C4E80"/>
    <w:rsid w:val="002C6B89"/>
    <w:rsid w:val="002C717C"/>
    <w:rsid w:val="002C7B09"/>
    <w:rsid w:val="002D0A7E"/>
    <w:rsid w:val="002D0B22"/>
    <w:rsid w:val="002D0CF8"/>
    <w:rsid w:val="002D2708"/>
    <w:rsid w:val="002D2988"/>
    <w:rsid w:val="002D2D08"/>
    <w:rsid w:val="002D32CF"/>
    <w:rsid w:val="002D3622"/>
    <w:rsid w:val="002D3676"/>
    <w:rsid w:val="002D36BE"/>
    <w:rsid w:val="002D3828"/>
    <w:rsid w:val="002D4663"/>
    <w:rsid w:val="002D4858"/>
    <w:rsid w:val="002D4E30"/>
    <w:rsid w:val="002D594C"/>
    <w:rsid w:val="002D59E0"/>
    <w:rsid w:val="002D60C9"/>
    <w:rsid w:val="002D629C"/>
    <w:rsid w:val="002D6752"/>
    <w:rsid w:val="002D6851"/>
    <w:rsid w:val="002D71C5"/>
    <w:rsid w:val="002D740B"/>
    <w:rsid w:val="002D7D4F"/>
    <w:rsid w:val="002E0432"/>
    <w:rsid w:val="002E175B"/>
    <w:rsid w:val="002E1937"/>
    <w:rsid w:val="002E21EB"/>
    <w:rsid w:val="002E224D"/>
    <w:rsid w:val="002E28B7"/>
    <w:rsid w:val="002E2959"/>
    <w:rsid w:val="002E2B64"/>
    <w:rsid w:val="002E2D90"/>
    <w:rsid w:val="002E30FB"/>
    <w:rsid w:val="002E3BA1"/>
    <w:rsid w:val="002E3BA9"/>
    <w:rsid w:val="002E431F"/>
    <w:rsid w:val="002E4796"/>
    <w:rsid w:val="002E4B1D"/>
    <w:rsid w:val="002E4E32"/>
    <w:rsid w:val="002E507C"/>
    <w:rsid w:val="002E5376"/>
    <w:rsid w:val="002E585D"/>
    <w:rsid w:val="002E68D1"/>
    <w:rsid w:val="002E7098"/>
    <w:rsid w:val="002E76F1"/>
    <w:rsid w:val="002E7A46"/>
    <w:rsid w:val="002E7CB6"/>
    <w:rsid w:val="002F0011"/>
    <w:rsid w:val="002F00F7"/>
    <w:rsid w:val="002F019E"/>
    <w:rsid w:val="002F02C4"/>
    <w:rsid w:val="002F0803"/>
    <w:rsid w:val="002F1014"/>
    <w:rsid w:val="002F1289"/>
    <w:rsid w:val="002F1A1A"/>
    <w:rsid w:val="002F1E6F"/>
    <w:rsid w:val="002F1F2A"/>
    <w:rsid w:val="002F20F1"/>
    <w:rsid w:val="002F2A27"/>
    <w:rsid w:val="002F2B16"/>
    <w:rsid w:val="002F2DD2"/>
    <w:rsid w:val="002F364F"/>
    <w:rsid w:val="002F366B"/>
    <w:rsid w:val="002F42B0"/>
    <w:rsid w:val="002F558B"/>
    <w:rsid w:val="002F6216"/>
    <w:rsid w:val="002F73EE"/>
    <w:rsid w:val="002F7B6A"/>
    <w:rsid w:val="002F7EF9"/>
    <w:rsid w:val="003005C2"/>
    <w:rsid w:val="00301579"/>
    <w:rsid w:val="003017BE"/>
    <w:rsid w:val="003017E2"/>
    <w:rsid w:val="00301A6A"/>
    <w:rsid w:val="00302AC5"/>
    <w:rsid w:val="00302AE3"/>
    <w:rsid w:val="003030ED"/>
    <w:rsid w:val="003031A2"/>
    <w:rsid w:val="003034B7"/>
    <w:rsid w:val="003035ED"/>
    <w:rsid w:val="00303AF3"/>
    <w:rsid w:val="003040B9"/>
    <w:rsid w:val="003044C4"/>
    <w:rsid w:val="003045A5"/>
    <w:rsid w:val="00304A83"/>
    <w:rsid w:val="0030508E"/>
    <w:rsid w:val="003058EF"/>
    <w:rsid w:val="003063EC"/>
    <w:rsid w:val="00306425"/>
    <w:rsid w:val="003064D9"/>
    <w:rsid w:val="0030764A"/>
    <w:rsid w:val="00307830"/>
    <w:rsid w:val="00307F2C"/>
    <w:rsid w:val="003107BC"/>
    <w:rsid w:val="00311350"/>
    <w:rsid w:val="0031158F"/>
    <w:rsid w:val="003121FE"/>
    <w:rsid w:val="00312B23"/>
    <w:rsid w:val="00312B55"/>
    <w:rsid w:val="00312BD0"/>
    <w:rsid w:val="0031388C"/>
    <w:rsid w:val="003148A2"/>
    <w:rsid w:val="00314CE0"/>
    <w:rsid w:val="00314E64"/>
    <w:rsid w:val="00315562"/>
    <w:rsid w:val="0031558C"/>
    <w:rsid w:val="003162D5"/>
    <w:rsid w:val="00316415"/>
    <w:rsid w:val="003165B8"/>
    <w:rsid w:val="00316FB1"/>
    <w:rsid w:val="0031730D"/>
    <w:rsid w:val="00320144"/>
    <w:rsid w:val="00320365"/>
    <w:rsid w:val="0032092B"/>
    <w:rsid w:val="00320A2C"/>
    <w:rsid w:val="00320F07"/>
    <w:rsid w:val="0032122F"/>
    <w:rsid w:val="0032154C"/>
    <w:rsid w:val="00321598"/>
    <w:rsid w:val="00321A94"/>
    <w:rsid w:val="00321B05"/>
    <w:rsid w:val="00321D10"/>
    <w:rsid w:val="00322177"/>
    <w:rsid w:val="00322314"/>
    <w:rsid w:val="0032273C"/>
    <w:rsid w:val="00322A25"/>
    <w:rsid w:val="00323BE5"/>
    <w:rsid w:val="00324521"/>
    <w:rsid w:val="003247BA"/>
    <w:rsid w:val="00324BA9"/>
    <w:rsid w:val="003251D1"/>
    <w:rsid w:val="003251D5"/>
    <w:rsid w:val="003256DC"/>
    <w:rsid w:val="0032599A"/>
    <w:rsid w:val="00326417"/>
    <w:rsid w:val="003265A7"/>
    <w:rsid w:val="00327D4A"/>
    <w:rsid w:val="00327D6D"/>
    <w:rsid w:val="00330B84"/>
    <w:rsid w:val="0033103E"/>
    <w:rsid w:val="0033120B"/>
    <w:rsid w:val="00331EF0"/>
    <w:rsid w:val="00332235"/>
    <w:rsid w:val="00332748"/>
    <w:rsid w:val="00332886"/>
    <w:rsid w:val="003328F0"/>
    <w:rsid w:val="00332A69"/>
    <w:rsid w:val="003337AB"/>
    <w:rsid w:val="00333D21"/>
    <w:rsid w:val="00334983"/>
    <w:rsid w:val="00334CE7"/>
    <w:rsid w:val="0033504F"/>
    <w:rsid w:val="0033521D"/>
    <w:rsid w:val="00335C5A"/>
    <w:rsid w:val="00335D33"/>
    <w:rsid w:val="003360A9"/>
    <w:rsid w:val="00336913"/>
    <w:rsid w:val="00336E96"/>
    <w:rsid w:val="003377A9"/>
    <w:rsid w:val="00337801"/>
    <w:rsid w:val="00337DDE"/>
    <w:rsid w:val="00341920"/>
    <w:rsid w:val="00341C22"/>
    <w:rsid w:val="00342459"/>
    <w:rsid w:val="0034355E"/>
    <w:rsid w:val="0034379A"/>
    <w:rsid w:val="0034393C"/>
    <w:rsid w:val="00343E61"/>
    <w:rsid w:val="00343FEF"/>
    <w:rsid w:val="00344222"/>
    <w:rsid w:val="0034439A"/>
    <w:rsid w:val="0034445F"/>
    <w:rsid w:val="003447DF"/>
    <w:rsid w:val="00344B10"/>
    <w:rsid w:val="00344CCF"/>
    <w:rsid w:val="003454BD"/>
    <w:rsid w:val="00346424"/>
    <w:rsid w:val="003466CD"/>
    <w:rsid w:val="00346D98"/>
    <w:rsid w:val="00347096"/>
    <w:rsid w:val="003476B9"/>
    <w:rsid w:val="00347953"/>
    <w:rsid w:val="0035004C"/>
    <w:rsid w:val="003502AF"/>
    <w:rsid w:val="0035108A"/>
    <w:rsid w:val="00351C50"/>
    <w:rsid w:val="00352101"/>
    <w:rsid w:val="00352180"/>
    <w:rsid w:val="0035229E"/>
    <w:rsid w:val="00352E9E"/>
    <w:rsid w:val="00352F40"/>
    <w:rsid w:val="00354751"/>
    <w:rsid w:val="003554C6"/>
    <w:rsid w:val="00355961"/>
    <w:rsid w:val="00355DB0"/>
    <w:rsid w:val="00356046"/>
    <w:rsid w:val="003564BE"/>
    <w:rsid w:val="00356F9B"/>
    <w:rsid w:val="003574E7"/>
    <w:rsid w:val="0036048F"/>
    <w:rsid w:val="00360E78"/>
    <w:rsid w:val="00361428"/>
    <w:rsid w:val="003616B9"/>
    <w:rsid w:val="0036179D"/>
    <w:rsid w:val="003625C3"/>
    <w:rsid w:val="00362CC6"/>
    <w:rsid w:val="0036338F"/>
    <w:rsid w:val="00363B70"/>
    <w:rsid w:val="00364A0C"/>
    <w:rsid w:val="00364D42"/>
    <w:rsid w:val="00364F4E"/>
    <w:rsid w:val="0036518F"/>
    <w:rsid w:val="0036533A"/>
    <w:rsid w:val="003656EA"/>
    <w:rsid w:val="00366042"/>
    <w:rsid w:val="00366445"/>
    <w:rsid w:val="003665F1"/>
    <w:rsid w:val="003665F8"/>
    <w:rsid w:val="00367053"/>
    <w:rsid w:val="003671DA"/>
    <w:rsid w:val="00367538"/>
    <w:rsid w:val="00367568"/>
    <w:rsid w:val="003676AB"/>
    <w:rsid w:val="00367AF0"/>
    <w:rsid w:val="00367C14"/>
    <w:rsid w:val="00367E68"/>
    <w:rsid w:val="00367E79"/>
    <w:rsid w:val="00367F06"/>
    <w:rsid w:val="00370505"/>
    <w:rsid w:val="00370726"/>
    <w:rsid w:val="003709C4"/>
    <w:rsid w:val="00370D2B"/>
    <w:rsid w:val="00370DB1"/>
    <w:rsid w:val="00370F40"/>
    <w:rsid w:val="00371058"/>
    <w:rsid w:val="00371263"/>
    <w:rsid w:val="00371764"/>
    <w:rsid w:val="00371C40"/>
    <w:rsid w:val="00371DDE"/>
    <w:rsid w:val="00371E4A"/>
    <w:rsid w:val="0037213B"/>
    <w:rsid w:val="00372316"/>
    <w:rsid w:val="003727DD"/>
    <w:rsid w:val="00372EDC"/>
    <w:rsid w:val="00373A3B"/>
    <w:rsid w:val="00373C41"/>
    <w:rsid w:val="003750AB"/>
    <w:rsid w:val="003751AE"/>
    <w:rsid w:val="00375406"/>
    <w:rsid w:val="003754BD"/>
    <w:rsid w:val="003758A8"/>
    <w:rsid w:val="00375ED3"/>
    <w:rsid w:val="00376313"/>
    <w:rsid w:val="00376788"/>
    <w:rsid w:val="00376CF9"/>
    <w:rsid w:val="0037700F"/>
    <w:rsid w:val="0037730A"/>
    <w:rsid w:val="003777AC"/>
    <w:rsid w:val="003777CE"/>
    <w:rsid w:val="00377834"/>
    <w:rsid w:val="00377E8C"/>
    <w:rsid w:val="003801DE"/>
    <w:rsid w:val="0038030E"/>
    <w:rsid w:val="0038074C"/>
    <w:rsid w:val="00381195"/>
    <w:rsid w:val="00381772"/>
    <w:rsid w:val="00381D2B"/>
    <w:rsid w:val="00381F7D"/>
    <w:rsid w:val="0038335E"/>
    <w:rsid w:val="00383533"/>
    <w:rsid w:val="003836AB"/>
    <w:rsid w:val="0038395B"/>
    <w:rsid w:val="00384578"/>
    <w:rsid w:val="00384B95"/>
    <w:rsid w:val="00384CEE"/>
    <w:rsid w:val="00384D52"/>
    <w:rsid w:val="00385225"/>
    <w:rsid w:val="00385BD2"/>
    <w:rsid w:val="00385DF5"/>
    <w:rsid w:val="00386134"/>
    <w:rsid w:val="00386B72"/>
    <w:rsid w:val="00386DDB"/>
    <w:rsid w:val="00386E87"/>
    <w:rsid w:val="00386F4E"/>
    <w:rsid w:val="003906DB"/>
    <w:rsid w:val="00390FE0"/>
    <w:rsid w:val="00391CB9"/>
    <w:rsid w:val="00393C68"/>
    <w:rsid w:val="00394BF9"/>
    <w:rsid w:val="003961DB"/>
    <w:rsid w:val="0039645B"/>
    <w:rsid w:val="0039660D"/>
    <w:rsid w:val="003A0184"/>
    <w:rsid w:val="003A01E8"/>
    <w:rsid w:val="003A0B29"/>
    <w:rsid w:val="003A0D50"/>
    <w:rsid w:val="003A1222"/>
    <w:rsid w:val="003A14C3"/>
    <w:rsid w:val="003A17A1"/>
    <w:rsid w:val="003A17F6"/>
    <w:rsid w:val="003A21A5"/>
    <w:rsid w:val="003A2CF0"/>
    <w:rsid w:val="003A3048"/>
    <w:rsid w:val="003A31A4"/>
    <w:rsid w:val="003A3550"/>
    <w:rsid w:val="003A3CE2"/>
    <w:rsid w:val="003A4059"/>
    <w:rsid w:val="003A457B"/>
    <w:rsid w:val="003A49FF"/>
    <w:rsid w:val="003A5341"/>
    <w:rsid w:val="003A5346"/>
    <w:rsid w:val="003A5425"/>
    <w:rsid w:val="003A5B82"/>
    <w:rsid w:val="003A616F"/>
    <w:rsid w:val="003A61FB"/>
    <w:rsid w:val="003A734D"/>
    <w:rsid w:val="003A7CE0"/>
    <w:rsid w:val="003B0482"/>
    <w:rsid w:val="003B06EF"/>
    <w:rsid w:val="003B0927"/>
    <w:rsid w:val="003B0A71"/>
    <w:rsid w:val="003B0B14"/>
    <w:rsid w:val="003B0D35"/>
    <w:rsid w:val="003B1028"/>
    <w:rsid w:val="003B1399"/>
    <w:rsid w:val="003B1459"/>
    <w:rsid w:val="003B1481"/>
    <w:rsid w:val="003B1D95"/>
    <w:rsid w:val="003B2032"/>
    <w:rsid w:val="003B23E9"/>
    <w:rsid w:val="003B3167"/>
    <w:rsid w:val="003B333E"/>
    <w:rsid w:val="003B3539"/>
    <w:rsid w:val="003B35AF"/>
    <w:rsid w:val="003B369F"/>
    <w:rsid w:val="003B36E8"/>
    <w:rsid w:val="003B37E5"/>
    <w:rsid w:val="003B3BA2"/>
    <w:rsid w:val="003B491D"/>
    <w:rsid w:val="003B5B63"/>
    <w:rsid w:val="003B6376"/>
    <w:rsid w:val="003B6B3B"/>
    <w:rsid w:val="003B6D49"/>
    <w:rsid w:val="003B714B"/>
    <w:rsid w:val="003B7349"/>
    <w:rsid w:val="003C003A"/>
    <w:rsid w:val="003C0F92"/>
    <w:rsid w:val="003C164C"/>
    <w:rsid w:val="003C16D1"/>
    <w:rsid w:val="003C1D54"/>
    <w:rsid w:val="003C2AF5"/>
    <w:rsid w:val="003C2B09"/>
    <w:rsid w:val="003C2E55"/>
    <w:rsid w:val="003C35CC"/>
    <w:rsid w:val="003C3961"/>
    <w:rsid w:val="003C3C14"/>
    <w:rsid w:val="003C42AD"/>
    <w:rsid w:val="003C47AD"/>
    <w:rsid w:val="003C58D6"/>
    <w:rsid w:val="003C5C18"/>
    <w:rsid w:val="003C5FA0"/>
    <w:rsid w:val="003C63A8"/>
    <w:rsid w:val="003C6758"/>
    <w:rsid w:val="003C6771"/>
    <w:rsid w:val="003C6A89"/>
    <w:rsid w:val="003C7AD3"/>
    <w:rsid w:val="003C7F08"/>
    <w:rsid w:val="003D06C4"/>
    <w:rsid w:val="003D2CA1"/>
    <w:rsid w:val="003D3587"/>
    <w:rsid w:val="003D3791"/>
    <w:rsid w:val="003D3796"/>
    <w:rsid w:val="003D40F5"/>
    <w:rsid w:val="003D4152"/>
    <w:rsid w:val="003D4251"/>
    <w:rsid w:val="003D48C9"/>
    <w:rsid w:val="003D4FD8"/>
    <w:rsid w:val="003D512A"/>
    <w:rsid w:val="003D5780"/>
    <w:rsid w:val="003D5A28"/>
    <w:rsid w:val="003D635C"/>
    <w:rsid w:val="003D63A2"/>
    <w:rsid w:val="003D653A"/>
    <w:rsid w:val="003D6674"/>
    <w:rsid w:val="003D67D4"/>
    <w:rsid w:val="003D6A8A"/>
    <w:rsid w:val="003D6D2C"/>
    <w:rsid w:val="003D6F1F"/>
    <w:rsid w:val="003D7149"/>
    <w:rsid w:val="003D7435"/>
    <w:rsid w:val="003E06D7"/>
    <w:rsid w:val="003E094D"/>
    <w:rsid w:val="003E0A0C"/>
    <w:rsid w:val="003E140D"/>
    <w:rsid w:val="003E15F8"/>
    <w:rsid w:val="003E1EFF"/>
    <w:rsid w:val="003E237B"/>
    <w:rsid w:val="003E2476"/>
    <w:rsid w:val="003E2998"/>
    <w:rsid w:val="003E2ABD"/>
    <w:rsid w:val="003E2CAA"/>
    <w:rsid w:val="003E3002"/>
    <w:rsid w:val="003E32A3"/>
    <w:rsid w:val="003E3F75"/>
    <w:rsid w:val="003E4053"/>
    <w:rsid w:val="003E456E"/>
    <w:rsid w:val="003E46C9"/>
    <w:rsid w:val="003E47DC"/>
    <w:rsid w:val="003E480D"/>
    <w:rsid w:val="003E4D08"/>
    <w:rsid w:val="003E4DF1"/>
    <w:rsid w:val="003E4EFA"/>
    <w:rsid w:val="003E57B0"/>
    <w:rsid w:val="003E6C92"/>
    <w:rsid w:val="003E751A"/>
    <w:rsid w:val="003E7E4E"/>
    <w:rsid w:val="003F0354"/>
    <w:rsid w:val="003F0B61"/>
    <w:rsid w:val="003F1195"/>
    <w:rsid w:val="003F12EC"/>
    <w:rsid w:val="003F1306"/>
    <w:rsid w:val="003F1358"/>
    <w:rsid w:val="003F1810"/>
    <w:rsid w:val="003F1D3C"/>
    <w:rsid w:val="003F1E32"/>
    <w:rsid w:val="003F2085"/>
    <w:rsid w:val="003F224B"/>
    <w:rsid w:val="003F241F"/>
    <w:rsid w:val="003F2F3A"/>
    <w:rsid w:val="003F3AAE"/>
    <w:rsid w:val="003F41BC"/>
    <w:rsid w:val="003F47F8"/>
    <w:rsid w:val="003F4966"/>
    <w:rsid w:val="003F510C"/>
    <w:rsid w:val="003F542D"/>
    <w:rsid w:val="003F56A3"/>
    <w:rsid w:val="003F58D4"/>
    <w:rsid w:val="003F5ACA"/>
    <w:rsid w:val="003F5DDA"/>
    <w:rsid w:val="003F5DEB"/>
    <w:rsid w:val="003F5F9C"/>
    <w:rsid w:val="003F62AB"/>
    <w:rsid w:val="003F6500"/>
    <w:rsid w:val="003F70AC"/>
    <w:rsid w:val="003F71BE"/>
    <w:rsid w:val="003F7E46"/>
    <w:rsid w:val="0040003D"/>
    <w:rsid w:val="0040073A"/>
    <w:rsid w:val="00400776"/>
    <w:rsid w:val="00401162"/>
    <w:rsid w:val="004019EA"/>
    <w:rsid w:val="00401B10"/>
    <w:rsid w:val="00401E1C"/>
    <w:rsid w:val="004023A4"/>
    <w:rsid w:val="004035BF"/>
    <w:rsid w:val="00403AB9"/>
    <w:rsid w:val="00403AD0"/>
    <w:rsid w:val="00403B63"/>
    <w:rsid w:val="004043EC"/>
    <w:rsid w:val="00405214"/>
    <w:rsid w:val="0040531F"/>
    <w:rsid w:val="00405CAB"/>
    <w:rsid w:val="00406372"/>
    <w:rsid w:val="004064B4"/>
    <w:rsid w:val="004074E8"/>
    <w:rsid w:val="00407DEC"/>
    <w:rsid w:val="00410464"/>
    <w:rsid w:val="00411202"/>
    <w:rsid w:val="00411F29"/>
    <w:rsid w:val="00412528"/>
    <w:rsid w:val="004129CF"/>
    <w:rsid w:val="004129F3"/>
    <w:rsid w:val="00412D83"/>
    <w:rsid w:val="00412E7C"/>
    <w:rsid w:val="004136BC"/>
    <w:rsid w:val="0041582D"/>
    <w:rsid w:val="00415B90"/>
    <w:rsid w:val="00415CD9"/>
    <w:rsid w:val="0041660C"/>
    <w:rsid w:val="0041735E"/>
    <w:rsid w:val="0041794E"/>
    <w:rsid w:val="00417AEB"/>
    <w:rsid w:val="004200ED"/>
    <w:rsid w:val="00420F71"/>
    <w:rsid w:val="004210EA"/>
    <w:rsid w:val="00421B26"/>
    <w:rsid w:val="00422085"/>
    <w:rsid w:val="004224A8"/>
    <w:rsid w:val="0042286F"/>
    <w:rsid w:val="00422C80"/>
    <w:rsid w:val="0042357D"/>
    <w:rsid w:val="00423771"/>
    <w:rsid w:val="004239B1"/>
    <w:rsid w:val="004239FA"/>
    <w:rsid w:val="00423BDC"/>
    <w:rsid w:val="0042409C"/>
    <w:rsid w:val="004242BE"/>
    <w:rsid w:val="004242E3"/>
    <w:rsid w:val="00425B1F"/>
    <w:rsid w:val="004260DE"/>
    <w:rsid w:val="00426579"/>
    <w:rsid w:val="00426688"/>
    <w:rsid w:val="00426ADF"/>
    <w:rsid w:val="0042711C"/>
    <w:rsid w:val="00430C4B"/>
    <w:rsid w:val="00431090"/>
    <w:rsid w:val="00431782"/>
    <w:rsid w:val="004319ED"/>
    <w:rsid w:val="00431C07"/>
    <w:rsid w:val="00432678"/>
    <w:rsid w:val="0043292A"/>
    <w:rsid w:val="004329CC"/>
    <w:rsid w:val="00432CC3"/>
    <w:rsid w:val="00432DCC"/>
    <w:rsid w:val="00432E69"/>
    <w:rsid w:val="0043403E"/>
    <w:rsid w:val="004353F6"/>
    <w:rsid w:val="0043648C"/>
    <w:rsid w:val="004366B6"/>
    <w:rsid w:val="0043686E"/>
    <w:rsid w:val="00436881"/>
    <w:rsid w:val="0043719F"/>
    <w:rsid w:val="00437693"/>
    <w:rsid w:val="0043776A"/>
    <w:rsid w:val="00437803"/>
    <w:rsid w:val="00437CEA"/>
    <w:rsid w:val="0044007E"/>
    <w:rsid w:val="00440447"/>
    <w:rsid w:val="00440BDE"/>
    <w:rsid w:val="00441130"/>
    <w:rsid w:val="004415E8"/>
    <w:rsid w:val="004417F1"/>
    <w:rsid w:val="00442344"/>
    <w:rsid w:val="00442D12"/>
    <w:rsid w:val="00443329"/>
    <w:rsid w:val="0044384D"/>
    <w:rsid w:val="00443A0C"/>
    <w:rsid w:val="0044526E"/>
    <w:rsid w:val="004457DD"/>
    <w:rsid w:val="00445B8B"/>
    <w:rsid w:val="00446A34"/>
    <w:rsid w:val="00446DBE"/>
    <w:rsid w:val="0044739E"/>
    <w:rsid w:val="0044751D"/>
    <w:rsid w:val="00447BF9"/>
    <w:rsid w:val="004502DE"/>
    <w:rsid w:val="00450397"/>
    <w:rsid w:val="00450C0B"/>
    <w:rsid w:val="00450D33"/>
    <w:rsid w:val="00451B9D"/>
    <w:rsid w:val="00451DEE"/>
    <w:rsid w:val="00452FFA"/>
    <w:rsid w:val="00453410"/>
    <w:rsid w:val="004536FF"/>
    <w:rsid w:val="00453A9A"/>
    <w:rsid w:val="00453F32"/>
    <w:rsid w:val="00454066"/>
    <w:rsid w:val="0045471E"/>
    <w:rsid w:val="004547DC"/>
    <w:rsid w:val="00454BC6"/>
    <w:rsid w:val="0045514D"/>
    <w:rsid w:val="00455324"/>
    <w:rsid w:val="004554B5"/>
    <w:rsid w:val="00456229"/>
    <w:rsid w:val="0045678D"/>
    <w:rsid w:val="00456EB5"/>
    <w:rsid w:val="00457F5E"/>
    <w:rsid w:val="004609EB"/>
    <w:rsid w:val="00460A94"/>
    <w:rsid w:val="00460D58"/>
    <w:rsid w:val="00460EB5"/>
    <w:rsid w:val="00460FEA"/>
    <w:rsid w:val="00461967"/>
    <w:rsid w:val="00461B69"/>
    <w:rsid w:val="00461D1A"/>
    <w:rsid w:val="00461E02"/>
    <w:rsid w:val="00462295"/>
    <w:rsid w:val="004622B2"/>
    <w:rsid w:val="00462454"/>
    <w:rsid w:val="00462737"/>
    <w:rsid w:val="004627C5"/>
    <w:rsid w:val="00463532"/>
    <w:rsid w:val="00463587"/>
    <w:rsid w:val="00463899"/>
    <w:rsid w:val="0046443B"/>
    <w:rsid w:val="00465B68"/>
    <w:rsid w:val="00465D0F"/>
    <w:rsid w:val="0046602D"/>
    <w:rsid w:val="00466C72"/>
    <w:rsid w:val="00466E0C"/>
    <w:rsid w:val="00466EF7"/>
    <w:rsid w:val="004678BA"/>
    <w:rsid w:val="00467CF3"/>
    <w:rsid w:val="00470194"/>
    <w:rsid w:val="0047019B"/>
    <w:rsid w:val="00470CFB"/>
    <w:rsid w:val="00470DF4"/>
    <w:rsid w:val="00470E28"/>
    <w:rsid w:val="00471042"/>
    <w:rsid w:val="0047172B"/>
    <w:rsid w:val="00471AFF"/>
    <w:rsid w:val="004730B0"/>
    <w:rsid w:val="0047348E"/>
    <w:rsid w:val="00473548"/>
    <w:rsid w:val="00473AB0"/>
    <w:rsid w:val="00473BD6"/>
    <w:rsid w:val="00473D96"/>
    <w:rsid w:val="00473DC8"/>
    <w:rsid w:val="00473EE5"/>
    <w:rsid w:val="00474444"/>
    <w:rsid w:val="00474452"/>
    <w:rsid w:val="00474912"/>
    <w:rsid w:val="0047493A"/>
    <w:rsid w:val="00474B2F"/>
    <w:rsid w:val="00475255"/>
    <w:rsid w:val="00475C10"/>
    <w:rsid w:val="00475D3B"/>
    <w:rsid w:val="004763F8"/>
    <w:rsid w:val="00476B0D"/>
    <w:rsid w:val="00476E43"/>
    <w:rsid w:val="00477464"/>
    <w:rsid w:val="0047783A"/>
    <w:rsid w:val="00477ACF"/>
    <w:rsid w:val="00477C34"/>
    <w:rsid w:val="00480247"/>
    <w:rsid w:val="00480303"/>
    <w:rsid w:val="004804E3"/>
    <w:rsid w:val="00480E51"/>
    <w:rsid w:val="00480E8A"/>
    <w:rsid w:val="00480F1D"/>
    <w:rsid w:val="004814B7"/>
    <w:rsid w:val="004814CC"/>
    <w:rsid w:val="0048153C"/>
    <w:rsid w:val="00481A80"/>
    <w:rsid w:val="00481C92"/>
    <w:rsid w:val="00482D66"/>
    <w:rsid w:val="00483190"/>
    <w:rsid w:val="004831AB"/>
    <w:rsid w:val="004831D6"/>
    <w:rsid w:val="00483286"/>
    <w:rsid w:val="00483907"/>
    <w:rsid w:val="004839B2"/>
    <w:rsid w:val="00483A82"/>
    <w:rsid w:val="00484354"/>
    <w:rsid w:val="00484386"/>
    <w:rsid w:val="00485135"/>
    <w:rsid w:val="004854A2"/>
    <w:rsid w:val="00485BE2"/>
    <w:rsid w:val="00485BF6"/>
    <w:rsid w:val="00485E0A"/>
    <w:rsid w:val="00486F2A"/>
    <w:rsid w:val="00487397"/>
    <w:rsid w:val="00487C16"/>
    <w:rsid w:val="00487EC4"/>
    <w:rsid w:val="004905F3"/>
    <w:rsid w:val="004908F4"/>
    <w:rsid w:val="00490B1E"/>
    <w:rsid w:val="00490E1C"/>
    <w:rsid w:val="004914AD"/>
    <w:rsid w:val="004918E2"/>
    <w:rsid w:val="004918ED"/>
    <w:rsid w:val="00491C75"/>
    <w:rsid w:val="00492250"/>
    <w:rsid w:val="004927CB"/>
    <w:rsid w:val="004936BD"/>
    <w:rsid w:val="00493B54"/>
    <w:rsid w:val="00493F75"/>
    <w:rsid w:val="00494AC3"/>
    <w:rsid w:val="00495236"/>
    <w:rsid w:val="004956B7"/>
    <w:rsid w:val="004957B1"/>
    <w:rsid w:val="0049599C"/>
    <w:rsid w:val="00495DA6"/>
    <w:rsid w:val="004961D5"/>
    <w:rsid w:val="00496549"/>
    <w:rsid w:val="004974E3"/>
    <w:rsid w:val="004A0C50"/>
    <w:rsid w:val="004A0FB5"/>
    <w:rsid w:val="004A13EB"/>
    <w:rsid w:val="004A1973"/>
    <w:rsid w:val="004A1AE6"/>
    <w:rsid w:val="004A27CC"/>
    <w:rsid w:val="004A28AF"/>
    <w:rsid w:val="004A3183"/>
    <w:rsid w:val="004A370B"/>
    <w:rsid w:val="004A3905"/>
    <w:rsid w:val="004A4EBC"/>
    <w:rsid w:val="004A5611"/>
    <w:rsid w:val="004A59C1"/>
    <w:rsid w:val="004A59D2"/>
    <w:rsid w:val="004A5F14"/>
    <w:rsid w:val="004A633F"/>
    <w:rsid w:val="004A67F7"/>
    <w:rsid w:val="004A6BEA"/>
    <w:rsid w:val="004A6C94"/>
    <w:rsid w:val="004A7442"/>
    <w:rsid w:val="004A74F3"/>
    <w:rsid w:val="004A7611"/>
    <w:rsid w:val="004A7DAF"/>
    <w:rsid w:val="004B0B3C"/>
    <w:rsid w:val="004B0E5C"/>
    <w:rsid w:val="004B1F6D"/>
    <w:rsid w:val="004B2571"/>
    <w:rsid w:val="004B2B25"/>
    <w:rsid w:val="004B2C76"/>
    <w:rsid w:val="004B2EC5"/>
    <w:rsid w:val="004B38B8"/>
    <w:rsid w:val="004B3B5E"/>
    <w:rsid w:val="004B3EE0"/>
    <w:rsid w:val="004B429C"/>
    <w:rsid w:val="004B4694"/>
    <w:rsid w:val="004B4973"/>
    <w:rsid w:val="004B6741"/>
    <w:rsid w:val="004B6F9C"/>
    <w:rsid w:val="004B79C3"/>
    <w:rsid w:val="004C1951"/>
    <w:rsid w:val="004C1C7B"/>
    <w:rsid w:val="004C25C7"/>
    <w:rsid w:val="004C2AF0"/>
    <w:rsid w:val="004C2FFA"/>
    <w:rsid w:val="004C3760"/>
    <w:rsid w:val="004C3B9F"/>
    <w:rsid w:val="004C3CDE"/>
    <w:rsid w:val="004C4394"/>
    <w:rsid w:val="004C43F3"/>
    <w:rsid w:val="004C4AAE"/>
    <w:rsid w:val="004C4B58"/>
    <w:rsid w:val="004C4B9F"/>
    <w:rsid w:val="004C546D"/>
    <w:rsid w:val="004C5B53"/>
    <w:rsid w:val="004C6187"/>
    <w:rsid w:val="004C65A5"/>
    <w:rsid w:val="004C69F7"/>
    <w:rsid w:val="004C7436"/>
    <w:rsid w:val="004D0CA8"/>
    <w:rsid w:val="004D0FE9"/>
    <w:rsid w:val="004D16E3"/>
    <w:rsid w:val="004D1F05"/>
    <w:rsid w:val="004D236C"/>
    <w:rsid w:val="004D2CC4"/>
    <w:rsid w:val="004D3483"/>
    <w:rsid w:val="004D35B0"/>
    <w:rsid w:val="004D3D8D"/>
    <w:rsid w:val="004D3EF3"/>
    <w:rsid w:val="004D412F"/>
    <w:rsid w:val="004D4479"/>
    <w:rsid w:val="004D47F2"/>
    <w:rsid w:val="004D50BE"/>
    <w:rsid w:val="004D52C0"/>
    <w:rsid w:val="004D6157"/>
    <w:rsid w:val="004D6181"/>
    <w:rsid w:val="004D6D40"/>
    <w:rsid w:val="004D77F6"/>
    <w:rsid w:val="004D7A85"/>
    <w:rsid w:val="004D7C85"/>
    <w:rsid w:val="004E0BD5"/>
    <w:rsid w:val="004E12AE"/>
    <w:rsid w:val="004E154F"/>
    <w:rsid w:val="004E192D"/>
    <w:rsid w:val="004E2961"/>
    <w:rsid w:val="004E2C25"/>
    <w:rsid w:val="004E363D"/>
    <w:rsid w:val="004E3933"/>
    <w:rsid w:val="004E3AED"/>
    <w:rsid w:val="004E4023"/>
    <w:rsid w:val="004E4052"/>
    <w:rsid w:val="004E44B8"/>
    <w:rsid w:val="004E4BB9"/>
    <w:rsid w:val="004E52DD"/>
    <w:rsid w:val="004E536F"/>
    <w:rsid w:val="004E53D2"/>
    <w:rsid w:val="004E59DD"/>
    <w:rsid w:val="004E6181"/>
    <w:rsid w:val="004E62D4"/>
    <w:rsid w:val="004E64F7"/>
    <w:rsid w:val="004E6A98"/>
    <w:rsid w:val="004E6D91"/>
    <w:rsid w:val="004E6EBA"/>
    <w:rsid w:val="004E77C3"/>
    <w:rsid w:val="004E7D5D"/>
    <w:rsid w:val="004E7D5F"/>
    <w:rsid w:val="004F0788"/>
    <w:rsid w:val="004F07A8"/>
    <w:rsid w:val="004F0C8F"/>
    <w:rsid w:val="004F152E"/>
    <w:rsid w:val="004F190F"/>
    <w:rsid w:val="004F2510"/>
    <w:rsid w:val="004F26E5"/>
    <w:rsid w:val="004F28D7"/>
    <w:rsid w:val="004F2BDA"/>
    <w:rsid w:val="004F35EA"/>
    <w:rsid w:val="004F3C25"/>
    <w:rsid w:val="004F440A"/>
    <w:rsid w:val="004F45B7"/>
    <w:rsid w:val="004F4631"/>
    <w:rsid w:val="004F49AB"/>
    <w:rsid w:val="004F4FEB"/>
    <w:rsid w:val="004F5260"/>
    <w:rsid w:val="004F5276"/>
    <w:rsid w:val="004F5661"/>
    <w:rsid w:val="004F5668"/>
    <w:rsid w:val="004F6517"/>
    <w:rsid w:val="004F6F61"/>
    <w:rsid w:val="005003DB"/>
    <w:rsid w:val="0050103F"/>
    <w:rsid w:val="00501046"/>
    <w:rsid w:val="00501AB7"/>
    <w:rsid w:val="00501E72"/>
    <w:rsid w:val="0050276C"/>
    <w:rsid w:val="00502AB0"/>
    <w:rsid w:val="005032AF"/>
    <w:rsid w:val="005033C3"/>
    <w:rsid w:val="00503FD4"/>
    <w:rsid w:val="005041C1"/>
    <w:rsid w:val="00504331"/>
    <w:rsid w:val="00504425"/>
    <w:rsid w:val="00504731"/>
    <w:rsid w:val="00505990"/>
    <w:rsid w:val="00507549"/>
    <w:rsid w:val="00507973"/>
    <w:rsid w:val="005079DD"/>
    <w:rsid w:val="00507E7C"/>
    <w:rsid w:val="0051020E"/>
    <w:rsid w:val="005103AA"/>
    <w:rsid w:val="005103F2"/>
    <w:rsid w:val="00510711"/>
    <w:rsid w:val="00511100"/>
    <w:rsid w:val="0051111A"/>
    <w:rsid w:val="005112C9"/>
    <w:rsid w:val="0051156C"/>
    <w:rsid w:val="005116AA"/>
    <w:rsid w:val="00512450"/>
    <w:rsid w:val="00512B1E"/>
    <w:rsid w:val="00514052"/>
    <w:rsid w:val="0051454A"/>
    <w:rsid w:val="00514FCC"/>
    <w:rsid w:val="0051507B"/>
    <w:rsid w:val="00515B83"/>
    <w:rsid w:val="00515D66"/>
    <w:rsid w:val="005207C2"/>
    <w:rsid w:val="00520869"/>
    <w:rsid w:val="00521264"/>
    <w:rsid w:val="0052166D"/>
    <w:rsid w:val="005216E2"/>
    <w:rsid w:val="00521B60"/>
    <w:rsid w:val="00521FD2"/>
    <w:rsid w:val="00522579"/>
    <w:rsid w:val="005227AC"/>
    <w:rsid w:val="0052289C"/>
    <w:rsid w:val="00522B21"/>
    <w:rsid w:val="00523021"/>
    <w:rsid w:val="005234B0"/>
    <w:rsid w:val="00523776"/>
    <w:rsid w:val="00523C72"/>
    <w:rsid w:val="00524F65"/>
    <w:rsid w:val="0052509A"/>
    <w:rsid w:val="0052561D"/>
    <w:rsid w:val="00525A5F"/>
    <w:rsid w:val="00525B41"/>
    <w:rsid w:val="00526411"/>
    <w:rsid w:val="00526581"/>
    <w:rsid w:val="0052695C"/>
    <w:rsid w:val="00526E45"/>
    <w:rsid w:val="00527107"/>
    <w:rsid w:val="005275CD"/>
    <w:rsid w:val="005301A9"/>
    <w:rsid w:val="00530609"/>
    <w:rsid w:val="005306E4"/>
    <w:rsid w:val="0053075D"/>
    <w:rsid w:val="005309B2"/>
    <w:rsid w:val="005310BC"/>
    <w:rsid w:val="0053183A"/>
    <w:rsid w:val="005318EC"/>
    <w:rsid w:val="005319D6"/>
    <w:rsid w:val="00531A08"/>
    <w:rsid w:val="00532090"/>
    <w:rsid w:val="005326E3"/>
    <w:rsid w:val="00532B9F"/>
    <w:rsid w:val="0053309D"/>
    <w:rsid w:val="00533109"/>
    <w:rsid w:val="00533831"/>
    <w:rsid w:val="00533877"/>
    <w:rsid w:val="00534781"/>
    <w:rsid w:val="00534DAE"/>
    <w:rsid w:val="005357F9"/>
    <w:rsid w:val="00535C72"/>
    <w:rsid w:val="0053632F"/>
    <w:rsid w:val="005366B3"/>
    <w:rsid w:val="00537240"/>
    <w:rsid w:val="00537512"/>
    <w:rsid w:val="00537805"/>
    <w:rsid w:val="00537ADF"/>
    <w:rsid w:val="00541489"/>
    <w:rsid w:val="00541A11"/>
    <w:rsid w:val="00541C73"/>
    <w:rsid w:val="00541D25"/>
    <w:rsid w:val="00541F90"/>
    <w:rsid w:val="005425C9"/>
    <w:rsid w:val="00542647"/>
    <w:rsid w:val="005427B2"/>
    <w:rsid w:val="00542C38"/>
    <w:rsid w:val="00543261"/>
    <w:rsid w:val="00543594"/>
    <w:rsid w:val="00543605"/>
    <w:rsid w:val="00543DD1"/>
    <w:rsid w:val="00543EDD"/>
    <w:rsid w:val="00543F6B"/>
    <w:rsid w:val="00544108"/>
    <w:rsid w:val="00544535"/>
    <w:rsid w:val="0054524E"/>
    <w:rsid w:val="00545CC7"/>
    <w:rsid w:val="005461E9"/>
    <w:rsid w:val="0054669E"/>
    <w:rsid w:val="00546ACC"/>
    <w:rsid w:val="00546B0A"/>
    <w:rsid w:val="00546C2A"/>
    <w:rsid w:val="00546F5E"/>
    <w:rsid w:val="00547593"/>
    <w:rsid w:val="00547643"/>
    <w:rsid w:val="0055044E"/>
    <w:rsid w:val="005506A0"/>
    <w:rsid w:val="00550D74"/>
    <w:rsid w:val="005513B2"/>
    <w:rsid w:val="005513E7"/>
    <w:rsid w:val="00551E5D"/>
    <w:rsid w:val="005526B0"/>
    <w:rsid w:val="005529DB"/>
    <w:rsid w:val="005530D8"/>
    <w:rsid w:val="005535E3"/>
    <w:rsid w:val="00553901"/>
    <w:rsid w:val="00553E2A"/>
    <w:rsid w:val="00553EAF"/>
    <w:rsid w:val="00554465"/>
    <w:rsid w:val="00554D3C"/>
    <w:rsid w:val="00554E30"/>
    <w:rsid w:val="0055518E"/>
    <w:rsid w:val="005558B6"/>
    <w:rsid w:val="00555DD9"/>
    <w:rsid w:val="00555F6E"/>
    <w:rsid w:val="00556FC9"/>
    <w:rsid w:val="005575A3"/>
    <w:rsid w:val="0055763A"/>
    <w:rsid w:val="0055766A"/>
    <w:rsid w:val="00557F16"/>
    <w:rsid w:val="00557FBC"/>
    <w:rsid w:val="00560477"/>
    <w:rsid w:val="005604C8"/>
    <w:rsid w:val="00560739"/>
    <w:rsid w:val="00560C1C"/>
    <w:rsid w:val="00560EE7"/>
    <w:rsid w:val="00561268"/>
    <w:rsid w:val="00561EB8"/>
    <w:rsid w:val="0056245F"/>
    <w:rsid w:val="005626FD"/>
    <w:rsid w:val="00562A83"/>
    <w:rsid w:val="00562B8E"/>
    <w:rsid w:val="00562CAD"/>
    <w:rsid w:val="005632BB"/>
    <w:rsid w:val="0056350E"/>
    <w:rsid w:val="00563E24"/>
    <w:rsid w:val="00563F54"/>
    <w:rsid w:val="00564117"/>
    <w:rsid w:val="00564CF7"/>
    <w:rsid w:val="00564F45"/>
    <w:rsid w:val="0056559E"/>
    <w:rsid w:val="005659C5"/>
    <w:rsid w:val="00566034"/>
    <w:rsid w:val="0056659E"/>
    <w:rsid w:val="00566B78"/>
    <w:rsid w:val="00566C9E"/>
    <w:rsid w:val="00566E02"/>
    <w:rsid w:val="00566E41"/>
    <w:rsid w:val="00566FE7"/>
    <w:rsid w:val="00567101"/>
    <w:rsid w:val="0056719C"/>
    <w:rsid w:val="005673F9"/>
    <w:rsid w:val="0056768A"/>
    <w:rsid w:val="00567B36"/>
    <w:rsid w:val="00567C87"/>
    <w:rsid w:val="00567ED8"/>
    <w:rsid w:val="0057005C"/>
    <w:rsid w:val="0057006C"/>
    <w:rsid w:val="005708EE"/>
    <w:rsid w:val="00571263"/>
    <w:rsid w:val="00571316"/>
    <w:rsid w:val="0057161F"/>
    <w:rsid w:val="00572815"/>
    <w:rsid w:val="00573E9E"/>
    <w:rsid w:val="005741B3"/>
    <w:rsid w:val="005744BE"/>
    <w:rsid w:val="0057512D"/>
    <w:rsid w:val="005751E2"/>
    <w:rsid w:val="00575D82"/>
    <w:rsid w:val="00576047"/>
    <w:rsid w:val="00576177"/>
    <w:rsid w:val="00576432"/>
    <w:rsid w:val="00576470"/>
    <w:rsid w:val="005771B1"/>
    <w:rsid w:val="00577419"/>
    <w:rsid w:val="00577F04"/>
    <w:rsid w:val="005809A0"/>
    <w:rsid w:val="00580BE1"/>
    <w:rsid w:val="00580C5A"/>
    <w:rsid w:val="00580DFD"/>
    <w:rsid w:val="005819C6"/>
    <w:rsid w:val="005819FC"/>
    <w:rsid w:val="00581C23"/>
    <w:rsid w:val="00582FDF"/>
    <w:rsid w:val="00583582"/>
    <w:rsid w:val="00583931"/>
    <w:rsid w:val="00583ED6"/>
    <w:rsid w:val="0058432B"/>
    <w:rsid w:val="005843BD"/>
    <w:rsid w:val="00584943"/>
    <w:rsid w:val="00584A78"/>
    <w:rsid w:val="00584CE9"/>
    <w:rsid w:val="00585973"/>
    <w:rsid w:val="00585CC8"/>
    <w:rsid w:val="0058662C"/>
    <w:rsid w:val="00586C6B"/>
    <w:rsid w:val="00586EBB"/>
    <w:rsid w:val="00587C4A"/>
    <w:rsid w:val="005900E1"/>
    <w:rsid w:val="00590A76"/>
    <w:rsid w:val="00590ADB"/>
    <w:rsid w:val="0059141F"/>
    <w:rsid w:val="00591BEA"/>
    <w:rsid w:val="00591DD7"/>
    <w:rsid w:val="0059213C"/>
    <w:rsid w:val="00592486"/>
    <w:rsid w:val="00592AB9"/>
    <w:rsid w:val="00593670"/>
    <w:rsid w:val="0059398E"/>
    <w:rsid w:val="00593E7D"/>
    <w:rsid w:val="00593F48"/>
    <w:rsid w:val="0059422B"/>
    <w:rsid w:val="005944C4"/>
    <w:rsid w:val="005944C9"/>
    <w:rsid w:val="0059484C"/>
    <w:rsid w:val="00594E82"/>
    <w:rsid w:val="00595124"/>
    <w:rsid w:val="005957E8"/>
    <w:rsid w:val="00595B19"/>
    <w:rsid w:val="005969B7"/>
    <w:rsid w:val="00596C1E"/>
    <w:rsid w:val="00596D67"/>
    <w:rsid w:val="00597790"/>
    <w:rsid w:val="00597959"/>
    <w:rsid w:val="005A01B1"/>
    <w:rsid w:val="005A01F0"/>
    <w:rsid w:val="005A03DD"/>
    <w:rsid w:val="005A0469"/>
    <w:rsid w:val="005A0CB4"/>
    <w:rsid w:val="005A12EF"/>
    <w:rsid w:val="005A17B2"/>
    <w:rsid w:val="005A18B0"/>
    <w:rsid w:val="005A1B54"/>
    <w:rsid w:val="005A290B"/>
    <w:rsid w:val="005A2D6E"/>
    <w:rsid w:val="005A2F66"/>
    <w:rsid w:val="005A3003"/>
    <w:rsid w:val="005A356E"/>
    <w:rsid w:val="005A3618"/>
    <w:rsid w:val="005A4D66"/>
    <w:rsid w:val="005A4D8B"/>
    <w:rsid w:val="005A5149"/>
    <w:rsid w:val="005A5924"/>
    <w:rsid w:val="005A6100"/>
    <w:rsid w:val="005A624C"/>
    <w:rsid w:val="005A6632"/>
    <w:rsid w:val="005A6786"/>
    <w:rsid w:val="005A6A12"/>
    <w:rsid w:val="005A6D4D"/>
    <w:rsid w:val="005A7144"/>
    <w:rsid w:val="005A7734"/>
    <w:rsid w:val="005A7FA9"/>
    <w:rsid w:val="005B0464"/>
    <w:rsid w:val="005B0656"/>
    <w:rsid w:val="005B0690"/>
    <w:rsid w:val="005B07A6"/>
    <w:rsid w:val="005B1ECB"/>
    <w:rsid w:val="005B2FBF"/>
    <w:rsid w:val="005B302B"/>
    <w:rsid w:val="005B3233"/>
    <w:rsid w:val="005B33C1"/>
    <w:rsid w:val="005B351B"/>
    <w:rsid w:val="005B3790"/>
    <w:rsid w:val="005B37C9"/>
    <w:rsid w:val="005B3989"/>
    <w:rsid w:val="005B3D83"/>
    <w:rsid w:val="005B4482"/>
    <w:rsid w:val="005B51B6"/>
    <w:rsid w:val="005B5800"/>
    <w:rsid w:val="005B5BED"/>
    <w:rsid w:val="005B6F21"/>
    <w:rsid w:val="005B702D"/>
    <w:rsid w:val="005B783F"/>
    <w:rsid w:val="005B7C8B"/>
    <w:rsid w:val="005C01DB"/>
    <w:rsid w:val="005C0381"/>
    <w:rsid w:val="005C03A6"/>
    <w:rsid w:val="005C0491"/>
    <w:rsid w:val="005C080F"/>
    <w:rsid w:val="005C0B7A"/>
    <w:rsid w:val="005C16EE"/>
    <w:rsid w:val="005C1F42"/>
    <w:rsid w:val="005C34BF"/>
    <w:rsid w:val="005C34D9"/>
    <w:rsid w:val="005C395E"/>
    <w:rsid w:val="005C398C"/>
    <w:rsid w:val="005C44B6"/>
    <w:rsid w:val="005C49DE"/>
    <w:rsid w:val="005C5916"/>
    <w:rsid w:val="005C6B11"/>
    <w:rsid w:val="005C6F8B"/>
    <w:rsid w:val="005C714D"/>
    <w:rsid w:val="005C7B1F"/>
    <w:rsid w:val="005C7BD2"/>
    <w:rsid w:val="005D0CC6"/>
    <w:rsid w:val="005D0E7B"/>
    <w:rsid w:val="005D12A7"/>
    <w:rsid w:val="005D13A3"/>
    <w:rsid w:val="005D1C5E"/>
    <w:rsid w:val="005D25C0"/>
    <w:rsid w:val="005D2BE3"/>
    <w:rsid w:val="005D3272"/>
    <w:rsid w:val="005D3685"/>
    <w:rsid w:val="005D3CC8"/>
    <w:rsid w:val="005D3E43"/>
    <w:rsid w:val="005D430A"/>
    <w:rsid w:val="005D483E"/>
    <w:rsid w:val="005D4C80"/>
    <w:rsid w:val="005D530F"/>
    <w:rsid w:val="005D55E8"/>
    <w:rsid w:val="005D5BD1"/>
    <w:rsid w:val="005D5DB3"/>
    <w:rsid w:val="005D6364"/>
    <w:rsid w:val="005D636F"/>
    <w:rsid w:val="005D680F"/>
    <w:rsid w:val="005D6A44"/>
    <w:rsid w:val="005D6A9F"/>
    <w:rsid w:val="005D6DBB"/>
    <w:rsid w:val="005D77B9"/>
    <w:rsid w:val="005D784B"/>
    <w:rsid w:val="005D7D0D"/>
    <w:rsid w:val="005E0CCE"/>
    <w:rsid w:val="005E16E4"/>
    <w:rsid w:val="005E18C0"/>
    <w:rsid w:val="005E2C63"/>
    <w:rsid w:val="005E3055"/>
    <w:rsid w:val="005E391E"/>
    <w:rsid w:val="005E3FB9"/>
    <w:rsid w:val="005E4095"/>
    <w:rsid w:val="005E458A"/>
    <w:rsid w:val="005E4612"/>
    <w:rsid w:val="005E4F15"/>
    <w:rsid w:val="005E5215"/>
    <w:rsid w:val="005E5C42"/>
    <w:rsid w:val="005E60D0"/>
    <w:rsid w:val="005E668E"/>
    <w:rsid w:val="005E6C9A"/>
    <w:rsid w:val="005F0154"/>
    <w:rsid w:val="005F075F"/>
    <w:rsid w:val="005F0A70"/>
    <w:rsid w:val="005F0D61"/>
    <w:rsid w:val="005F15F2"/>
    <w:rsid w:val="005F1679"/>
    <w:rsid w:val="005F1F00"/>
    <w:rsid w:val="005F22D6"/>
    <w:rsid w:val="005F287A"/>
    <w:rsid w:val="005F2DC4"/>
    <w:rsid w:val="005F2EF3"/>
    <w:rsid w:val="005F2F41"/>
    <w:rsid w:val="005F2FCF"/>
    <w:rsid w:val="005F31F6"/>
    <w:rsid w:val="005F383B"/>
    <w:rsid w:val="005F3B22"/>
    <w:rsid w:val="005F3C2C"/>
    <w:rsid w:val="005F3C85"/>
    <w:rsid w:val="005F4054"/>
    <w:rsid w:val="005F46B0"/>
    <w:rsid w:val="005F47A9"/>
    <w:rsid w:val="005F4FDF"/>
    <w:rsid w:val="005F5282"/>
    <w:rsid w:val="005F5637"/>
    <w:rsid w:val="005F597D"/>
    <w:rsid w:val="005F6203"/>
    <w:rsid w:val="005F6212"/>
    <w:rsid w:val="005F65F2"/>
    <w:rsid w:val="005F6658"/>
    <w:rsid w:val="005F6E9E"/>
    <w:rsid w:val="005F735B"/>
    <w:rsid w:val="005F768F"/>
    <w:rsid w:val="005F7CDE"/>
    <w:rsid w:val="005F7E0B"/>
    <w:rsid w:val="00600A97"/>
    <w:rsid w:val="00600CF1"/>
    <w:rsid w:val="00601A71"/>
    <w:rsid w:val="00601B79"/>
    <w:rsid w:val="006023D6"/>
    <w:rsid w:val="00602548"/>
    <w:rsid w:val="006033AB"/>
    <w:rsid w:val="00603503"/>
    <w:rsid w:val="006035FC"/>
    <w:rsid w:val="0060380B"/>
    <w:rsid w:val="006039B0"/>
    <w:rsid w:val="00603BDD"/>
    <w:rsid w:val="00603E77"/>
    <w:rsid w:val="00603FD6"/>
    <w:rsid w:val="0060414C"/>
    <w:rsid w:val="006044CF"/>
    <w:rsid w:val="006044D3"/>
    <w:rsid w:val="0060451D"/>
    <w:rsid w:val="006047D8"/>
    <w:rsid w:val="00604820"/>
    <w:rsid w:val="00604E3D"/>
    <w:rsid w:val="00605284"/>
    <w:rsid w:val="0060530E"/>
    <w:rsid w:val="00605B59"/>
    <w:rsid w:val="00605E50"/>
    <w:rsid w:val="00605F29"/>
    <w:rsid w:val="006066E5"/>
    <w:rsid w:val="00606B1C"/>
    <w:rsid w:val="00606E7C"/>
    <w:rsid w:val="00607555"/>
    <w:rsid w:val="00607A35"/>
    <w:rsid w:val="00607B63"/>
    <w:rsid w:val="00607D55"/>
    <w:rsid w:val="006106E1"/>
    <w:rsid w:val="006106E5"/>
    <w:rsid w:val="00611068"/>
    <w:rsid w:val="0061207E"/>
    <w:rsid w:val="006123D3"/>
    <w:rsid w:val="00612406"/>
    <w:rsid w:val="006129B7"/>
    <w:rsid w:val="00613611"/>
    <w:rsid w:val="00613EF5"/>
    <w:rsid w:val="00614A37"/>
    <w:rsid w:val="00615495"/>
    <w:rsid w:val="006154E1"/>
    <w:rsid w:val="00615858"/>
    <w:rsid w:val="00616C78"/>
    <w:rsid w:val="00616D49"/>
    <w:rsid w:val="00616EB3"/>
    <w:rsid w:val="00617478"/>
    <w:rsid w:val="00617A92"/>
    <w:rsid w:val="00617C53"/>
    <w:rsid w:val="00617CEF"/>
    <w:rsid w:val="006200A1"/>
    <w:rsid w:val="00620325"/>
    <w:rsid w:val="00620662"/>
    <w:rsid w:val="00620E05"/>
    <w:rsid w:val="00621393"/>
    <w:rsid w:val="006214C1"/>
    <w:rsid w:val="006216A6"/>
    <w:rsid w:val="0062193D"/>
    <w:rsid w:val="00621E19"/>
    <w:rsid w:val="006221EC"/>
    <w:rsid w:val="0062248C"/>
    <w:rsid w:val="0062327E"/>
    <w:rsid w:val="00623545"/>
    <w:rsid w:val="00623CF6"/>
    <w:rsid w:val="006247DF"/>
    <w:rsid w:val="0062481A"/>
    <w:rsid w:val="00625F7D"/>
    <w:rsid w:val="006266E5"/>
    <w:rsid w:val="006279C7"/>
    <w:rsid w:val="00627F86"/>
    <w:rsid w:val="006305A3"/>
    <w:rsid w:val="00630928"/>
    <w:rsid w:val="00630B5F"/>
    <w:rsid w:val="00630DEF"/>
    <w:rsid w:val="00631368"/>
    <w:rsid w:val="0063136C"/>
    <w:rsid w:val="006317A7"/>
    <w:rsid w:val="0063269B"/>
    <w:rsid w:val="00632918"/>
    <w:rsid w:val="00632BAA"/>
    <w:rsid w:val="00632FEC"/>
    <w:rsid w:val="006335C7"/>
    <w:rsid w:val="00633C78"/>
    <w:rsid w:val="00633DD0"/>
    <w:rsid w:val="00634067"/>
    <w:rsid w:val="0063544F"/>
    <w:rsid w:val="006358AD"/>
    <w:rsid w:val="00635E4F"/>
    <w:rsid w:val="00635F20"/>
    <w:rsid w:val="00636688"/>
    <w:rsid w:val="00636B6C"/>
    <w:rsid w:val="00637256"/>
    <w:rsid w:val="00637919"/>
    <w:rsid w:val="00640058"/>
    <w:rsid w:val="006406AC"/>
    <w:rsid w:val="00640B4C"/>
    <w:rsid w:val="0064128B"/>
    <w:rsid w:val="006414B1"/>
    <w:rsid w:val="00641F47"/>
    <w:rsid w:val="00641F4C"/>
    <w:rsid w:val="0064212A"/>
    <w:rsid w:val="00642518"/>
    <w:rsid w:val="00642F83"/>
    <w:rsid w:val="00643012"/>
    <w:rsid w:val="00643318"/>
    <w:rsid w:val="006434DF"/>
    <w:rsid w:val="0064354B"/>
    <w:rsid w:val="00643C5D"/>
    <w:rsid w:val="0064404D"/>
    <w:rsid w:val="00644D60"/>
    <w:rsid w:val="00644DD7"/>
    <w:rsid w:val="0064517E"/>
    <w:rsid w:val="006451A1"/>
    <w:rsid w:val="00645BB2"/>
    <w:rsid w:val="0064655D"/>
    <w:rsid w:val="00646635"/>
    <w:rsid w:val="006466C2"/>
    <w:rsid w:val="00646D4F"/>
    <w:rsid w:val="0064712C"/>
    <w:rsid w:val="0065010A"/>
    <w:rsid w:val="006506F7"/>
    <w:rsid w:val="006512C1"/>
    <w:rsid w:val="00651873"/>
    <w:rsid w:val="00651D09"/>
    <w:rsid w:val="006521CF"/>
    <w:rsid w:val="0065241D"/>
    <w:rsid w:val="00652546"/>
    <w:rsid w:val="00652732"/>
    <w:rsid w:val="00652A47"/>
    <w:rsid w:val="00652C31"/>
    <w:rsid w:val="00653024"/>
    <w:rsid w:val="006531F4"/>
    <w:rsid w:val="006536EA"/>
    <w:rsid w:val="006542CB"/>
    <w:rsid w:val="0065453D"/>
    <w:rsid w:val="00654A7B"/>
    <w:rsid w:val="00654E75"/>
    <w:rsid w:val="006555BC"/>
    <w:rsid w:val="00655788"/>
    <w:rsid w:val="006562DA"/>
    <w:rsid w:val="00656BD3"/>
    <w:rsid w:val="00657407"/>
    <w:rsid w:val="006607E4"/>
    <w:rsid w:val="00660F57"/>
    <w:rsid w:val="00661180"/>
    <w:rsid w:val="0066143C"/>
    <w:rsid w:val="0066175C"/>
    <w:rsid w:val="00661C27"/>
    <w:rsid w:val="00662189"/>
    <w:rsid w:val="0066245B"/>
    <w:rsid w:val="0066245E"/>
    <w:rsid w:val="00662F09"/>
    <w:rsid w:val="00663937"/>
    <w:rsid w:val="006649E5"/>
    <w:rsid w:val="0066569E"/>
    <w:rsid w:val="00665952"/>
    <w:rsid w:val="00666144"/>
    <w:rsid w:val="006667DE"/>
    <w:rsid w:val="00666D8F"/>
    <w:rsid w:val="0066722C"/>
    <w:rsid w:val="00667313"/>
    <w:rsid w:val="00667576"/>
    <w:rsid w:val="0066774E"/>
    <w:rsid w:val="006701CB"/>
    <w:rsid w:val="00670211"/>
    <w:rsid w:val="006704E1"/>
    <w:rsid w:val="006709A0"/>
    <w:rsid w:val="00670ABA"/>
    <w:rsid w:val="00670C86"/>
    <w:rsid w:val="00670FA0"/>
    <w:rsid w:val="00671025"/>
    <w:rsid w:val="0067140C"/>
    <w:rsid w:val="006714C5"/>
    <w:rsid w:val="006714C8"/>
    <w:rsid w:val="0067158A"/>
    <w:rsid w:val="00671908"/>
    <w:rsid w:val="00672001"/>
    <w:rsid w:val="00672EFA"/>
    <w:rsid w:val="00672F48"/>
    <w:rsid w:val="00673416"/>
    <w:rsid w:val="0067361B"/>
    <w:rsid w:val="00673920"/>
    <w:rsid w:val="00673CE2"/>
    <w:rsid w:val="00673EB7"/>
    <w:rsid w:val="00673F28"/>
    <w:rsid w:val="006746DB"/>
    <w:rsid w:val="00674BB6"/>
    <w:rsid w:val="006750A7"/>
    <w:rsid w:val="006756A9"/>
    <w:rsid w:val="00675C1B"/>
    <w:rsid w:val="00675F9A"/>
    <w:rsid w:val="00676850"/>
    <w:rsid w:val="00676BE1"/>
    <w:rsid w:val="00676C32"/>
    <w:rsid w:val="00677570"/>
    <w:rsid w:val="00677E5F"/>
    <w:rsid w:val="006814B4"/>
    <w:rsid w:val="006821BC"/>
    <w:rsid w:val="00682385"/>
    <w:rsid w:val="0068284A"/>
    <w:rsid w:val="00682A91"/>
    <w:rsid w:val="00682C62"/>
    <w:rsid w:val="00682D50"/>
    <w:rsid w:val="006833E8"/>
    <w:rsid w:val="0068371E"/>
    <w:rsid w:val="00683792"/>
    <w:rsid w:val="00683DCF"/>
    <w:rsid w:val="00683E44"/>
    <w:rsid w:val="00684393"/>
    <w:rsid w:val="00684B3F"/>
    <w:rsid w:val="00684DF7"/>
    <w:rsid w:val="006853EA"/>
    <w:rsid w:val="0068589F"/>
    <w:rsid w:val="0068608D"/>
    <w:rsid w:val="00686147"/>
    <w:rsid w:val="00686607"/>
    <w:rsid w:val="00686C36"/>
    <w:rsid w:val="00686D11"/>
    <w:rsid w:val="0068711E"/>
    <w:rsid w:val="0068725E"/>
    <w:rsid w:val="00687357"/>
    <w:rsid w:val="0069020B"/>
    <w:rsid w:val="006904D3"/>
    <w:rsid w:val="00690924"/>
    <w:rsid w:val="00690FA0"/>
    <w:rsid w:val="006917A9"/>
    <w:rsid w:val="00691A20"/>
    <w:rsid w:val="00692635"/>
    <w:rsid w:val="00692673"/>
    <w:rsid w:val="00692B0D"/>
    <w:rsid w:val="00692DA0"/>
    <w:rsid w:val="00693948"/>
    <w:rsid w:val="00693C27"/>
    <w:rsid w:val="0069446F"/>
    <w:rsid w:val="00694B3C"/>
    <w:rsid w:val="00694BC1"/>
    <w:rsid w:val="0069509F"/>
    <w:rsid w:val="0069513D"/>
    <w:rsid w:val="00695760"/>
    <w:rsid w:val="006957D1"/>
    <w:rsid w:val="00695A37"/>
    <w:rsid w:val="00695F08"/>
    <w:rsid w:val="00695F40"/>
    <w:rsid w:val="00695FB5"/>
    <w:rsid w:val="006960D5"/>
    <w:rsid w:val="00696853"/>
    <w:rsid w:val="00696AD8"/>
    <w:rsid w:val="00696D01"/>
    <w:rsid w:val="00696DCC"/>
    <w:rsid w:val="00696F58"/>
    <w:rsid w:val="00696FE6"/>
    <w:rsid w:val="0069735C"/>
    <w:rsid w:val="0069741A"/>
    <w:rsid w:val="00697668"/>
    <w:rsid w:val="00697C66"/>
    <w:rsid w:val="00697C9E"/>
    <w:rsid w:val="00697CB4"/>
    <w:rsid w:val="00697D0B"/>
    <w:rsid w:val="006A00C9"/>
    <w:rsid w:val="006A129D"/>
    <w:rsid w:val="006A2471"/>
    <w:rsid w:val="006A283A"/>
    <w:rsid w:val="006A2CF5"/>
    <w:rsid w:val="006A31D7"/>
    <w:rsid w:val="006A356F"/>
    <w:rsid w:val="006A36F5"/>
    <w:rsid w:val="006A4057"/>
    <w:rsid w:val="006A42B0"/>
    <w:rsid w:val="006A4795"/>
    <w:rsid w:val="006A49A8"/>
    <w:rsid w:val="006A4B08"/>
    <w:rsid w:val="006A53E5"/>
    <w:rsid w:val="006A56C2"/>
    <w:rsid w:val="006A594C"/>
    <w:rsid w:val="006A5DAB"/>
    <w:rsid w:val="006A6189"/>
    <w:rsid w:val="006A657D"/>
    <w:rsid w:val="006A7916"/>
    <w:rsid w:val="006A79DA"/>
    <w:rsid w:val="006A7B93"/>
    <w:rsid w:val="006A7FC7"/>
    <w:rsid w:val="006B109A"/>
    <w:rsid w:val="006B109B"/>
    <w:rsid w:val="006B1577"/>
    <w:rsid w:val="006B1841"/>
    <w:rsid w:val="006B1BAB"/>
    <w:rsid w:val="006B1D59"/>
    <w:rsid w:val="006B1F2A"/>
    <w:rsid w:val="006B25E2"/>
    <w:rsid w:val="006B264A"/>
    <w:rsid w:val="006B2D5B"/>
    <w:rsid w:val="006B32D4"/>
    <w:rsid w:val="006B3C73"/>
    <w:rsid w:val="006B4D69"/>
    <w:rsid w:val="006B4E62"/>
    <w:rsid w:val="006B52FA"/>
    <w:rsid w:val="006B597C"/>
    <w:rsid w:val="006B5AFF"/>
    <w:rsid w:val="006B5B41"/>
    <w:rsid w:val="006B6432"/>
    <w:rsid w:val="006B6B37"/>
    <w:rsid w:val="006B6BB9"/>
    <w:rsid w:val="006C00DF"/>
    <w:rsid w:val="006C06B7"/>
    <w:rsid w:val="006C097C"/>
    <w:rsid w:val="006C0C57"/>
    <w:rsid w:val="006C1BE1"/>
    <w:rsid w:val="006C1E62"/>
    <w:rsid w:val="006C1EAF"/>
    <w:rsid w:val="006C1F14"/>
    <w:rsid w:val="006C2156"/>
    <w:rsid w:val="006C21EB"/>
    <w:rsid w:val="006C263F"/>
    <w:rsid w:val="006C2A91"/>
    <w:rsid w:val="006C2B2C"/>
    <w:rsid w:val="006C2F7C"/>
    <w:rsid w:val="006C34F8"/>
    <w:rsid w:val="006C37EF"/>
    <w:rsid w:val="006C3D51"/>
    <w:rsid w:val="006C446B"/>
    <w:rsid w:val="006C4494"/>
    <w:rsid w:val="006C4B55"/>
    <w:rsid w:val="006C50E0"/>
    <w:rsid w:val="006C52D9"/>
    <w:rsid w:val="006C5C98"/>
    <w:rsid w:val="006C5D81"/>
    <w:rsid w:val="006C6A8A"/>
    <w:rsid w:val="006C6B27"/>
    <w:rsid w:val="006C6E59"/>
    <w:rsid w:val="006C71FE"/>
    <w:rsid w:val="006C7205"/>
    <w:rsid w:val="006C7306"/>
    <w:rsid w:val="006C73E6"/>
    <w:rsid w:val="006D0E80"/>
    <w:rsid w:val="006D1427"/>
    <w:rsid w:val="006D15C0"/>
    <w:rsid w:val="006D17CB"/>
    <w:rsid w:val="006D17E5"/>
    <w:rsid w:val="006D1DB5"/>
    <w:rsid w:val="006D1E59"/>
    <w:rsid w:val="006D1EB4"/>
    <w:rsid w:val="006D281D"/>
    <w:rsid w:val="006D3979"/>
    <w:rsid w:val="006D401B"/>
    <w:rsid w:val="006D441E"/>
    <w:rsid w:val="006D4578"/>
    <w:rsid w:val="006D4816"/>
    <w:rsid w:val="006D4A0C"/>
    <w:rsid w:val="006D4D8A"/>
    <w:rsid w:val="006D4ED2"/>
    <w:rsid w:val="006D523F"/>
    <w:rsid w:val="006D55FF"/>
    <w:rsid w:val="006D653E"/>
    <w:rsid w:val="006D6732"/>
    <w:rsid w:val="006D6A4F"/>
    <w:rsid w:val="006D7565"/>
    <w:rsid w:val="006D77A6"/>
    <w:rsid w:val="006D785F"/>
    <w:rsid w:val="006D7BD8"/>
    <w:rsid w:val="006D7CF2"/>
    <w:rsid w:val="006E0670"/>
    <w:rsid w:val="006E06ED"/>
    <w:rsid w:val="006E07C5"/>
    <w:rsid w:val="006E0910"/>
    <w:rsid w:val="006E0966"/>
    <w:rsid w:val="006E0B61"/>
    <w:rsid w:val="006E12CF"/>
    <w:rsid w:val="006E13DD"/>
    <w:rsid w:val="006E16AE"/>
    <w:rsid w:val="006E1736"/>
    <w:rsid w:val="006E18FD"/>
    <w:rsid w:val="006E1EBB"/>
    <w:rsid w:val="006E250E"/>
    <w:rsid w:val="006E280A"/>
    <w:rsid w:val="006E321D"/>
    <w:rsid w:val="006E35E6"/>
    <w:rsid w:val="006E386B"/>
    <w:rsid w:val="006E40D3"/>
    <w:rsid w:val="006E4AD9"/>
    <w:rsid w:val="006E4B80"/>
    <w:rsid w:val="006E4EC0"/>
    <w:rsid w:val="006E4F06"/>
    <w:rsid w:val="006E50C7"/>
    <w:rsid w:val="006E576E"/>
    <w:rsid w:val="006E5E81"/>
    <w:rsid w:val="006E6438"/>
    <w:rsid w:val="006E75D5"/>
    <w:rsid w:val="006E7969"/>
    <w:rsid w:val="006E7B73"/>
    <w:rsid w:val="006E7E77"/>
    <w:rsid w:val="006F004E"/>
    <w:rsid w:val="006F01DD"/>
    <w:rsid w:val="006F0AC8"/>
    <w:rsid w:val="006F12C8"/>
    <w:rsid w:val="006F1A61"/>
    <w:rsid w:val="006F1BC2"/>
    <w:rsid w:val="006F1EE7"/>
    <w:rsid w:val="006F22A9"/>
    <w:rsid w:val="006F326D"/>
    <w:rsid w:val="006F34B2"/>
    <w:rsid w:val="006F373A"/>
    <w:rsid w:val="006F3F21"/>
    <w:rsid w:val="006F48BA"/>
    <w:rsid w:val="006F5588"/>
    <w:rsid w:val="006F56AE"/>
    <w:rsid w:val="006F5845"/>
    <w:rsid w:val="006F5B9E"/>
    <w:rsid w:val="006F640A"/>
    <w:rsid w:val="006F64A8"/>
    <w:rsid w:val="006F6C65"/>
    <w:rsid w:val="006F6E8A"/>
    <w:rsid w:val="006F753F"/>
    <w:rsid w:val="006F789F"/>
    <w:rsid w:val="007003C4"/>
    <w:rsid w:val="00700A05"/>
    <w:rsid w:val="00700B83"/>
    <w:rsid w:val="00701847"/>
    <w:rsid w:val="00701AE0"/>
    <w:rsid w:val="007026C8"/>
    <w:rsid w:val="0070281D"/>
    <w:rsid w:val="00702A10"/>
    <w:rsid w:val="00703C88"/>
    <w:rsid w:val="00703CC1"/>
    <w:rsid w:val="007043DB"/>
    <w:rsid w:val="00704491"/>
    <w:rsid w:val="007051DF"/>
    <w:rsid w:val="00705A2A"/>
    <w:rsid w:val="007060AF"/>
    <w:rsid w:val="00706459"/>
    <w:rsid w:val="007064C5"/>
    <w:rsid w:val="007064F3"/>
    <w:rsid w:val="00706FDB"/>
    <w:rsid w:val="0070706C"/>
    <w:rsid w:val="007072D8"/>
    <w:rsid w:val="0070755F"/>
    <w:rsid w:val="00707702"/>
    <w:rsid w:val="0070789C"/>
    <w:rsid w:val="00707F0D"/>
    <w:rsid w:val="00707F94"/>
    <w:rsid w:val="007119D5"/>
    <w:rsid w:val="00711CA4"/>
    <w:rsid w:val="00712188"/>
    <w:rsid w:val="00712389"/>
    <w:rsid w:val="007124E0"/>
    <w:rsid w:val="00712707"/>
    <w:rsid w:val="0071297D"/>
    <w:rsid w:val="00712C84"/>
    <w:rsid w:val="007134DA"/>
    <w:rsid w:val="00713D77"/>
    <w:rsid w:val="007144F2"/>
    <w:rsid w:val="007145F2"/>
    <w:rsid w:val="00714A66"/>
    <w:rsid w:val="007153E3"/>
    <w:rsid w:val="0071546E"/>
    <w:rsid w:val="0071578A"/>
    <w:rsid w:val="00715857"/>
    <w:rsid w:val="00715A10"/>
    <w:rsid w:val="00715B93"/>
    <w:rsid w:val="00715C82"/>
    <w:rsid w:val="00715E6D"/>
    <w:rsid w:val="00716374"/>
    <w:rsid w:val="007168B3"/>
    <w:rsid w:val="0071709A"/>
    <w:rsid w:val="0071717B"/>
    <w:rsid w:val="00717797"/>
    <w:rsid w:val="00717DDD"/>
    <w:rsid w:val="00717F65"/>
    <w:rsid w:val="00720338"/>
    <w:rsid w:val="00720DEE"/>
    <w:rsid w:val="00721350"/>
    <w:rsid w:val="00721361"/>
    <w:rsid w:val="00721621"/>
    <w:rsid w:val="007217B2"/>
    <w:rsid w:val="00721B5E"/>
    <w:rsid w:val="00721C17"/>
    <w:rsid w:val="007220D5"/>
    <w:rsid w:val="007225DB"/>
    <w:rsid w:val="007226B8"/>
    <w:rsid w:val="007234B0"/>
    <w:rsid w:val="0072367E"/>
    <w:rsid w:val="0072417C"/>
    <w:rsid w:val="007245BE"/>
    <w:rsid w:val="00724778"/>
    <w:rsid w:val="00724A30"/>
    <w:rsid w:val="007256E8"/>
    <w:rsid w:val="0072585B"/>
    <w:rsid w:val="007258CC"/>
    <w:rsid w:val="00725929"/>
    <w:rsid w:val="00725ACE"/>
    <w:rsid w:val="00726798"/>
    <w:rsid w:val="00726871"/>
    <w:rsid w:val="00726BB1"/>
    <w:rsid w:val="00726CDA"/>
    <w:rsid w:val="00726E27"/>
    <w:rsid w:val="007279F5"/>
    <w:rsid w:val="00727BF3"/>
    <w:rsid w:val="00730237"/>
    <w:rsid w:val="00730465"/>
    <w:rsid w:val="00730A3E"/>
    <w:rsid w:val="00730A94"/>
    <w:rsid w:val="00730F99"/>
    <w:rsid w:val="007310AF"/>
    <w:rsid w:val="007314B3"/>
    <w:rsid w:val="007314E4"/>
    <w:rsid w:val="007315BE"/>
    <w:rsid w:val="00731E05"/>
    <w:rsid w:val="00732431"/>
    <w:rsid w:val="00732927"/>
    <w:rsid w:val="00732A2C"/>
    <w:rsid w:val="00732AA7"/>
    <w:rsid w:val="00732AAA"/>
    <w:rsid w:val="00732AB0"/>
    <w:rsid w:val="00733DB4"/>
    <w:rsid w:val="00734332"/>
    <w:rsid w:val="007357CF"/>
    <w:rsid w:val="00735EF0"/>
    <w:rsid w:val="0073605C"/>
    <w:rsid w:val="0073610E"/>
    <w:rsid w:val="00736450"/>
    <w:rsid w:val="0073696E"/>
    <w:rsid w:val="00736A3A"/>
    <w:rsid w:val="0073703A"/>
    <w:rsid w:val="007373C0"/>
    <w:rsid w:val="00740365"/>
    <w:rsid w:val="00740E7F"/>
    <w:rsid w:val="007412B8"/>
    <w:rsid w:val="007415C8"/>
    <w:rsid w:val="00741752"/>
    <w:rsid w:val="0074211F"/>
    <w:rsid w:val="0074222A"/>
    <w:rsid w:val="00742523"/>
    <w:rsid w:val="00744286"/>
    <w:rsid w:val="0074453B"/>
    <w:rsid w:val="00744628"/>
    <w:rsid w:val="00744680"/>
    <w:rsid w:val="00744EBC"/>
    <w:rsid w:val="0074546E"/>
    <w:rsid w:val="0074575D"/>
    <w:rsid w:val="00745813"/>
    <w:rsid w:val="00745A63"/>
    <w:rsid w:val="0074622F"/>
    <w:rsid w:val="007462B7"/>
    <w:rsid w:val="007464B9"/>
    <w:rsid w:val="00746617"/>
    <w:rsid w:val="007467C4"/>
    <w:rsid w:val="007470E8"/>
    <w:rsid w:val="0074762C"/>
    <w:rsid w:val="007478AA"/>
    <w:rsid w:val="00747BD8"/>
    <w:rsid w:val="00747C2B"/>
    <w:rsid w:val="00747CAF"/>
    <w:rsid w:val="00747CC2"/>
    <w:rsid w:val="007507B7"/>
    <w:rsid w:val="00750D29"/>
    <w:rsid w:val="00751074"/>
    <w:rsid w:val="00752054"/>
    <w:rsid w:val="0075217D"/>
    <w:rsid w:val="00752D09"/>
    <w:rsid w:val="00754320"/>
    <w:rsid w:val="0075454C"/>
    <w:rsid w:val="00754822"/>
    <w:rsid w:val="00754F19"/>
    <w:rsid w:val="007556D7"/>
    <w:rsid w:val="00755AD3"/>
    <w:rsid w:val="00755ECE"/>
    <w:rsid w:val="0075615A"/>
    <w:rsid w:val="00756A11"/>
    <w:rsid w:val="0075708B"/>
    <w:rsid w:val="00757336"/>
    <w:rsid w:val="007575A3"/>
    <w:rsid w:val="007575BE"/>
    <w:rsid w:val="00757731"/>
    <w:rsid w:val="007577BA"/>
    <w:rsid w:val="00757F14"/>
    <w:rsid w:val="0076005B"/>
    <w:rsid w:val="007601E7"/>
    <w:rsid w:val="0076068B"/>
    <w:rsid w:val="0076087D"/>
    <w:rsid w:val="00760CF4"/>
    <w:rsid w:val="00760F6B"/>
    <w:rsid w:val="0076111E"/>
    <w:rsid w:val="007617B5"/>
    <w:rsid w:val="00761B2C"/>
    <w:rsid w:val="007623B8"/>
    <w:rsid w:val="0076376F"/>
    <w:rsid w:val="00763AA9"/>
    <w:rsid w:val="00763B74"/>
    <w:rsid w:val="00764AE9"/>
    <w:rsid w:val="0076508C"/>
    <w:rsid w:val="007650DB"/>
    <w:rsid w:val="0076587C"/>
    <w:rsid w:val="007665BB"/>
    <w:rsid w:val="00766AEF"/>
    <w:rsid w:val="00767173"/>
    <w:rsid w:val="00767435"/>
    <w:rsid w:val="00767536"/>
    <w:rsid w:val="00767833"/>
    <w:rsid w:val="007700B7"/>
    <w:rsid w:val="0077021E"/>
    <w:rsid w:val="0077033B"/>
    <w:rsid w:val="00770960"/>
    <w:rsid w:val="00770FD7"/>
    <w:rsid w:val="0077123A"/>
    <w:rsid w:val="00771255"/>
    <w:rsid w:val="00771449"/>
    <w:rsid w:val="00771467"/>
    <w:rsid w:val="0077147E"/>
    <w:rsid w:val="00771777"/>
    <w:rsid w:val="0077196E"/>
    <w:rsid w:val="00771A86"/>
    <w:rsid w:val="0077203C"/>
    <w:rsid w:val="00772081"/>
    <w:rsid w:val="00772594"/>
    <w:rsid w:val="00772DDD"/>
    <w:rsid w:val="00772FEC"/>
    <w:rsid w:val="0077484C"/>
    <w:rsid w:val="007749CD"/>
    <w:rsid w:val="00774AA3"/>
    <w:rsid w:val="00774F96"/>
    <w:rsid w:val="00775CA4"/>
    <w:rsid w:val="00775D08"/>
    <w:rsid w:val="00776580"/>
    <w:rsid w:val="00776CB7"/>
    <w:rsid w:val="00776CE1"/>
    <w:rsid w:val="007773AF"/>
    <w:rsid w:val="007773DA"/>
    <w:rsid w:val="00777457"/>
    <w:rsid w:val="00777644"/>
    <w:rsid w:val="007809AD"/>
    <w:rsid w:val="00780CC1"/>
    <w:rsid w:val="00780DE7"/>
    <w:rsid w:val="00780E79"/>
    <w:rsid w:val="00780F92"/>
    <w:rsid w:val="00780FE6"/>
    <w:rsid w:val="0078135C"/>
    <w:rsid w:val="007814C3"/>
    <w:rsid w:val="007815CB"/>
    <w:rsid w:val="007817DE"/>
    <w:rsid w:val="00781A6A"/>
    <w:rsid w:val="00781F0E"/>
    <w:rsid w:val="007823C5"/>
    <w:rsid w:val="00783A95"/>
    <w:rsid w:val="007845D8"/>
    <w:rsid w:val="00784C6B"/>
    <w:rsid w:val="00784CD4"/>
    <w:rsid w:val="0078595E"/>
    <w:rsid w:val="00787163"/>
    <w:rsid w:val="007871BE"/>
    <w:rsid w:val="00787422"/>
    <w:rsid w:val="00787BCD"/>
    <w:rsid w:val="0079015F"/>
    <w:rsid w:val="00790A5F"/>
    <w:rsid w:val="00790D89"/>
    <w:rsid w:val="00791228"/>
    <w:rsid w:val="007919F2"/>
    <w:rsid w:val="00791F40"/>
    <w:rsid w:val="0079202B"/>
    <w:rsid w:val="00792475"/>
    <w:rsid w:val="00792578"/>
    <w:rsid w:val="0079257E"/>
    <w:rsid w:val="00793168"/>
    <w:rsid w:val="00793259"/>
    <w:rsid w:val="0079340A"/>
    <w:rsid w:val="0079340B"/>
    <w:rsid w:val="007934F6"/>
    <w:rsid w:val="0079371C"/>
    <w:rsid w:val="00793CAA"/>
    <w:rsid w:val="00793E77"/>
    <w:rsid w:val="00793F3A"/>
    <w:rsid w:val="007941C5"/>
    <w:rsid w:val="00794268"/>
    <w:rsid w:val="0079432B"/>
    <w:rsid w:val="00794827"/>
    <w:rsid w:val="00794AD7"/>
    <w:rsid w:val="00795095"/>
    <w:rsid w:val="0079547D"/>
    <w:rsid w:val="00795AED"/>
    <w:rsid w:val="007960DE"/>
    <w:rsid w:val="007963C3"/>
    <w:rsid w:val="007964F8"/>
    <w:rsid w:val="00796BC1"/>
    <w:rsid w:val="00796C56"/>
    <w:rsid w:val="007976B4"/>
    <w:rsid w:val="007979AC"/>
    <w:rsid w:val="007A0041"/>
    <w:rsid w:val="007A03A7"/>
    <w:rsid w:val="007A0673"/>
    <w:rsid w:val="007A0688"/>
    <w:rsid w:val="007A1157"/>
    <w:rsid w:val="007A12D1"/>
    <w:rsid w:val="007A13E8"/>
    <w:rsid w:val="007A1531"/>
    <w:rsid w:val="007A19F0"/>
    <w:rsid w:val="007A1E45"/>
    <w:rsid w:val="007A1F03"/>
    <w:rsid w:val="007A237C"/>
    <w:rsid w:val="007A2A46"/>
    <w:rsid w:val="007A3AD7"/>
    <w:rsid w:val="007A43EF"/>
    <w:rsid w:val="007A44A3"/>
    <w:rsid w:val="007A4821"/>
    <w:rsid w:val="007A4ED9"/>
    <w:rsid w:val="007A5605"/>
    <w:rsid w:val="007A5B60"/>
    <w:rsid w:val="007A6330"/>
    <w:rsid w:val="007A6D67"/>
    <w:rsid w:val="007A6E85"/>
    <w:rsid w:val="007A6FDE"/>
    <w:rsid w:val="007A744A"/>
    <w:rsid w:val="007A77EF"/>
    <w:rsid w:val="007A786D"/>
    <w:rsid w:val="007B00D3"/>
    <w:rsid w:val="007B02B1"/>
    <w:rsid w:val="007B1403"/>
    <w:rsid w:val="007B14B7"/>
    <w:rsid w:val="007B14D8"/>
    <w:rsid w:val="007B150B"/>
    <w:rsid w:val="007B17B5"/>
    <w:rsid w:val="007B1ACC"/>
    <w:rsid w:val="007B1D0B"/>
    <w:rsid w:val="007B348A"/>
    <w:rsid w:val="007B3624"/>
    <w:rsid w:val="007B3642"/>
    <w:rsid w:val="007B4393"/>
    <w:rsid w:val="007B4CC4"/>
    <w:rsid w:val="007B63A4"/>
    <w:rsid w:val="007B7528"/>
    <w:rsid w:val="007B769F"/>
    <w:rsid w:val="007B7B8C"/>
    <w:rsid w:val="007C018E"/>
    <w:rsid w:val="007C0325"/>
    <w:rsid w:val="007C118E"/>
    <w:rsid w:val="007C1192"/>
    <w:rsid w:val="007C1360"/>
    <w:rsid w:val="007C18D0"/>
    <w:rsid w:val="007C2C8F"/>
    <w:rsid w:val="007C35E0"/>
    <w:rsid w:val="007C362A"/>
    <w:rsid w:val="007C4377"/>
    <w:rsid w:val="007C525B"/>
    <w:rsid w:val="007C5281"/>
    <w:rsid w:val="007C53EE"/>
    <w:rsid w:val="007C553F"/>
    <w:rsid w:val="007C59C9"/>
    <w:rsid w:val="007C62CA"/>
    <w:rsid w:val="007C640C"/>
    <w:rsid w:val="007C717F"/>
    <w:rsid w:val="007C7610"/>
    <w:rsid w:val="007C7C93"/>
    <w:rsid w:val="007C7EDC"/>
    <w:rsid w:val="007D0124"/>
    <w:rsid w:val="007D0217"/>
    <w:rsid w:val="007D027B"/>
    <w:rsid w:val="007D0AA7"/>
    <w:rsid w:val="007D152A"/>
    <w:rsid w:val="007D173B"/>
    <w:rsid w:val="007D20C8"/>
    <w:rsid w:val="007D24CC"/>
    <w:rsid w:val="007D29C2"/>
    <w:rsid w:val="007D2C14"/>
    <w:rsid w:val="007D3D43"/>
    <w:rsid w:val="007D408E"/>
    <w:rsid w:val="007D52CD"/>
    <w:rsid w:val="007D584A"/>
    <w:rsid w:val="007D5B0C"/>
    <w:rsid w:val="007D5BE8"/>
    <w:rsid w:val="007D6353"/>
    <w:rsid w:val="007D646D"/>
    <w:rsid w:val="007D70DF"/>
    <w:rsid w:val="007D792D"/>
    <w:rsid w:val="007E0818"/>
    <w:rsid w:val="007E0E11"/>
    <w:rsid w:val="007E10D5"/>
    <w:rsid w:val="007E1DD8"/>
    <w:rsid w:val="007E22F2"/>
    <w:rsid w:val="007E2D91"/>
    <w:rsid w:val="007E305E"/>
    <w:rsid w:val="007E369F"/>
    <w:rsid w:val="007E4346"/>
    <w:rsid w:val="007E5176"/>
    <w:rsid w:val="007E585E"/>
    <w:rsid w:val="007E58BF"/>
    <w:rsid w:val="007E5C11"/>
    <w:rsid w:val="007E6B4A"/>
    <w:rsid w:val="007E6DB9"/>
    <w:rsid w:val="007E74CE"/>
    <w:rsid w:val="007E7614"/>
    <w:rsid w:val="007E7729"/>
    <w:rsid w:val="007E7B2C"/>
    <w:rsid w:val="007E7D20"/>
    <w:rsid w:val="007E7EFB"/>
    <w:rsid w:val="007F0709"/>
    <w:rsid w:val="007F0AB3"/>
    <w:rsid w:val="007F0B3C"/>
    <w:rsid w:val="007F17ED"/>
    <w:rsid w:val="007F198F"/>
    <w:rsid w:val="007F1A10"/>
    <w:rsid w:val="007F1C06"/>
    <w:rsid w:val="007F1E10"/>
    <w:rsid w:val="007F2229"/>
    <w:rsid w:val="007F2953"/>
    <w:rsid w:val="007F2B65"/>
    <w:rsid w:val="007F2E89"/>
    <w:rsid w:val="007F2F41"/>
    <w:rsid w:val="007F308F"/>
    <w:rsid w:val="007F3304"/>
    <w:rsid w:val="007F375E"/>
    <w:rsid w:val="007F381E"/>
    <w:rsid w:val="007F3BF9"/>
    <w:rsid w:val="007F3D74"/>
    <w:rsid w:val="007F48AF"/>
    <w:rsid w:val="007F5392"/>
    <w:rsid w:val="007F60A3"/>
    <w:rsid w:val="007F61B4"/>
    <w:rsid w:val="007F661F"/>
    <w:rsid w:val="007F715F"/>
    <w:rsid w:val="007F72D6"/>
    <w:rsid w:val="007F779C"/>
    <w:rsid w:val="00800027"/>
    <w:rsid w:val="00800337"/>
    <w:rsid w:val="008003B2"/>
    <w:rsid w:val="0080126C"/>
    <w:rsid w:val="0080150D"/>
    <w:rsid w:val="00801FB0"/>
    <w:rsid w:val="00802409"/>
    <w:rsid w:val="008025E9"/>
    <w:rsid w:val="00802AC5"/>
    <w:rsid w:val="00802B22"/>
    <w:rsid w:val="00803448"/>
    <w:rsid w:val="00803A7C"/>
    <w:rsid w:val="00803C4D"/>
    <w:rsid w:val="00803E6D"/>
    <w:rsid w:val="00804B45"/>
    <w:rsid w:val="00804CF8"/>
    <w:rsid w:val="00804D7F"/>
    <w:rsid w:val="008054FB"/>
    <w:rsid w:val="0080568F"/>
    <w:rsid w:val="00805D7D"/>
    <w:rsid w:val="00806103"/>
    <w:rsid w:val="0080631C"/>
    <w:rsid w:val="00806322"/>
    <w:rsid w:val="00806667"/>
    <w:rsid w:val="00806AD4"/>
    <w:rsid w:val="0080755D"/>
    <w:rsid w:val="00810186"/>
    <w:rsid w:val="0081092C"/>
    <w:rsid w:val="00810932"/>
    <w:rsid w:val="00810ABB"/>
    <w:rsid w:val="00810FC9"/>
    <w:rsid w:val="008116BB"/>
    <w:rsid w:val="00811A16"/>
    <w:rsid w:val="00811CCF"/>
    <w:rsid w:val="008127F0"/>
    <w:rsid w:val="00812836"/>
    <w:rsid w:val="00812B24"/>
    <w:rsid w:val="00812BB9"/>
    <w:rsid w:val="00812FC1"/>
    <w:rsid w:val="00813BAC"/>
    <w:rsid w:val="00813FBE"/>
    <w:rsid w:val="008141EE"/>
    <w:rsid w:val="0081484B"/>
    <w:rsid w:val="008149F4"/>
    <w:rsid w:val="00814C2B"/>
    <w:rsid w:val="00814D97"/>
    <w:rsid w:val="00815231"/>
    <w:rsid w:val="008155C9"/>
    <w:rsid w:val="0081561F"/>
    <w:rsid w:val="00815AE9"/>
    <w:rsid w:val="0081691A"/>
    <w:rsid w:val="00816940"/>
    <w:rsid w:val="00816DAB"/>
    <w:rsid w:val="00817735"/>
    <w:rsid w:val="00817E2B"/>
    <w:rsid w:val="00820665"/>
    <w:rsid w:val="00820A47"/>
    <w:rsid w:val="00822CE9"/>
    <w:rsid w:val="00822FBB"/>
    <w:rsid w:val="0082301E"/>
    <w:rsid w:val="00823E00"/>
    <w:rsid w:val="008243A6"/>
    <w:rsid w:val="00824532"/>
    <w:rsid w:val="00825128"/>
    <w:rsid w:val="00825299"/>
    <w:rsid w:val="008252BD"/>
    <w:rsid w:val="008255F9"/>
    <w:rsid w:val="008260F6"/>
    <w:rsid w:val="008262A1"/>
    <w:rsid w:val="008262A5"/>
    <w:rsid w:val="008266A7"/>
    <w:rsid w:val="00826B23"/>
    <w:rsid w:val="0082766E"/>
    <w:rsid w:val="008309C2"/>
    <w:rsid w:val="00830E35"/>
    <w:rsid w:val="00830E80"/>
    <w:rsid w:val="00831FBA"/>
    <w:rsid w:val="0083201D"/>
    <w:rsid w:val="008333A8"/>
    <w:rsid w:val="00833942"/>
    <w:rsid w:val="00833E57"/>
    <w:rsid w:val="008340D9"/>
    <w:rsid w:val="008345E8"/>
    <w:rsid w:val="00834804"/>
    <w:rsid w:val="00834992"/>
    <w:rsid w:val="00834BED"/>
    <w:rsid w:val="0083594D"/>
    <w:rsid w:val="008364FB"/>
    <w:rsid w:val="0083687C"/>
    <w:rsid w:val="008368A5"/>
    <w:rsid w:val="00836916"/>
    <w:rsid w:val="00836B41"/>
    <w:rsid w:val="008371B1"/>
    <w:rsid w:val="00837A8E"/>
    <w:rsid w:val="00837D6C"/>
    <w:rsid w:val="0084008C"/>
    <w:rsid w:val="00840263"/>
    <w:rsid w:val="0084098A"/>
    <w:rsid w:val="00840F65"/>
    <w:rsid w:val="00841019"/>
    <w:rsid w:val="00841492"/>
    <w:rsid w:val="008418D2"/>
    <w:rsid w:val="00841BF5"/>
    <w:rsid w:val="008421CC"/>
    <w:rsid w:val="008422DD"/>
    <w:rsid w:val="0084338D"/>
    <w:rsid w:val="00843853"/>
    <w:rsid w:val="0084390D"/>
    <w:rsid w:val="0084419A"/>
    <w:rsid w:val="008443EC"/>
    <w:rsid w:val="008444F6"/>
    <w:rsid w:val="00844570"/>
    <w:rsid w:val="0084489C"/>
    <w:rsid w:val="008449C3"/>
    <w:rsid w:val="00845185"/>
    <w:rsid w:val="00845192"/>
    <w:rsid w:val="00845750"/>
    <w:rsid w:val="008457B8"/>
    <w:rsid w:val="008458FA"/>
    <w:rsid w:val="00846390"/>
    <w:rsid w:val="0084672D"/>
    <w:rsid w:val="008471E7"/>
    <w:rsid w:val="00847357"/>
    <w:rsid w:val="008476F2"/>
    <w:rsid w:val="0085047F"/>
    <w:rsid w:val="0085066C"/>
    <w:rsid w:val="0085124B"/>
    <w:rsid w:val="00851800"/>
    <w:rsid w:val="00851961"/>
    <w:rsid w:val="00851E24"/>
    <w:rsid w:val="00851F03"/>
    <w:rsid w:val="00852117"/>
    <w:rsid w:val="008524B0"/>
    <w:rsid w:val="00852A10"/>
    <w:rsid w:val="00852D87"/>
    <w:rsid w:val="00852E13"/>
    <w:rsid w:val="00852EA3"/>
    <w:rsid w:val="00852FDF"/>
    <w:rsid w:val="00853EFD"/>
    <w:rsid w:val="008541F5"/>
    <w:rsid w:val="008543FB"/>
    <w:rsid w:val="00854609"/>
    <w:rsid w:val="0085479F"/>
    <w:rsid w:val="00854BD1"/>
    <w:rsid w:val="008551BB"/>
    <w:rsid w:val="00855C6A"/>
    <w:rsid w:val="00855DB0"/>
    <w:rsid w:val="00855F3E"/>
    <w:rsid w:val="00856A9F"/>
    <w:rsid w:val="00856EC5"/>
    <w:rsid w:val="00857674"/>
    <w:rsid w:val="008576D9"/>
    <w:rsid w:val="008579F4"/>
    <w:rsid w:val="00857DA8"/>
    <w:rsid w:val="00857F54"/>
    <w:rsid w:val="00860518"/>
    <w:rsid w:val="0086096F"/>
    <w:rsid w:val="00860D45"/>
    <w:rsid w:val="00861ADB"/>
    <w:rsid w:val="00861E9D"/>
    <w:rsid w:val="00862158"/>
    <w:rsid w:val="008628BC"/>
    <w:rsid w:val="00862C09"/>
    <w:rsid w:val="008630E7"/>
    <w:rsid w:val="0086372C"/>
    <w:rsid w:val="00863EFC"/>
    <w:rsid w:val="00864857"/>
    <w:rsid w:val="00864930"/>
    <w:rsid w:val="00864CB6"/>
    <w:rsid w:val="00864EAC"/>
    <w:rsid w:val="008656DF"/>
    <w:rsid w:val="00865BB6"/>
    <w:rsid w:val="00865FFC"/>
    <w:rsid w:val="00866099"/>
    <w:rsid w:val="008666A3"/>
    <w:rsid w:val="00866D25"/>
    <w:rsid w:val="008674D0"/>
    <w:rsid w:val="00867537"/>
    <w:rsid w:val="008701B5"/>
    <w:rsid w:val="00870B4E"/>
    <w:rsid w:val="00870B5F"/>
    <w:rsid w:val="00871BB4"/>
    <w:rsid w:val="00872255"/>
    <w:rsid w:val="008724C3"/>
    <w:rsid w:val="00872C53"/>
    <w:rsid w:val="00872C71"/>
    <w:rsid w:val="00872E92"/>
    <w:rsid w:val="008733BC"/>
    <w:rsid w:val="00873F2E"/>
    <w:rsid w:val="00874348"/>
    <w:rsid w:val="00874704"/>
    <w:rsid w:val="00874930"/>
    <w:rsid w:val="00874998"/>
    <w:rsid w:val="00874CC2"/>
    <w:rsid w:val="00875895"/>
    <w:rsid w:val="00875CC6"/>
    <w:rsid w:val="00875F9D"/>
    <w:rsid w:val="008763C1"/>
    <w:rsid w:val="00876632"/>
    <w:rsid w:val="00876CB4"/>
    <w:rsid w:val="00876CE7"/>
    <w:rsid w:val="00876F02"/>
    <w:rsid w:val="0087707B"/>
    <w:rsid w:val="008773EE"/>
    <w:rsid w:val="00877730"/>
    <w:rsid w:val="00877DB7"/>
    <w:rsid w:val="00877FE7"/>
    <w:rsid w:val="008801C1"/>
    <w:rsid w:val="008801DC"/>
    <w:rsid w:val="008806B8"/>
    <w:rsid w:val="008807F2"/>
    <w:rsid w:val="008808FF"/>
    <w:rsid w:val="00880EE9"/>
    <w:rsid w:val="008811C7"/>
    <w:rsid w:val="008811F6"/>
    <w:rsid w:val="00881674"/>
    <w:rsid w:val="00882520"/>
    <w:rsid w:val="008825BD"/>
    <w:rsid w:val="00882A8A"/>
    <w:rsid w:val="00883654"/>
    <w:rsid w:val="00883709"/>
    <w:rsid w:val="00883C30"/>
    <w:rsid w:val="008848DD"/>
    <w:rsid w:val="00884B39"/>
    <w:rsid w:val="00884BAF"/>
    <w:rsid w:val="008850A5"/>
    <w:rsid w:val="008852BF"/>
    <w:rsid w:val="00885A86"/>
    <w:rsid w:val="00885F22"/>
    <w:rsid w:val="008864FD"/>
    <w:rsid w:val="00886B17"/>
    <w:rsid w:val="00886B98"/>
    <w:rsid w:val="0088726A"/>
    <w:rsid w:val="00887499"/>
    <w:rsid w:val="00890389"/>
    <w:rsid w:val="0089088F"/>
    <w:rsid w:val="00890ABC"/>
    <w:rsid w:val="008913FF"/>
    <w:rsid w:val="008914AC"/>
    <w:rsid w:val="00891AA3"/>
    <w:rsid w:val="00891EFE"/>
    <w:rsid w:val="00893B57"/>
    <w:rsid w:val="00894889"/>
    <w:rsid w:val="00894DB7"/>
    <w:rsid w:val="00895609"/>
    <w:rsid w:val="00895C94"/>
    <w:rsid w:val="00896382"/>
    <w:rsid w:val="00897527"/>
    <w:rsid w:val="008977A9"/>
    <w:rsid w:val="00897809"/>
    <w:rsid w:val="00897AC0"/>
    <w:rsid w:val="008A0342"/>
    <w:rsid w:val="008A0D7C"/>
    <w:rsid w:val="008A1050"/>
    <w:rsid w:val="008A2262"/>
    <w:rsid w:val="008A3635"/>
    <w:rsid w:val="008A4336"/>
    <w:rsid w:val="008A47A0"/>
    <w:rsid w:val="008A49FA"/>
    <w:rsid w:val="008A4A82"/>
    <w:rsid w:val="008A5385"/>
    <w:rsid w:val="008A54D9"/>
    <w:rsid w:val="008A5A84"/>
    <w:rsid w:val="008A6386"/>
    <w:rsid w:val="008A70C7"/>
    <w:rsid w:val="008A7555"/>
    <w:rsid w:val="008A7AF4"/>
    <w:rsid w:val="008A7D6D"/>
    <w:rsid w:val="008B01B5"/>
    <w:rsid w:val="008B040C"/>
    <w:rsid w:val="008B0413"/>
    <w:rsid w:val="008B0E4A"/>
    <w:rsid w:val="008B184C"/>
    <w:rsid w:val="008B1B38"/>
    <w:rsid w:val="008B1C3B"/>
    <w:rsid w:val="008B1E09"/>
    <w:rsid w:val="008B1F80"/>
    <w:rsid w:val="008B2CE0"/>
    <w:rsid w:val="008B2FAB"/>
    <w:rsid w:val="008B32D6"/>
    <w:rsid w:val="008B3FB5"/>
    <w:rsid w:val="008B4247"/>
    <w:rsid w:val="008B43EF"/>
    <w:rsid w:val="008B60F3"/>
    <w:rsid w:val="008B6391"/>
    <w:rsid w:val="008B63DA"/>
    <w:rsid w:val="008B69CB"/>
    <w:rsid w:val="008B6B2C"/>
    <w:rsid w:val="008B732D"/>
    <w:rsid w:val="008B78AA"/>
    <w:rsid w:val="008B79B2"/>
    <w:rsid w:val="008C0131"/>
    <w:rsid w:val="008C0C67"/>
    <w:rsid w:val="008C0D27"/>
    <w:rsid w:val="008C1DEC"/>
    <w:rsid w:val="008C245C"/>
    <w:rsid w:val="008C2542"/>
    <w:rsid w:val="008C2D02"/>
    <w:rsid w:val="008C3364"/>
    <w:rsid w:val="008C3407"/>
    <w:rsid w:val="008C3442"/>
    <w:rsid w:val="008C40CC"/>
    <w:rsid w:val="008C4619"/>
    <w:rsid w:val="008C4BA6"/>
    <w:rsid w:val="008C4ED5"/>
    <w:rsid w:val="008C531D"/>
    <w:rsid w:val="008C5724"/>
    <w:rsid w:val="008C5FC7"/>
    <w:rsid w:val="008C6338"/>
    <w:rsid w:val="008C66A5"/>
    <w:rsid w:val="008C6E49"/>
    <w:rsid w:val="008C79CF"/>
    <w:rsid w:val="008C7C9D"/>
    <w:rsid w:val="008C7CC9"/>
    <w:rsid w:val="008C7D1F"/>
    <w:rsid w:val="008C7E2B"/>
    <w:rsid w:val="008D0451"/>
    <w:rsid w:val="008D05AE"/>
    <w:rsid w:val="008D151D"/>
    <w:rsid w:val="008D1B25"/>
    <w:rsid w:val="008D328D"/>
    <w:rsid w:val="008D3363"/>
    <w:rsid w:val="008D38D3"/>
    <w:rsid w:val="008D41D3"/>
    <w:rsid w:val="008D42F1"/>
    <w:rsid w:val="008D474B"/>
    <w:rsid w:val="008D481D"/>
    <w:rsid w:val="008D4CD8"/>
    <w:rsid w:val="008D5A96"/>
    <w:rsid w:val="008D5CBF"/>
    <w:rsid w:val="008D682D"/>
    <w:rsid w:val="008D686C"/>
    <w:rsid w:val="008D71DF"/>
    <w:rsid w:val="008D7501"/>
    <w:rsid w:val="008D763F"/>
    <w:rsid w:val="008D7AF4"/>
    <w:rsid w:val="008D7C86"/>
    <w:rsid w:val="008E016C"/>
    <w:rsid w:val="008E0203"/>
    <w:rsid w:val="008E050C"/>
    <w:rsid w:val="008E0F2A"/>
    <w:rsid w:val="008E0F52"/>
    <w:rsid w:val="008E13BF"/>
    <w:rsid w:val="008E15E3"/>
    <w:rsid w:val="008E1C6B"/>
    <w:rsid w:val="008E1D8E"/>
    <w:rsid w:val="008E24BD"/>
    <w:rsid w:val="008E2582"/>
    <w:rsid w:val="008E2C9C"/>
    <w:rsid w:val="008E2E5E"/>
    <w:rsid w:val="008E350C"/>
    <w:rsid w:val="008E376C"/>
    <w:rsid w:val="008E3F7C"/>
    <w:rsid w:val="008E4481"/>
    <w:rsid w:val="008E4970"/>
    <w:rsid w:val="008E4BD8"/>
    <w:rsid w:val="008E4C10"/>
    <w:rsid w:val="008E50E4"/>
    <w:rsid w:val="008E51CF"/>
    <w:rsid w:val="008E52C0"/>
    <w:rsid w:val="008E6334"/>
    <w:rsid w:val="008E6387"/>
    <w:rsid w:val="008E63D7"/>
    <w:rsid w:val="008E63F1"/>
    <w:rsid w:val="008E6826"/>
    <w:rsid w:val="008E707E"/>
    <w:rsid w:val="008F07D0"/>
    <w:rsid w:val="008F08BC"/>
    <w:rsid w:val="008F0D0E"/>
    <w:rsid w:val="008F0D28"/>
    <w:rsid w:val="008F123A"/>
    <w:rsid w:val="008F12BF"/>
    <w:rsid w:val="008F135B"/>
    <w:rsid w:val="008F14F8"/>
    <w:rsid w:val="008F17D2"/>
    <w:rsid w:val="008F18D1"/>
    <w:rsid w:val="008F3068"/>
    <w:rsid w:val="008F3A12"/>
    <w:rsid w:val="008F416B"/>
    <w:rsid w:val="008F4969"/>
    <w:rsid w:val="008F51E0"/>
    <w:rsid w:val="008F5684"/>
    <w:rsid w:val="008F573D"/>
    <w:rsid w:val="008F58A8"/>
    <w:rsid w:val="008F5C58"/>
    <w:rsid w:val="008F662B"/>
    <w:rsid w:val="008F6B11"/>
    <w:rsid w:val="008F72EC"/>
    <w:rsid w:val="008F787E"/>
    <w:rsid w:val="0090014B"/>
    <w:rsid w:val="0090029C"/>
    <w:rsid w:val="00900696"/>
    <w:rsid w:val="009015B9"/>
    <w:rsid w:val="00901D9B"/>
    <w:rsid w:val="00901FE1"/>
    <w:rsid w:val="0090228E"/>
    <w:rsid w:val="009022B5"/>
    <w:rsid w:val="009028B2"/>
    <w:rsid w:val="00902914"/>
    <w:rsid w:val="00902C8F"/>
    <w:rsid w:val="00902F51"/>
    <w:rsid w:val="009033AD"/>
    <w:rsid w:val="0090350A"/>
    <w:rsid w:val="00903722"/>
    <w:rsid w:val="009039B4"/>
    <w:rsid w:val="00903F7B"/>
    <w:rsid w:val="0090417F"/>
    <w:rsid w:val="0090427F"/>
    <w:rsid w:val="009050D2"/>
    <w:rsid w:val="00905110"/>
    <w:rsid w:val="0090547E"/>
    <w:rsid w:val="00905C15"/>
    <w:rsid w:val="00905E00"/>
    <w:rsid w:val="00905FE6"/>
    <w:rsid w:val="0090640C"/>
    <w:rsid w:val="0090650A"/>
    <w:rsid w:val="00906631"/>
    <w:rsid w:val="00906983"/>
    <w:rsid w:val="00906BBC"/>
    <w:rsid w:val="00907144"/>
    <w:rsid w:val="00907150"/>
    <w:rsid w:val="00907AA1"/>
    <w:rsid w:val="009108A8"/>
    <w:rsid w:val="00910B02"/>
    <w:rsid w:val="00912205"/>
    <w:rsid w:val="00912630"/>
    <w:rsid w:val="0091276E"/>
    <w:rsid w:val="00912A6F"/>
    <w:rsid w:val="00912BED"/>
    <w:rsid w:val="00912FBF"/>
    <w:rsid w:val="00913A72"/>
    <w:rsid w:val="00914860"/>
    <w:rsid w:val="00914A41"/>
    <w:rsid w:val="00914DC7"/>
    <w:rsid w:val="00915614"/>
    <w:rsid w:val="00915C9C"/>
    <w:rsid w:val="00915DE6"/>
    <w:rsid w:val="00916B46"/>
    <w:rsid w:val="0091700B"/>
    <w:rsid w:val="009175C7"/>
    <w:rsid w:val="00917B00"/>
    <w:rsid w:val="00917D26"/>
    <w:rsid w:val="009203D8"/>
    <w:rsid w:val="00921504"/>
    <w:rsid w:val="009219B2"/>
    <w:rsid w:val="0092314D"/>
    <w:rsid w:val="0092405A"/>
    <w:rsid w:val="009246AF"/>
    <w:rsid w:val="00924B1C"/>
    <w:rsid w:val="00925138"/>
    <w:rsid w:val="009253D4"/>
    <w:rsid w:val="009255B5"/>
    <w:rsid w:val="00925BCF"/>
    <w:rsid w:val="00926170"/>
    <w:rsid w:val="00926971"/>
    <w:rsid w:val="00927D59"/>
    <w:rsid w:val="00927FD3"/>
    <w:rsid w:val="009300F5"/>
    <w:rsid w:val="009303FB"/>
    <w:rsid w:val="00930840"/>
    <w:rsid w:val="0093099F"/>
    <w:rsid w:val="00930A22"/>
    <w:rsid w:val="00930BAC"/>
    <w:rsid w:val="00930C1D"/>
    <w:rsid w:val="009316D4"/>
    <w:rsid w:val="00931DC6"/>
    <w:rsid w:val="009326CD"/>
    <w:rsid w:val="009328BA"/>
    <w:rsid w:val="00932AEE"/>
    <w:rsid w:val="00932C67"/>
    <w:rsid w:val="0093396C"/>
    <w:rsid w:val="00933A74"/>
    <w:rsid w:val="00933E88"/>
    <w:rsid w:val="00933FEA"/>
    <w:rsid w:val="0093449F"/>
    <w:rsid w:val="009344DB"/>
    <w:rsid w:val="00934A3D"/>
    <w:rsid w:val="00934BDD"/>
    <w:rsid w:val="00935150"/>
    <w:rsid w:val="0093527A"/>
    <w:rsid w:val="009356F5"/>
    <w:rsid w:val="0093573D"/>
    <w:rsid w:val="0093575F"/>
    <w:rsid w:val="00937307"/>
    <w:rsid w:val="00937B6E"/>
    <w:rsid w:val="00937E56"/>
    <w:rsid w:val="0094047A"/>
    <w:rsid w:val="00940811"/>
    <w:rsid w:val="009408A8"/>
    <w:rsid w:val="00940EFE"/>
    <w:rsid w:val="009414D3"/>
    <w:rsid w:val="009414DB"/>
    <w:rsid w:val="009414F9"/>
    <w:rsid w:val="00941C86"/>
    <w:rsid w:val="00941E63"/>
    <w:rsid w:val="00941F00"/>
    <w:rsid w:val="0094236C"/>
    <w:rsid w:val="0094289D"/>
    <w:rsid w:val="00942D64"/>
    <w:rsid w:val="009434A2"/>
    <w:rsid w:val="0094405F"/>
    <w:rsid w:val="00944690"/>
    <w:rsid w:val="0094472D"/>
    <w:rsid w:val="009447D7"/>
    <w:rsid w:val="009449DA"/>
    <w:rsid w:val="00944B9E"/>
    <w:rsid w:val="00944BEE"/>
    <w:rsid w:val="0094503F"/>
    <w:rsid w:val="00945727"/>
    <w:rsid w:val="00945A3D"/>
    <w:rsid w:val="00946383"/>
    <w:rsid w:val="00947247"/>
    <w:rsid w:val="00947AFE"/>
    <w:rsid w:val="00947B56"/>
    <w:rsid w:val="00950621"/>
    <w:rsid w:val="009507DB"/>
    <w:rsid w:val="009509A1"/>
    <w:rsid w:val="00950B39"/>
    <w:rsid w:val="00950BFE"/>
    <w:rsid w:val="0095129A"/>
    <w:rsid w:val="00951361"/>
    <w:rsid w:val="00951926"/>
    <w:rsid w:val="00951D78"/>
    <w:rsid w:val="00952021"/>
    <w:rsid w:val="00953809"/>
    <w:rsid w:val="009541A1"/>
    <w:rsid w:val="009546E2"/>
    <w:rsid w:val="0095519A"/>
    <w:rsid w:val="00955274"/>
    <w:rsid w:val="0095547A"/>
    <w:rsid w:val="00955572"/>
    <w:rsid w:val="00955DCA"/>
    <w:rsid w:val="00956660"/>
    <w:rsid w:val="00956724"/>
    <w:rsid w:val="00956931"/>
    <w:rsid w:val="009569E9"/>
    <w:rsid w:val="00956B98"/>
    <w:rsid w:val="00956DA4"/>
    <w:rsid w:val="00956E0D"/>
    <w:rsid w:val="00957177"/>
    <w:rsid w:val="009571A0"/>
    <w:rsid w:val="00957779"/>
    <w:rsid w:val="00957849"/>
    <w:rsid w:val="00957E00"/>
    <w:rsid w:val="00957E61"/>
    <w:rsid w:val="00957F7A"/>
    <w:rsid w:val="00960156"/>
    <w:rsid w:val="00960932"/>
    <w:rsid w:val="00961457"/>
    <w:rsid w:val="009619A7"/>
    <w:rsid w:val="00962318"/>
    <w:rsid w:val="0096238D"/>
    <w:rsid w:val="009629C3"/>
    <w:rsid w:val="009631A8"/>
    <w:rsid w:val="00963225"/>
    <w:rsid w:val="00963857"/>
    <w:rsid w:val="009639F3"/>
    <w:rsid w:val="00964671"/>
    <w:rsid w:val="00965191"/>
    <w:rsid w:val="009651E9"/>
    <w:rsid w:val="00965480"/>
    <w:rsid w:val="00965513"/>
    <w:rsid w:val="00965BDE"/>
    <w:rsid w:val="00966519"/>
    <w:rsid w:val="00966937"/>
    <w:rsid w:val="00966DE4"/>
    <w:rsid w:val="00967364"/>
    <w:rsid w:val="009675E0"/>
    <w:rsid w:val="0096782C"/>
    <w:rsid w:val="00967DAC"/>
    <w:rsid w:val="00967E3E"/>
    <w:rsid w:val="00971325"/>
    <w:rsid w:val="009714D0"/>
    <w:rsid w:val="009723D8"/>
    <w:rsid w:val="009729CC"/>
    <w:rsid w:val="00972A7B"/>
    <w:rsid w:val="00972B31"/>
    <w:rsid w:val="00973272"/>
    <w:rsid w:val="00973602"/>
    <w:rsid w:val="00973907"/>
    <w:rsid w:val="009740CC"/>
    <w:rsid w:val="009765EA"/>
    <w:rsid w:val="00980255"/>
    <w:rsid w:val="009802DC"/>
    <w:rsid w:val="00980AD3"/>
    <w:rsid w:val="009814F9"/>
    <w:rsid w:val="0098177F"/>
    <w:rsid w:val="009818D9"/>
    <w:rsid w:val="00981E20"/>
    <w:rsid w:val="00981FD1"/>
    <w:rsid w:val="009823EE"/>
    <w:rsid w:val="00982715"/>
    <w:rsid w:val="00982D39"/>
    <w:rsid w:val="00982DEC"/>
    <w:rsid w:val="00983625"/>
    <w:rsid w:val="009850BC"/>
    <w:rsid w:val="0098562E"/>
    <w:rsid w:val="00985864"/>
    <w:rsid w:val="00985DB3"/>
    <w:rsid w:val="00986F94"/>
    <w:rsid w:val="009901FE"/>
    <w:rsid w:val="009908AC"/>
    <w:rsid w:val="00990B7C"/>
    <w:rsid w:val="00990E3E"/>
    <w:rsid w:val="00990E6F"/>
    <w:rsid w:val="00990FA6"/>
    <w:rsid w:val="00991228"/>
    <w:rsid w:val="009914BE"/>
    <w:rsid w:val="009920C5"/>
    <w:rsid w:val="0099230E"/>
    <w:rsid w:val="0099262F"/>
    <w:rsid w:val="00992B6F"/>
    <w:rsid w:val="009931E6"/>
    <w:rsid w:val="009931FE"/>
    <w:rsid w:val="00993489"/>
    <w:rsid w:val="009939B8"/>
    <w:rsid w:val="00993BD1"/>
    <w:rsid w:val="00993D1F"/>
    <w:rsid w:val="00994216"/>
    <w:rsid w:val="009943A2"/>
    <w:rsid w:val="009946AD"/>
    <w:rsid w:val="0099523C"/>
    <w:rsid w:val="00995464"/>
    <w:rsid w:val="00995A0F"/>
    <w:rsid w:val="00995CBF"/>
    <w:rsid w:val="00995D32"/>
    <w:rsid w:val="00996BF2"/>
    <w:rsid w:val="0099756A"/>
    <w:rsid w:val="00997831"/>
    <w:rsid w:val="009979E9"/>
    <w:rsid w:val="00997BF9"/>
    <w:rsid w:val="00997CE4"/>
    <w:rsid w:val="00997CFB"/>
    <w:rsid w:val="009A0C30"/>
    <w:rsid w:val="009A16DE"/>
    <w:rsid w:val="009A17C4"/>
    <w:rsid w:val="009A1B46"/>
    <w:rsid w:val="009A1CE7"/>
    <w:rsid w:val="009A1E04"/>
    <w:rsid w:val="009A3047"/>
    <w:rsid w:val="009A3AB1"/>
    <w:rsid w:val="009A3E82"/>
    <w:rsid w:val="009A4171"/>
    <w:rsid w:val="009A41C0"/>
    <w:rsid w:val="009A4BB9"/>
    <w:rsid w:val="009A4BC9"/>
    <w:rsid w:val="009A4BF4"/>
    <w:rsid w:val="009A4CA9"/>
    <w:rsid w:val="009A4CAA"/>
    <w:rsid w:val="009A52B4"/>
    <w:rsid w:val="009A5AB1"/>
    <w:rsid w:val="009A5B67"/>
    <w:rsid w:val="009A6807"/>
    <w:rsid w:val="009A6923"/>
    <w:rsid w:val="009A6969"/>
    <w:rsid w:val="009A6A7E"/>
    <w:rsid w:val="009A6DBA"/>
    <w:rsid w:val="009A7627"/>
    <w:rsid w:val="009A7D50"/>
    <w:rsid w:val="009A7F20"/>
    <w:rsid w:val="009B0223"/>
    <w:rsid w:val="009B081D"/>
    <w:rsid w:val="009B088D"/>
    <w:rsid w:val="009B10B5"/>
    <w:rsid w:val="009B146F"/>
    <w:rsid w:val="009B1760"/>
    <w:rsid w:val="009B1A4E"/>
    <w:rsid w:val="009B1C75"/>
    <w:rsid w:val="009B1E21"/>
    <w:rsid w:val="009B1E7A"/>
    <w:rsid w:val="009B2697"/>
    <w:rsid w:val="009B2751"/>
    <w:rsid w:val="009B2D09"/>
    <w:rsid w:val="009B336E"/>
    <w:rsid w:val="009B3B33"/>
    <w:rsid w:val="009B4731"/>
    <w:rsid w:val="009B5164"/>
    <w:rsid w:val="009B532B"/>
    <w:rsid w:val="009B5991"/>
    <w:rsid w:val="009B5B71"/>
    <w:rsid w:val="009B5F3E"/>
    <w:rsid w:val="009B6F5E"/>
    <w:rsid w:val="009B73FC"/>
    <w:rsid w:val="009B7A4C"/>
    <w:rsid w:val="009C066C"/>
    <w:rsid w:val="009C0949"/>
    <w:rsid w:val="009C09E3"/>
    <w:rsid w:val="009C0E11"/>
    <w:rsid w:val="009C11B5"/>
    <w:rsid w:val="009C1780"/>
    <w:rsid w:val="009C1A8E"/>
    <w:rsid w:val="009C1CD2"/>
    <w:rsid w:val="009C2206"/>
    <w:rsid w:val="009C255C"/>
    <w:rsid w:val="009C2624"/>
    <w:rsid w:val="009C27E0"/>
    <w:rsid w:val="009C281C"/>
    <w:rsid w:val="009C2C96"/>
    <w:rsid w:val="009C30C9"/>
    <w:rsid w:val="009C3198"/>
    <w:rsid w:val="009C3511"/>
    <w:rsid w:val="009C3850"/>
    <w:rsid w:val="009C38B4"/>
    <w:rsid w:val="009C3B6F"/>
    <w:rsid w:val="009C3E0D"/>
    <w:rsid w:val="009C43C3"/>
    <w:rsid w:val="009C43F5"/>
    <w:rsid w:val="009C5055"/>
    <w:rsid w:val="009C518A"/>
    <w:rsid w:val="009C5742"/>
    <w:rsid w:val="009C5F64"/>
    <w:rsid w:val="009C5F9E"/>
    <w:rsid w:val="009C6657"/>
    <w:rsid w:val="009C67CD"/>
    <w:rsid w:val="009C6D4B"/>
    <w:rsid w:val="009C6FAC"/>
    <w:rsid w:val="009C7272"/>
    <w:rsid w:val="009C762C"/>
    <w:rsid w:val="009C7656"/>
    <w:rsid w:val="009C7966"/>
    <w:rsid w:val="009C7A2B"/>
    <w:rsid w:val="009C7E1F"/>
    <w:rsid w:val="009D0094"/>
    <w:rsid w:val="009D0FDB"/>
    <w:rsid w:val="009D15A1"/>
    <w:rsid w:val="009D197A"/>
    <w:rsid w:val="009D1ECD"/>
    <w:rsid w:val="009D1F42"/>
    <w:rsid w:val="009D29C4"/>
    <w:rsid w:val="009D2D9C"/>
    <w:rsid w:val="009D33C3"/>
    <w:rsid w:val="009D34B5"/>
    <w:rsid w:val="009D34CA"/>
    <w:rsid w:val="009D390C"/>
    <w:rsid w:val="009D3AFA"/>
    <w:rsid w:val="009D3D97"/>
    <w:rsid w:val="009D4376"/>
    <w:rsid w:val="009D559E"/>
    <w:rsid w:val="009D568F"/>
    <w:rsid w:val="009D5FBD"/>
    <w:rsid w:val="009D6515"/>
    <w:rsid w:val="009D674E"/>
    <w:rsid w:val="009D6A07"/>
    <w:rsid w:val="009D7059"/>
    <w:rsid w:val="009D78B8"/>
    <w:rsid w:val="009D7C57"/>
    <w:rsid w:val="009E0161"/>
    <w:rsid w:val="009E043F"/>
    <w:rsid w:val="009E089F"/>
    <w:rsid w:val="009E11B4"/>
    <w:rsid w:val="009E1550"/>
    <w:rsid w:val="009E169D"/>
    <w:rsid w:val="009E190B"/>
    <w:rsid w:val="009E1952"/>
    <w:rsid w:val="009E27AB"/>
    <w:rsid w:val="009E2D41"/>
    <w:rsid w:val="009E302D"/>
    <w:rsid w:val="009E3219"/>
    <w:rsid w:val="009E325B"/>
    <w:rsid w:val="009E33F9"/>
    <w:rsid w:val="009E35E3"/>
    <w:rsid w:val="009E3927"/>
    <w:rsid w:val="009E43B3"/>
    <w:rsid w:val="009E4B44"/>
    <w:rsid w:val="009E553A"/>
    <w:rsid w:val="009E560B"/>
    <w:rsid w:val="009E58C2"/>
    <w:rsid w:val="009E6B6A"/>
    <w:rsid w:val="009E6D69"/>
    <w:rsid w:val="009E6ECF"/>
    <w:rsid w:val="009E706D"/>
    <w:rsid w:val="009F002F"/>
    <w:rsid w:val="009F0132"/>
    <w:rsid w:val="009F0892"/>
    <w:rsid w:val="009F0E60"/>
    <w:rsid w:val="009F210D"/>
    <w:rsid w:val="009F217F"/>
    <w:rsid w:val="009F26EB"/>
    <w:rsid w:val="009F2ACE"/>
    <w:rsid w:val="009F2C25"/>
    <w:rsid w:val="009F3038"/>
    <w:rsid w:val="009F30EA"/>
    <w:rsid w:val="009F3AC2"/>
    <w:rsid w:val="009F3BC7"/>
    <w:rsid w:val="009F3CA1"/>
    <w:rsid w:val="009F45A1"/>
    <w:rsid w:val="009F4700"/>
    <w:rsid w:val="009F5D17"/>
    <w:rsid w:val="009F5D44"/>
    <w:rsid w:val="009F5E16"/>
    <w:rsid w:val="009F60D4"/>
    <w:rsid w:val="009F6245"/>
    <w:rsid w:val="009F6DD9"/>
    <w:rsid w:val="009F6E86"/>
    <w:rsid w:val="009F6FA4"/>
    <w:rsid w:val="009F70B8"/>
    <w:rsid w:val="009F77B9"/>
    <w:rsid w:val="009F7966"/>
    <w:rsid w:val="009F7EDC"/>
    <w:rsid w:val="00A0012A"/>
    <w:rsid w:val="00A006C0"/>
    <w:rsid w:val="00A006E9"/>
    <w:rsid w:val="00A00723"/>
    <w:rsid w:val="00A009DE"/>
    <w:rsid w:val="00A00BAD"/>
    <w:rsid w:val="00A0172E"/>
    <w:rsid w:val="00A01A07"/>
    <w:rsid w:val="00A01B69"/>
    <w:rsid w:val="00A0284A"/>
    <w:rsid w:val="00A02DE3"/>
    <w:rsid w:val="00A03396"/>
    <w:rsid w:val="00A038F6"/>
    <w:rsid w:val="00A03A57"/>
    <w:rsid w:val="00A0456E"/>
    <w:rsid w:val="00A04641"/>
    <w:rsid w:val="00A04F87"/>
    <w:rsid w:val="00A052F1"/>
    <w:rsid w:val="00A0571D"/>
    <w:rsid w:val="00A06B02"/>
    <w:rsid w:val="00A06BF2"/>
    <w:rsid w:val="00A06D23"/>
    <w:rsid w:val="00A070D8"/>
    <w:rsid w:val="00A07736"/>
    <w:rsid w:val="00A078A0"/>
    <w:rsid w:val="00A07C4E"/>
    <w:rsid w:val="00A101E8"/>
    <w:rsid w:val="00A10ED9"/>
    <w:rsid w:val="00A11712"/>
    <w:rsid w:val="00A11C1E"/>
    <w:rsid w:val="00A11F24"/>
    <w:rsid w:val="00A122E4"/>
    <w:rsid w:val="00A13614"/>
    <w:rsid w:val="00A13A19"/>
    <w:rsid w:val="00A13B05"/>
    <w:rsid w:val="00A14AD0"/>
    <w:rsid w:val="00A14B79"/>
    <w:rsid w:val="00A14DCD"/>
    <w:rsid w:val="00A15559"/>
    <w:rsid w:val="00A15AEF"/>
    <w:rsid w:val="00A16613"/>
    <w:rsid w:val="00A168C6"/>
    <w:rsid w:val="00A17BE4"/>
    <w:rsid w:val="00A17D8B"/>
    <w:rsid w:val="00A2002F"/>
    <w:rsid w:val="00A200AA"/>
    <w:rsid w:val="00A217E8"/>
    <w:rsid w:val="00A22592"/>
    <w:rsid w:val="00A226BD"/>
    <w:rsid w:val="00A22B04"/>
    <w:rsid w:val="00A23C25"/>
    <w:rsid w:val="00A24361"/>
    <w:rsid w:val="00A24821"/>
    <w:rsid w:val="00A24A6A"/>
    <w:rsid w:val="00A25135"/>
    <w:rsid w:val="00A2521A"/>
    <w:rsid w:val="00A25A56"/>
    <w:rsid w:val="00A25BC5"/>
    <w:rsid w:val="00A25F5C"/>
    <w:rsid w:val="00A26121"/>
    <w:rsid w:val="00A26D6D"/>
    <w:rsid w:val="00A27C5E"/>
    <w:rsid w:val="00A27CAD"/>
    <w:rsid w:val="00A27FDB"/>
    <w:rsid w:val="00A31078"/>
    <w:rsid w:val="00A310C3"/>
    <w:rsid w:val="00A311AB"/>
    <w:rsid w:val="00A314D6"/>
    <w:rsid w:val="00A315B9"/>
    <w:rsid w:val="00A3191A"/>
    <w:rsid w:val="00A326A0"/>
    <w:rsid w:val="00A327DD"/>
    <w:rsid w:val="00A3295D"/>
    <w:rsid w:val="00A332EE"/>
    <w:rsid w:val="00A3337C"/>
    <w:rsid w:val="00A335C9"/>
    <w:rsid w:val="00A338F5"/>
    <w:rsid w:val="00A33C16"/>
    <w:rsid w:val="00A33EDC"/>
    <w:rsid w:val="00A33FDA"/>
    <w:rsid w:val="00A340B0"/>
    <w:rsid w:val="00A34A77"/>
    <w:rsid w:val="00A35386"/>
    <w:rsid w:val="00A36520"/>
    <w:rsid w:val="00A36BA4"/>
    <w:rsid w:val="00A36CA7"/>
    <w:rsid w:val="00A373AF"/>
    <w:rsid w:val="00A376D8"/>
    <w:rsid w:val="00A37792"/>
    <w:rsid w:val="00A37C01"/>
    <w:rsid w:val="00A37E78"/>
    <w:rsid w:val="00A402B0"/>
    <w:rsid w:val="00A4078F"/>
    <w:rsid w:val="00A407C0"/>
    <w:rsid w:val="00A415B4"/>
    <w:rsid w:val="00A415FD"/>
    <w:rsid w:val="00A4162D"/>
    <w:rsid w:val="00A41839"/>
    <w:rsid w:val="00A42254"/>
    <w:rsid w:val="00A42499"/>
    <w:rsid w:val="00A42AC5"/>
    <w:rsid w:val="00A42F1E"/>
    <w:rsid w:val="00A4376A"/>
    <w:rsid w:val="00A441A4"/>
    <w:rsid w:val="00A4422E"/>
    <w:rsid w:val="00A4494E"/>
    <w:rsid w:val="00A44FA3"/>
    <w:rsid w:val="00A452AA"/>
    <w:rsid w:val="00A4584F"/>
    <w:rsid w:val="00A46804"/>
    <w:rsid w:val="00A46932"/>
    <w:rsid w:val="00A47031"/>
    <w:rsid w:val="00A471E2"/>
    <w:rsid w:val="00A504E0"/>
    <w:rsid w:val="00A50B1E"/>
    <w:rsid w:val="00A50D3B"/>
    <w:rsid w:val="00A51124"/>
    <w:rsid w:val="00A51188"/>
    <w:rsid w:val="00A51A25"/>
    <w:rsid w:val="00A51D2F"/>
    <w:rsid w:val="00A535E1"/>
    <w:rsid w:val="00A53A6A"/>
    <w:rsid w:val="00A53F8B"/>
    <w:rsid w:val="00A54D6F"/>
    <w:rsid w:val="00A55033"/>
    <w:rsid w:val="00A55E3C"/>
    <w:rsid w:val="00A562B9"/>
    <w:rsid w:val="00A56BC0"/>
    <w:rsid w:val="00A56FB9"/>
    <w:rsid w:val="00A5715E"/>
    <w:rsid w:val="00A57C62"/>
    <w:rsid w:val="00A60612"/>
    <w:rsid w:val="00A6074B"/>
    <w:rsid w:val="00A612C1"/>
    <w:rsid w:val="00A615D4"/>
    <w:rsid w:val="00A62700"/>
    <w:rsid w:val="00A62A93"/>
    <w:rsid w:val="00A6355E"/>
    <w:rsid w:val="00A63E46"/>
    <w:rsid w:val="00A64053"/>
    <w:rsid w:val="00A6470A"/>
    <w:rsid w:val="00A64783"/>
    <w:rsid w:val="00A64922"/>
    <w:rsid w:val="00A65BCC"/>
    <w:rsid w:val="00A65D77"/>
    <w:rsid w:val="00A66806"/>
    <w:rsid w:val="00A66AF7"/>
    <w:rsid w:val="00A66F8E"/>
    <w:rsid w:val="00A675A6"/>
    <w:rsid w:val="00A70000"/>
    <w:rsid w:val="00A701BA"/>
    <w:rsid w:val="00A70533"/>
    <w:rsid w:val="00A70955"/>
    <w:rsid w:val="00A70A47"/>
    <w:rsid w:val="00A70D60"/>
    <w:rsid w:val="00A71426"/>
    <w:rsid w:val="00A718CD"/>
    <w:rsid w:val="00A71D64"/>
    <w:rsid w:val="00A72465"/>
    <w:rsid w:val="00A72603"/>
    <w:rsid w:val="00A72957"/>
    <w:rsid w:val="00A72DC6"/>
    <w:rsid w:val="00A73204"/>
    <w:rsid w:val="00A73517"/>
    <w:rsid w:val="00A73833"/>
    <w:rsid w:val="00A73BF2"/>
    <w:rsid w:val="00A742FD"/>
    <w:rsid w:val="00A74601"/>
    <w:rsid w:val="00A74CD4"/>
    <w:rsid w:val="00A74D92"/>
    <w:rsid w:val="00A74E55"/>
    <w:rsid w:val="00A74F0D"/>
    <w:rsid w:val="00A75689"/>
    <w:rsid w:val="00A758B1"/>
    <w:rsid w:val="00A75DEA"/>
    <w:rsid w:val="00A760A0"/>
    <w:rsid w:val="00A768B3"/>
    <w:rsid w:val="00A76E66"/>
    <w:rsid w:val="00A77A16"/>
    <w:rsid w:val="00A77A32"/>
    <w:rsid w:val="00A80115"/>
    <w:rsid w:val="00A80AC6"/>
    <w:rsid w:val="00A80BAE"/>
    <w:rsid w:val="00A80DA7"/>
    <w:rsid w:val="00A81364"/>
    <w:rsid w:val="00A81F13"/>
    <w:rsid w:val="00A826F7"/>
    <w:rsid w:val="00A82AE3"/>
    <w:rsid w:val="00A82BAD"/>
    <w:rsid w:val="00A8306A"/>
    <w:rsid w:val="00A83091"/>
    <w:rsid w:val="00A83546"/>
    <w:rsid w:val="00A8377D"/>
    <w:rsid w:val="00A84EC3"/>
    <w:rsid w:val="00A854BE"/>
    <w:rsid w:val="00A856A5"/>
    <w:rsid w:val="00A85BFC"/>
    <w:rsid w:val="00A8772A"/>
    <w:rsid w:val="00A87B4B"/>
    <w:rsid w:val="00A87BD9"/>
    <w:rsid w:val="00A87F74"/>
    <w:rsid w:val="00A912EE"/>
    <w:rsid w:val="00A915A0"/>
    <w:rsid w:val="00A91E66"/>
    <w:rsid w:val="00A92098"/>
    <w:rsid w:val="00A92837"/>
    <w:rsid w:val="00A92C84"/>
    <w:rsid w:val="00A92D22"/>
    <w:rsid w:val="00A92EF5"/>
    <w:rsid w:val="00A937B2"/>
    <w:rsid w:val="00A9382C"/>
    <w:rsid w:val="00A93A0D"/>
    <w:rsid w:val="00A93BD6"/>
    <w:rsid w:val="00A93F1B"/>
    <w:rsid w:val="00A944DB"/>
    <w:rsid w:val="00A9483E"/>
    <w:rsid w:val="00A94AD1"/>
    <w:rsid w:val="00A95161"/>
    <w:rsid w:val="00A9560C"/>
    <w:rsid w:val="00A95866"/>
    <w:rsid w:val="00A96BFB"/>
    <w:rsid w:val="00A97280"/>
    <w:rsid w:val="00AA04F5"/>
    <w:rsid w:val="00AA0AA7"/>
    <w:rsid w:val="00AA0EEB"/>
    <w:rsid w:val="00AA14CB"/>
    <w:rsid w:val="00AA18AA"/>
    <w:rsid w:val="00AA1AE3"/>
    <w:rsid w:val="00AA1AF9"/>
    <w:rsid w:val="00AA1ED0"/>
    <w:rsid w:val="00AA2667"/>
    <w:rsid w:val="00AA2C38"/>
    <w:rsid w:val="00AA2D94"/>
    <w:rsid w:val="00AA30C3"/>
    <w:rsid w:val="00AA33DB"/>
    <w:rsid w:val="00AA3E90"/>
    <w:rsid w:val="00AA43D5"/>
    <w:rsid w:val="00AA493D"/>
    <w:rsid w:val="00AA4951"/>
    <w:rsid w:val="00AA5770"/>
    <w:rsid w:val="00AA5D3F"/>
    <w:rsid w:val="00AA5FC5"/>
    <w:rsid w:val="00AA68DD"/>
    <w:rsid w:val="00AA6C0E"/>
    <w:rsid w:val="00AA727E"/>
    <w:rsid w:val="00AA7439"/>
    <w:rsid w:val="00AA7B23"/>
    <w:rsid w:val="00AA7D36"/>
    <w:rsid w:val="00AB0968"/>
    <w:rsid w:val="00AB0DEC"/>
    <w:rsid w:val="00AB0F7B"/>
    <w:rsid w:val="00AB1283"/>
    <w:rsid w:val="00AB145D"/>
    <w:rsid w:val="00AB1C89"/>
    <w:rsid w:val="00AB2316"/>
    <w:rsid w:val="00AB2BFE"/>
    <w:rsid w:val="00AB2E7F"/>
    <w:rsid w:val="00AB386B"/>
    <w:rsid w:val="00AB3F16"/>
    <w:rsid w:val="00AB501D"/>
    <w:rsid w:val="00AB53DB"/>
    <w:rsid w:val="00AB5C50"/>
    <w:rsid w:val="00AB5F58"/>
    <w:rsid w:val="00AB611E"/>
    <w:rsid w:val="00AB6AC8"/>
    <w:rsid w:val="00AB7450"/>
    <w:rsid w:val="00AB7DD4"/>
    <w:rsid w:val="00AC064A"/>
    <w:rsid w:val="00AC0E13"/>
    <w:rsid w:val="00AC0E47"/>
    <w:rsid w:val="00AC0E48"/>
    <w:rsid w:val="00AC0E95"/>
    <w:rsid w:val="00AC0EBF"/>
    <w:rsid w:val="00AC10F3"/>
    <w:rsid w:val="00AC1B32"/>
    <w:rsid w:val="00AC1EFA"/>
    <w:rsid w:val="00AC23D5"/>
    <w:rsid w:val="00AC286E"/>
    <w:rsid w:val="00AC2916"/>
    <w:rsid w:val="00AC2C75"/>
    <w:rsid w:val="00AC308A"/>
    <w:rsid w:val="00AC3392"/>
    <w:rsid w:val="00AC4932"/>
    <w:rsid w:val="00AC4F0A"/>
    <w:rsid w:val="00AC5AAF"/>
    <w:rsid w:val="00AC5B13"/>
    <w:rsid w:val="00AC69DD"/>
    <w:rsid w:val="00AC7AEE"/>
    <w:rsid w:val="00AC7E26"/>
    <w:rsid w:val="00AD0341"/>
    <w:rsid w:val="00AD04EE"/>
    <w:rsid w:val="00AD0A27"/>
    <w:rsid w:val="00AD1246"/>
    <w:rsid w:val="00AD1891"/>
    <w:rsid w:val="00AD1A31"/>
    <w:rsid w:val="00AD2206"/>
    <w:rsid w:val="00AD2496"/>
    <w:rsid w:val="00AD3092"/>
    <w:rsid w:val="00AD34D7"/>
    <w:rsid w:val="00AD3B95"/>
    <w:rsid w:val="00AD3D34"/>
    <w:rsid w:val="00AD4458"/>
    <w:rsid w:val="00AD4E2A"/>
    <w:rsid w:val="00AD4E73"/>
    <w:rsid w:val="00AD51EE"/>
    <w:rsid w:val="00AD53E4"/>
    <w:rsid w:val="00AD5864"/>
    <w:rsid w:val="00AD59D3"/>
    <w:rsid w:val="00AD6032"/>
    <w:rsid w:val="00AD62B1"/>
    <w:rsid w:val="00AD6580"/>
    <w:rsid w:val="00AD67A5"/>
    <w:rsid w:val="00AD719D"/>
    <w:rsid w:val="00AD7625"/>
    <w:rsid w:val="00AE01F0"/>
    <w:rsid w:val="00AE0E87"/>
    <w:rsid w:val="00AE10C5"/>
    <w:rsid w:val="00AE1453"/>
    <w:rsid w:val="00AE1D86"/>
    <w:rsid w:val="00AE1FF6"/>
    <w:rsid w:val="00AE22D7"/>
    <w:rsid w:val="00AE2D09"/>
    <w:rsid w:val="00AE341A"/>
    <w:rsid w:val="00AE3E5D"/>
    <w:rsid w:val="00AE45B5"/>
    <w:rsid w:val="00AE5575"/>
    <w:rsid w:val="00AE5D2D"/>
    <w:rsid w:val="00AE6EBC"/>
    <w:rsid w:val="00AE7412"/>
    <w:rsid w:val="00AE78FE"/>
    <w:rsid w:val="00AF0793"/>
    <w:rsid w:val="00AF0ECC"/>
    <w:rsid w:val="00AF1349"/>
    <w:rsid w:val="00AF136D"/>
    <w:rsid w:val="00AF14CB"/>
    <w:rsid w:val="00AF1557"/>
    <w:rsid w:val="00AF1B0A"/>
    <w:rsid w:val="00AF1BFC"/>
    <w:rsid w:val="00AF29DD"/>
    <w:rsid w:val="00AF3715"/>
    <w:rsid w:val="00AF38E4"/>
    <w:rsid w:val="00AF4577"/>
    <w:rsid w:val="00AF5146"/>
    <w:rsid w:val="00AF5808"/>
    <w:rsid w:val="00AF59F1"/>
    <w:rsid w:val="00AF5B1C"/>
    <w:rsid w:val="00AF5C1B"/>
    <w:rsid w:val="00AF5D8A"/>
    <w:rsid w:val="00AF5DAA"/>
    <w:rsid w:val="00AF6FDD"/>
    <w:rsid w:val="00AF79C2"/>
    <w:rsid w:val="00AF7B95"/>
    <w:rsid w:val="00AF7FD2"/>
    <w:rsid w:val="00B00081"/>
    <w:rsid w:val="00B0079A"/>
    <w:rsid w:val="00B017ED"/>
    <w:rsid w:val="00B018A0"/>
    <w:rsid w:val="00B01902"/>
    <w:rsid w:val="00B021EE"/>
    <w:rsid w:val="00B02726"/>
    <w:rsid w:val="00B028E4"/>
    <w:rsid w:val="00B02CFE"/>
    <w:rsid w:val="00B0302F"/>
    <w:rsid w:val="00B03336"/>
    <w:rsid w:val="00B03C69"/>
    <w:rsid w:val="00B03D2A"/>
    <w:rsid w:val="00B03D7D"/>
    <w:rsid w:val="00B0438C"/>
    <w:rsid w:val="00B04A29"/>
    <w:rsid w:val="00B0655C"/>
    <w:rsid w:val="00B069E8"/>
    <w:rsid w:val="00B06FA9"/>
    <w:rsid w:val="00B0796F"/>
    <w:rsid w:val="00B07FF8"/>
    <w:rsid w:val="00B10239"/>
    <w:rsid w:val="00B106AA"/>
    <w:rsid w:val="00B10C16"/>
    <w:rsid w:val="00B10F88"/>
    <w:rsid w:val="00B11BFE"/>
    <w:rsid w:val="00B121A7"/>
    <w:rsid w:val="00B126E8"/>
    <w:rsid w:val="00B1287B"/>
    <w:rsid w:val="00B12B5C"/>
    <w:rsid w:val="00B12BDA"/>
    <w:rsid w:val="00B134A4"/>
    <w:rsid w:val="00B1356D"/>
    <w:rsid w:val="00B13B37"/>
    <w:rsid w:val="00B13E90"/>
    <w:rsid w:val="00B144D7"/>
    <w:rsid w:val="00B14E07"/>
    <w:rsid w:val="00B1510D"/>
    <w:rsid w:val="00B15495"/>
    <w:rsid w:val="00B15565"/>
    <w:rsid w:val="00B16035"/>
    <w:rsid w:val="00B1648D"/>
    <w:rsid w:val="00B165C9"/>
    <w:rsid w:val="00B16F9D"/>
    <w:rsid w:val="00B1733B"/>
    <w:rsid w:val="00B17AF2"/>
    <w:rsid w:val="00B20741"/>
    <w:rsid w:val="00B20D77"/>
    <w:rsid w:val="00B215AA"/>
    <w:rsid w:val="00B21937"/>
    <w:rsid w:val="00B21A7E"/>
    <w:rsid w:val="00B221A8"/>
    <w:rsid w:val="00B2361C"/>
    <w:rsid w:val="00B23C62"/>
    <w:rsid w:val="00B240AD"/>
    <w:rsid w:val="00B244C3"/>
    <w:rsid w:val="00B24557"/>
    <w:rsid w:val="00B24654"/>
    <w:rsid w:val="00B248FF"/>
    <w:rsid w:val="00B24BA6"/>
    <w:rsid w:val="00B25113"/>
    <w:rsid w:val="00B257AB"/>
    <w:rsid w:val="00B25AB2"/>
    <w:rsid w:val="00B25E26"/>
    <w:rsid w:val="00B2620A"/>
    <w:rsid w:val="00B2658D"/>
    <w:rsid w:val="00B2667B"/>
    <w:rsid w:val="00B267F2"/>
    <w:rsid w:val="00B2715D"/>
    <w:rsid w:val="00B27378"/>
    <w:rsid w:val="00B27590"/>
    <w:rsid w:val="00B27F92"/>
    <w:rsid w:val="00B27FCA"/>
    <w:rsid w:val="00B301C3"/>
    <w:rsid w:val="00B307E8"/>
    <w:rsid w:val="00B30DC3"/>
    <w:rsid w:val="00B3102B"/>
    <w:rsid w:val="00B31548"/>
    <w:rsid w:val="00B31AC6"/>
    <w:rsid w:val="00B3213A"/>
    <w:rsid w:val="00B32A24"/>
    <w:rsid w:val="00B331B4"/>
    <w:rsid w:val="00B3336C"/>
    <w:rsid w:val="00B336CB"/>
    <w:rsid w:val="00B33946"/>
    <w:rsid w:val="00B33A76"/>
    <w:rsid w:val="00B33F87"/>
    <w:rsid w:val="00B340BB"/>
    <w:rsid w:val="00B35BDA"/>
    <w:rsid w:val="00B36139"/>
    <w:rsid w:val="00B366A1"/>
    <w:rsid w:val="00B36BCA"/>
    <w:rsid w:val="00B36F30"/>
    <w:rsid w:val="00B373C4"/>
    <w:rsid w:val="00B377DA"/>
    <w:rsid w:val="00B37C18"/>
    <w:rsid w:val="00B4089D"/>
    <w:rsid w:val="00B41AF3"/>
    <w:rsid w:val="00B421DE"/>
    <w:rsid w:val="00B42464"/>
    <w:rsid w:val="00B42CF9"/>
    <w:rsid w:val="00B431B1"/>
    <w:rsid w:val="00B435B5"/>
    <w:rsid w:val="00B43AD0"/>
    <w:rsid w:val="00B43B71"/>
    <w:rsid w:val="00B43C1E"/>
    <w:rsid w:val="00B44574"/>
    <w:rsid w:val="00B446C4"/>
    <w:rsid w:val="00B453F9"/>
    <w:rsid w:val="00B45E75"/>
    <w:rsid w:val="00B4607D"/>
    <w:rsid w:val="00B46346"/>
    <w:rsid w:val="00B46781"/>
    <w:rsid w:val="00B46B4F"/>
    <w:rsid w:val="00B47099"/>
    <w:rsid w:val="00B475D6"/>
    <w:rsid w:val="00B47637"/>
    <w:rsid w:val="00B47E96"/>
    <w:rsid w:val="00B47ED2"/>
    <w:rsid w:val="00B507A0"/>
    <w:rsid w:val="00B50C6F"/>
    <w:rsid w:val="00B50E2A"/>
    <w:rsid w:val="00B51909"/>
    <w:rsid w:val="00B519F7"/>
    <w:rsid w:val="00B5353B"/>
    <w:rsid w:val="00B53D39"/>
    <w:rsid w:val="00B53EEE"/>
    <w:rsid w:val="00B549AF"/>
    <w:rsid w:val="00B552CD"/>
    <w:rsid w:val="00B553D6"/>
    <w:rsid w:val="00B556F2"/>
    <w:rsid w:val="00B55C24"/>
    <w:rsid w:val="00B55C95"/>
    <w:rsid w:val="00B56860"/>
    <w:rsid w:val="00B56963"/>
    <w:rsid w:val="00B57496"/>
    <w:rsid w:val="00B57933"/>
    <w:rsid w:val="00B60CB5"/>
    <w:rsid w:val="00B618BE"/>
    <w:rsid w:val="00B61DC9"/>
    <w:rsid w:val="00B62488"/>
    <w:rsid w:val="00B62957"/>
    <w:rsid w:val="00B629C3"/>
    <w:rsid w:val="00B629CA"/>
    <w:rsid w:val="00B62CC7"/>
    <w:rsid w:val="00B63647"/>
    <w:rsid w:val="00B63DBE"/>
    <w:rsid w:val="00B63DDA"/>
    <w:rsid w:val="00B63FA3"/>
    <w:rsid w:val="00B64571"/>
    <w:rsid w:val="00B64E0A"/>
    <w:rsid w:val="00B66255"/>
    <w:rsid w:val="00B6660E"/>
    <w:rsid w:val="00B666EB"/>
    <w:rsid w:val="00B6695D"/>
    <w:rsid w:val="00B670F5"/>
    <w:rsid w:val="00B67C7D"/>
    <w:rsid w:val="00B70884"/>
    <w:rsid w:val="00B70C5E"/>
    <w:rsid w:val="00B71154"/>
    <w:rsid w:val="00B7161B"/>
    <w:rsid w:val="00B717BB"/>
    <w:rsid w:val="00B719FD"/>
    <w:rsid w:val="00B71A5A"/>
    <w:rsid w:val="00B7230C"/>
    <w:rsid w:val="00B72A96"/>
    <w:rsid w:val="00B72B7B"/>
    <w:rsid w:val="00B72F6C"/>
    <w:rsid w:val="00B72FEE"/>
    <w:rsid w:val="00B73402"/>
    <w:rsid w:val="00B73C8A"/>
    <w:rsid w:val="00B744E9"/>
    <w:rsid w:val="00B7485E"/>
    <w:rsid w:val="00B74C12"/>
    <w:rsid w:val="00B7501B"/>
    <w:rsid w:val="00B754B4"/>
    <w:rsid w:val="00B7572B"/>
    <w:rsid w:val="00B759B0"/>
    <w:rsid w:val="00B75A90"/>
    <w:rsid w:val="00B75E59"/>
    <w:rsid w:val="00B772BD"/>
    <w:rsid w:val="00B77930"/>
    <w:rsid w:val="00B80525"/>
    <w:rsid w:val="00B80A76"/>
    <w:rsid w:val="00B80B79"/>
    <w:rsid w:val="00B80C44"/>
    <w:rsid w:val="00B813CB"/>
    <w:rsid w:val="00B81817"/>
    <w:rsid w:val="00B81C8A"/>
    <w:rsid w:val="00B8246F"/>
    <w:rsid w:val="00B83468"/>
    <w:rsid w:val="00B836FA"/>
    <w:rsid w:val="00B837C6"/>
    <w:rsid w:val="00B83DB3"/>
    <w:rsid w:val="00B83DCF"/>
    <w:rsid w:val="00B84418"/>
    <w:rsid w:val="00B85780"/>
    <w:rsid w:val="00B859D0"/>
    <w:rsid w:val="00B85D88"/>
    <w:rsid w:val="00B8720A"/>
    <w:rsid w:val="00B87D2D"/>
    <w:rsid w:val="00B87FE9"/>
    <w:rsid w:val="00B903F2"/>
    <w:rsid w:val="00B9040C"/>
    <w:rsid w:val="00B9094C"/>
    <w:rsid w:val="00B90B4D"/>
    <w:rsid w:val="00B90BBD"/>
    <w:rsid w:val="00B90D1F"/>
    <w:rsid w:val="00B90EEB"/>
    <w:rsid w:val="00B9125F"/>
    <w:rsid w:val="00B91960"/>
    <w:rsid w:val="00B91C22"/>
    <w:rsid w:val="00B92409"/>
    <w:rsid w:val="00B9362F"/>
    <w:rsid w:val="00B93C81"/>
    <w:rsid w:val="00B94054"/>
    <w:rsid w:val="00B94132"/>
    <w:rsid w:val="00B942AE"/>
    <w:rsid w:val="00B94356"/>
    <w:rsid w:val="00B94719"/>
    <w:rsid w:val="00B94DF0"/>
    <w:rsid w:val="00B95B1D"/>
    <w:rsid w:val="00B96383"/>
    <w:rsid w:val="00B964B0"/>
    <w:rsid w:val="00B965C3"/>
    <w:rsid w:val="00B96AAB"/>
    <w:rsid w:val="00B96B9C"/>
    <w:rsid w:val="00B978EA"/>
    <w:rsid w:val="00B979B8"/>
    <w:rsid w:val="00B979E4"/>
    <w:rsid w:val="00BA0177"/>
    <w:rsid w:val="00BA040A"/>
    <w:rsid w:val="00BA0C2C"/>
    <w:rsid w:val="00BA120E"/>
    <w:rsid w:val="00BA133A"/>
    <w:rsid w:val="00BA1597"/>
    <w:rsid w:val="00BA18B3"/>
    <w:rsid w:val="00BA1FCA"/>
    <w:rsid w:val="00BA2416"/>
    <w:rsid w:val="00BA2774"/>
    <w:rsid w:val="00BA2778"/>
    <w:rsid w:val="00BA2D04"/>
    <w:rsid w:val="00BA3318"/>
    <w:rsid w:val="00BA3879"/>
    <w:rsid w:val="00BA40EE"/>
    <w:rsid w:val="00BA538A"/>
    <w:rsid w:val="00BA5503"/>
    <w:rsid w:val="00BA583C"/>
    <w:rsid w:val="00BA5E3F"/>
    <w:rsid w:val="00BA6593"/>
    <w:rsid w:val="00BA6C80"/>
    <w:rsid w:val="00BA7B85"/>
    <w:rsid w:val="00BB0AFA"/>
    <w:rsid w:val="00BB1066"/>
    <w:rsid w:val="00BB12D6"/>
    <w:rsid w:val="00BB1952"/>
    <w:rsid w:val="00BB1AF4"/>
    <w:rsid w:val="00BB2042"/>
    <w:rsid w:val="00BB2656"/>
    <w:rsid w:val="00BB2BE0"/>
    <w:rsid w:val="00BB369C"/>
    <w:rsid w:val="00BB3D7A"/>
    <w:rsid w:val="00BB3EB5"/>
    <w:rsid w:val="00BB4505"/>
    <w:rsid w:val="00BB47BF"/>
    <w:rsid w:val="00BB4BDE"/>
    <w:rsid w:val="00BB4BE6"/>
    <w:rsid w:val="00BB572D"/>
    <w:rsid w:val="00BB6955"/>
    <w:rsid w:val="00BB6A73"/>
    <w:rsid w:val="00BB6D9C"/>
    <w:rsid w:val="00BB73B1"/>
    <w:rsid w:val="00BB79AE"/>
    <w:rsid w:val="00BB7BDD"/>
    <w:rsid w:val="00BC0387"/>
    <w:rsid w:val="00BC0560"/>
    <w:rsid w:val="00BC0757"/>
    <w:rsid w:val="00BC1263"/>
    <w:rsid w:val="00BC1422"/>
    <w:rsid w:val="00BC14BC"/>
    <w:rsid w:val="00BC1ECB"/>
    <w:rsid w:val="00BC20DC"/>
    <w:rsid w:val="00BC22D2"/>
    <w:rsid w:val="00BC2D26"/>
    <w:rsid w:val="00BC3BCF"/>
    <w:rsid w:val="00BC3C7C"/>
    <w:rsid w:val="00BC43B6"/>
    <w:rsid w:val="00BC49D8"/>
    <w:rsid w:val="00BC4B02"/>
    <w:rsid w:val="00BC536C"/>
    <w:rsid w:val="00BC5A14"/>
    <w:rsid w:val="00BC61FC"/>
    <w:rsid w:val="00BC648B"/>
    <w:rsid w:val="00BC6CA6"/>
    <w:rsid w:val="00BC7354"/>
    <w:rsid w:val="00BC757B"/>
    <w:rsid w:val="00BC7633"/>
    <w:rsid w:val="00BD019E"/>
    <w:rsid w:val="00BD09F9"/>
    <w:rsid w:val="00BD0D67"/>
    <w:rsid w:val="00BD0F6C"/>
    <w:rsid w:val="00BD16F4"/>
    <w:rsid w:val="00BD2005"/>
    <w:rsid w:val="00BD2050"/>
    <w:rsid w:val="00BD2062"/>
    <w:rsid w:val="00BD210E"/>
    <w:rsid w:val="00BD24BD"/>
    <w:rsid w:val="00BD2BC2"/>
    <w:rsid w:val="00BD2C45"/>
    <w:rsid w:val="00BD34C5"/>
    <w:rsid w:val="00BD3779"/>
    <w:rsid w:val="00BD452F"/>
    <w:rsid w:val="00BD4C19"/>
    <w:rsid w:val="00BD4ECE"/>
    <w:rsid w:val="00BD5181"/>
    <w:rsid w:val="00BD5930"/>
    <w:rsid w:val="00BD5B8C"/>
    <w:rsid w:val="00BD60E7"/>
    <w:rsid w:val="00BD710F"/>
    <w:rsid w:val="00BD7263"/>
    <w:rsid w:val="00BD7A0A"/>
    <w:rsid w:val="00BD7DEE"/>
    <w:rsid w:val="00BE0934"/>
    <w:rsid w:val="00BE0A3B"/>
    <w:rsid w:val="00BE0B84"/>
    <w:rsid w:val="00BE161E"/>
    <w:rsid w:val="00BE1B38"/>
    <w:rsid w:val="00BE2042"/>
    <w:rsid w:val="00BE2EA8"/>
    <w:rsid w:val="00BE2F7E"/>
    <w:rsid w:val="00BE3358"/>
    <w:rsid w:val="00BE3A5B"/>
    <w:rsid w:val="00BE3F5F"/>
    <w:rsid w:val="00BE5048"/>
    <w:rsid w:val="00BE58E3"/>
    <w:rsid w:val="00BE6144"/>
    <w:rsid w:val="00BE6A17"/>
    <w:rsid w:val="00BE75CA"/>
    <w:rsid w:val="00BE7C1C"/>
    <w:rsid w:val="00BF020F"/>
    <w:rsid w:val="00BF0AB2"/>
    <w:rsid w:val="00BF0B6C"/>
    <w:rsid w:val="00BF1456"/>
    <w:rsid w:val="00BF1E67"/>
    <w:rsid w:val="00BF21AB"/>
    <w:rsid w:val="00BF27C3"/>
    <w:rsid w:val="00BF2854"/>
    <w:rsid w:val="00BF2BCB"/>
    <w:rsid w:val="00BF3D83"/>
    <w:rsid w:val="00BF4390"/>
    <w:rsid w:val="00BF4726"/>
    <w:rsid w:val="00BF4BBE"/>
    <w:rsid w:val="00BF51E4"/>
    <w:rsid w:val="00BF5400"/>
    <w:rsid w:val="00BF562E"/>
    <w:rsid w:val="00BF581D"/>
    <w:rsid w:val="00BF5BF6"/>
    <w:rsid w:val="00BF5F30"/>
    <w:rsid w:val="00BF60DA"/>
    <w:rsid w:val="00BF674A"/>
    <w:rsid w:val="00BF6D5F"/>
    <w:rsid w:val="00BF76D7"/>
    <w:rsid w:val="00C008C0"/>
    <w:rsid w:val="00C00CA6"/>
    <w:rsid w:val="00C01131"/>
    <w:rsid w:val="00C01ED0"/>
    <w:rsid w:val="00C02185"/>
    <w:rsid w:val="00C02485"/>
    <w:rsid w:val="00C02E25"/>
    <w:rsid w:val="00C02E6E"/>
    <w:rsid w:val="00C03832"/>
    <w:rsid w:val="00C03C83"/>
    <w:rsid w:val="00C04F76"/>
    <w:rsid w:val="00C04F9B"/>
    <w:rsid w:val="00C05ED9"/>
    <w:rsid w:val="00C06151"/>
    <w:rsid w:val="00C06402"/>
    <w:rsid w:val="00C06906"/>
    <w:rsid w:val="00C07AE4"/>
    <w:rsid w:val="00C07F84"/>
    <w:rsid w:val="00C101DE"/>
    <w:rsid w:val="00C10BFE"/>
    <w:rsid w:val="00C10C39"/>
    <w:rsid w:val="00C11AFF"/>
    <w:rsid w:val="00C11C44"/>
    <w:rsid w:val="00C12378"/>
    <w:rsid w:val="00C12A84"/>
    <w:rsid w:val="00C12D8C"/>
    <w:rsid w:val="00C12D9E"/>
    <w:rsid w:val="00C130BD"/>
    <w:rsid w:val="00C13197"/>
    <w:rsid w:val="00C13926"/>
    <w:rsid w:val="00C13968"/>
    <w:rsid w:val="00C13E16"/>
    <w:rsid w:val="00C1456D"/>
    <w:rsid w:val="00C145DD"/>
    <w:rsid w:val="00C14656"/>
    <w:rsid w:val="00C14669"/>
    <w:rsid w:val="00C146DA"/>
    <w:rsid w:val="00C14773"/>
    <w:rsid w:val="00C14B9B"/>
    <w:rsid w:val="00C1540E"/>
    <w:rsid w:val="00C1599D"/>
    <w:rsid w:val="00C15C35"/>
    <w:rsid w:val="00C1696E"/>
    <w:rsid w:val="00C16C1A"/>
    <w:rsid w:val="00C17315"/>
    <w:rsid w:val="00C20721"/>
    <w:rsid w:val="00C2085E"/>
    <w:rsid w:val="00C20B74"/>
    <w:rsid w:val="00C218A2"/>
    <w:rsid w:val="00C218D7"/>
    <w:rsid w:val="00C22056"/>
    <w:rsid w:val="00C23477"/>
    <w:rsid w:val="00C23838"/>
    <w:rsid w:val="00C2391F"/>
    <w:rsid w:val="00C23978"/>
    <w:rsid w:val="00C24546"/>
    <w:rsid w:val="00C2526B"/>
    <w:rsid w:val="00C25383"/>
    <w:rsid w:val="00C25AC3"/>
    <w:rsid w:val="00C25F9C"/>
    <w:rsid w:val="00C268F0"/>
    <w:rsid w:val="00C27484"/>
    <w:rsid w:val="00C277D5"/>
    <w:rsid w:val="00C3018D"/>
    <w:rsid w:val="00C305FA"/>
    <w:rsid w:val="00C30BC0"/>
    <w:rsid w:val="00C30FC6"/>
    <w:rsid w:val="00C311CF"/>
    <w:rsid w:val="00C314D6"/>
    <w:rsid w:val="00C3189A"/>
    <w:rsid w:val="00C318DF"/>
    <w:rsid w:val="00C32363"/>
    <w:rsid w:val="00C32A48"/>
    <w:rsid w:val="00C32D42"/>
    <w:rsid w:val="00C32DB3"/>
    <w:rsid w:val="00C33140"/>
    <w:rsid w:val="00C341EE"/>
    <w:rsid w:val="00C34692"/>
    <w:rsid w:val="00C34CB0"/>
    <w:rsid w:val="00C35AA3"/>
    <w:rsid w:val="00C36A73"/>
    <w:rsid w:val="00C36D0E"/>
    <w:rsid w:val="00C37231"/>
    <w:rsid w:val="00C3776A"/>
    <w:rsid w:val="00C37C9C"/>
    <w:rsid w:val="00C40D74"/>
    <w:rsid w:val="00C40DDB"/>
    <w:rsid w:val="00C40E79"/>
    <w:rsid w:val="00C40FC8"/>
    <w:rsid w:val="00C425C8"/>
    <w:rsid w:val="00C42DE9"/>
    <w:rsid w:val="00C42E50"/>
    <w:rsid w:val="00C4384D"/>
    <w:rsid w:val="00C43D95"/>
    <w:rsid w:val="00C43E08"/>
    <w:rsid w:val="00C442FB"/>
    <w:rsid w:val="00C4463E"/>
    <w:rsid w:val="00C44AEB"/>
    <w:rsid w:val="00C44CA3"/>
    <w:rsid w:val="00C45135"/>
    <w:rsid w:val="00C45289"/>
    <w:rsid w:val="00C45F43"/>
    <w:rsid w:val="00C461E0"/>
    <w:rsid w:val="00C463FF"/>
    <w:rsid w:val="00C46551"/>
    <w:rsid w:val="00C466D0"/>
    <w:rsid w:val="00C47884"/>
    <w:rsid w:val="00C47E52"/>
    <w:rsid w:val="00C50547"/>
    <w:rsid w:val="00C505FF"/>
    <w:rsid w:val="00C506D6"/>
    <w:rsid w:val="00C509BB"/>
    <w:rsid w:val="00C50DD3"/>
    <w:rsid w:val="00C50E8B"/>
    <w:rsid w:val="00C50FCA"/>
    <w:rsid w:val="00C51238"/>
    <w:rsid w:val="00C5123C"/>
    <w:rsid w:val="00C51603"/>
    <w:rsid w:val="00C51C18"/>
    <w:rsid w:val="00C5204E"/>
    <w:rsid w:val="00C5310B"/>
    <w:rsid w:val="00C53647"/>
    <w:rsid w:val="00C5414E"/>
    <w:rsid w:val="00C54332"/>
    <w:rsid w:val="00C54623"/>
    <w:rsid w:val="00C549A0"/>
    <w:rsid w:val="00C54A4C"/>
    <w:rsid w:val="00C55600"/>
    <w:rsid w:val="00C55E7F"/>
    <w:rsid w:val="00C566C7"/>
    <w:rsid w:val="00C57052"/>
    <w:rsid w:val="00C57315"/>
    <w:rsid w:val="00C57D44"/>
    <w:rsid w:val="00C6051C"/>
    <w:rsid w:val="00C60A74"/>
    <w:rsid w:val="00C60AD9"/>
    <w:rsid w:val="00C614FB"/>
    <w:rsid w:val="00C61CD5"/>
    <w:rsid w:val="00C61F09"/>
    <w:rsid w:val="00C61F80"/>
    <w:rsid w:val="00C62548"/>
    <w:rsid w:val="00C626D3"/>
    <w:rsid w:val="00C62F9B"/>
    <w:rsid w:val="00C637E2"/>
    <w:rsid w:val="00C63D06"/>
    <w:rsid w:val="00C64D03"/>
    <w:rsid w:val="00C6533E"/>
    <w:rsid w:val="00C6624E"/>
    <w:rsid w:val="00C663C4"/>
    <w:rsid w:val="00C66622"/>
    <w:rsid w:val="00C6690A"/>
    <w:rsid w:val="00C67331"/>
    <w:rsid w:val="00C67A3E"/>
    <w:rsid w:val="00C7027E"/>
    <w:rsid w:val="00C704CA"/>
    <w:rsid w:val="00C7090D"/>
    <w:rsid w:val="00C70D15"/>
    <w:rsid w:val="00C71305"/>
    <w:rsid w:val="00C71702"/>
    <w:rsid w:val="00C71954"/>
    <w:rsid w:val="00C71C6F"/>
    <w:rsid w:val="00C71EF4"/>
    <w:rsid w:val="00C72539"/>
    <w:rsid w:val="00C72F8F"/>
    <w:rsid w:val="00C73037"/>
    <w:rsid w:val="00C737F5"/>
    <w:rsid w:val="00C73E13"/>
    <w:rsid w:val="00C7431C"/>
    <w:rsid w:val="00C74CA1"/>
    <w:rsid w:val="00C75019"/>
    <w:rsid w:val="00C75070"/>
    <w:rsid w:val="00C75A3E"/>
    <w:rsid w:val="00C767A5"/>
    <w:rsid w:val="00C767F3"/>
    <w:rsid w:val="00C76BF9"/>
    <w:rsid w:val="00C76F88"/>
    <w:rsid w:val="00C77ADF"/>
    <w:rsid w:val="00C77DD3"/>
    <w:rsid w:val="00C80068"/>
    <w:rsid w:val="00C80282"/>
    <w:rsid w:val="00C80637"/>
    <w:rsid w:val="00C8081C"/>
    <w:rsid w:val="00C81F69"/>
    <w:rsid w:val="00C81FF2"/>
    <w:rsid w:val="00C82135"/>
    <w:rsid w:val="00C824DE"/>
    <w:rsid w:val="00C827D5"/>
    <w:rsid w:val="00C83B59"/>
    <w:rsid w:val="00C83BF2"/>
    <w:rsid w:val="00C83E3F"/>
    <w:rsid w:val="00C83FFE"/>
    <w:rsid w:val="00C84E2F"/>
    <w:rsid w:val="00C84F9E"/>
    <w:rsid w:val="00C85030"/>
    <w:rsid w:val="00C85119"/>
    <w:rsid w:val="00C8513E"/>
    <w:rsid w:val="00C85257"/>
    <w:rsid w:val="00C85F33"/>
    <w:rsid w:val="00C861C1"/>
    <w:rsid w:val="00C86ACD"/>
    <w:rsid w:val="00C86F7D"/>
    <w:rsid w:val="00C87B74"/>
    <w:rsid w:val="00C902C2"/>
    <w:rsid w:val="00C91420"/>
    <w:rsid w:val="00C9222B"/>
    <w:rsid w:val="00C925C4"/>
    <w:rsid w:val="00C929D6"/>
    <w:rsid w:val="00C9347F"/>
    <w:rsid w:val="00C93547"/>
    <w:rsid w:val="00C937AE"/>
    <w:rsid w:val="00C93A68"/>
    <w:rsid w:val="00C93C0A"/>
    <w:rsid w:val="00C93FA1"/>
    <w:rsid w:val="00C94531"/>
    <w:rsid w:val="00C945C9"/>
    <w:rsid w:val="00C96F88"/>
    <w:rsid w:val="00C97D6C"/>
    <w:rsid w:val="00CA0145"/>
    <w:rsid w:val="00CA0647"/>
    <w:rsid w:val="00CA07C5"/>
    <w:rsid w:val="00CA0ED6"/>
    <w:rsid w:val="00CA107B"/>
    <w:rsid w:val="00CA14AA"/>
    <w:rsid w:val="00CA17C7"/>
    <w:rsid w:val="00CA1802"/>
    <w:rsid w:val="00CA1ABD"/>
    <w:rsid w:val="00CA1B39"/>
    <w:rsid w:val="00CA1EC0"/>
    <w:rsid w:val="00CA2110"/>
    <w:rsid w:val="00CA24E1"/>
    <w:rsid w:val="00CA2ED4"/>
    <w:rsid w:val="00CA2F66"/>
    <w:rsid w:val="00CA41D7"/>
    <w:rsid w:val="00CA47D7"/>
    <w:rsid w:val="00CA4F49"/>
    <w:rsid w:val="00CA5139"/>
    <w:rsid w:val="00CA547A"/>
    <w:rsid w:val="00CA54A6"/>
    <w:rsid w:val="00CA5D23"/>
    <w:rsid w:val="00CA60B8"/>
    <w:rsid w:val="00CA658D"/>
    <w:rsid w:val="00CA666F"/>
    <w:rsid w:val="00CA70DC"/>
    <w:rsid w:val="00CA7972"/>
    <w:rsid w:val="00CA7BB2"/>
    <w:rsid w:val="00CA7D7C"/>
    <w:rsid w:val="00CB01E2"/>
    <w:rsid w:val="00CB05EA"/>
    <w:rsid w:val="00CB09D8"/>
    <w:rsid w:val="00CB0A36"/>
    <w:rsid w:val="00CB0E65"/>
    <w:rsid w:val="00CB113C"/>
    <w:rsid w:val="00CB1283"/>
    <w:rsid w:val="00CB1885"/>
    <w:rsid w:val="00CB1C5E"/>
    <w:rsid w:val="00CB2425"/>
    <w:rsid w:val="00CB2629"/>
    <w:rsid w:val="00CB28A8"/>
    <w:rsid w:val="00CB2A8E"/>
    <w:rsid w:val="00CB2B94"/>
    <w:rsid w:val="00CB2C82"/>
    <w:rsid w:val="00CB38E9"/>
    <w:rsid w:val="00CB3DC6"/>
    <w:rsid w:val="00CB463F"/>
    <w:rsid w:val="00CB50AB"/>
    <w:rsid w:val="00CB5200"/>
    <w:rsid w:val="00CB5974"/>
    <w:rsid w:val="00CB6E0B"/>
    <w:rsid w:val="00CB74BF"/>
    <w:rsid w:val="00CB7B84"/>
    <w:rsid w:val="00CB7BC7"/>
    <w:rsid w:val="00CB7E66"/>
    <w:rsid w:val="00CC0C57"/>
    <w:rsid w:val="00CC0CB3"/>
    <w:rsid w:val="00CC1A86"/>
    <w:rsid w:val="00CC1F10"/>
    <w:rsid w:val="00CC20F8"/>
    <w:rsid w:val="00CC3264"/>
    <w:rsid w:val="00CC3946"/>
    <w:rsid w:val="00CC3FA2"/>
    <w:rsid w:val="00CC3FBB"/>
    <w:rsid w:val="00CC4277"/>
    <w:rsid w:val="00CC4715"/>
    <w:rsid w:val="00CC5C6D"/>
    <w:rsid w:val="00CC5C9C"/>
    <w:rsid w:val="00CC6457"/>
    <w:rsid w:val="00CC652A"/>
    <w:rsid w:val="00CC6B18"/>
    <w:rsid w:val="00CC7438"/>
    <w:rsid w:val="00CC7501"/>
    <w:rsid w:val="00CC7FF3"/>
    <w:rsid w:val="00CD07CB"/>
    <w:rsid w:val="00CD0F26"/>
    <w:rsid w:val="00CD1177"/>
    <w:rsid w:val="00CD145B"/>
    <w:rsid w:val="00CD1B72"/>
    <w:rsid w:val="00CD2471"/>
    <w:rsid w:val="00CD26BA"/>
    <w:rsid w:val="00CD3DC6"/>
    <w:rsid w:val="00CD4802"/>
    <w:rsid w:val="00CD4F7E"/>
    <w:rsid w:val="00CD52E6"/>
    <w:rsid w:val="00CD546D"/>
    <w:rsid w:val="00CD57F6"/>
    <w:rsid w:val="00CD5D99"/>
    <w:rsid w:val="00CD5E5B"/>
    <w:rsid w:val="00CD64D5"/>
    <w:rsid w:val="00CD66BC"/>
    <w:rsid w:val="00CD6A19"/>
    <w:rsid w:val="00CD6FDF"/>
    <w:rsid w:val="00CD7A08"/>
    <w:rsid w:val="00CD7D4C"/>
    <w:rsid w:val="00CE0DEB"/>
    <w:rsid w:val="00CE111A"/>
    <w:rsid w:val="00CE1614"/>
    <w:rsid w:val="00CE1CCC"/>
    <w:rsid w:val="00CE204D"/>
    <w:rsid w:val="00CE2924"/>
    <w:rsid w:val="00CE2B16"/>
    <w:rsid w:val="00CE38A6"/>
    <w:rsid w:val="00CE4441"/>
    <w:rsid w:val="00CE470B"/>
    <w:rsid w:val="00CE4A6F"/>
    <w:rsid w:val="00CE4B1E"/>
    <w:rsid w:val="00CE4D37"/>
    <w:rsid w:val="00CE505E"/>
    <w:rsid w:val="00CE56DA"/>
    <w:rsid w:val="00CE5B30"/>
    <w:rsid w:val="00CE5DEA"/>
    <w:rsid w:val="00CE66DF"/>
    <w:rsid w:val="00CE690F"/>
    <w:rsid w:val="00CE6927"/>
    <w:rsid w:val="00CE7D08"/>
    <w:rsid w:val="00CF05D3"/>
    <w:rsid w:val="00CF06A2"/>
    <w:rsid w:val="00CF09B9"/>
    <w:rsid w:val="00CF0AA8"/>
    <w:rsid w:val="00CF0D6D"/>
    <w:rsid w:val="00CF1377"/>
    <w:rsid w:val="00CF1569"/>
    <w:rsid w:val="00CF2509"/>
    <w:rsid w:val="00CF30C6"/>
    <w:rsid w:val="00CF3C30"/>
    <w:rsid w:val="00CF3F9D"/>
    <w:rsid w:val="00CF3FC3"/>
    <w:rsid w:val="00CF415D"/>
    <w:rsid w:val="00CF4FB6"/>
    <w:rsid w:val="00CF63E9"/>
    <w:rsid w:val="00CF6BC0"/>
    <w:rsid w:val="00CF7435"/>
    <w:rsid w:val="00CF7573"/>
    <w:rsid w:val="00CF7A00"/>
    <w:rsid w:val="00CF7AF0"/>
    <w:rsid w:val="00CF7F7D"/>
    <w:rsid w:val="00CF7FF7"/>
    <w:rsid w:val="00D0001C"/>
    <w:rsid w:val="00D00464"/>
    <w:rsid w:val="00D00578"/>
    <w:rsid w:val="00D01196"/>
    <w:rsid w:val="00D013E3"/>
    <w:rsid w:val="00D01744"/>
    <w:rsid w:val="00D01E80"/>
    <w:rsid w:val="00D01F73"/>
    <w:rsid w:val="00D025F8"/>
    <w:rsid w:val="00D027E3"/>
    <w:rsid w:val="00D02813"/>
    <w:rsid w:val="00D0294C"/>
    <w:rsid w:val="00D02997"/>
    <w:rsid w:val="00D0344A"/>
    <w:rsid w:val="00D03C0C"/>
    <w:rsid w:val="00D04CF2"/>
    <w:rsid w:val="00D04D9F"/>
    <w:rsid w:val="00D04FE7"/>
    <w:rsid w:val="00D05963"/>
    <w:rsid w:val="00D05E50"/>
    <w:rsid w:val="00D06305"/>
    <w:rsid w:val="00D06566"/>
    <w:rsid w:val="00D06B70"/>
    <w:rsid w:val="00D06E06"/>
    <w:rsid w:val="00D06F48"/>
    <w:rsid w:val="00D07101"/>
    <w:rsid w:val="00D07E76"/>
    <w:rsid w:val="00D10821"/>
    <w:rsid w:val="00D1082F"/>
    <w:rsid w:val="00D10B25"/>
    <w:rsid w:val="00D10D1D"/>
    <w:rsid w:val="00D10E39"/>
    <w:rsid w:val="00D10F30"/>
    <w:rsid w:val="00D10FC7"/>
    <w:rsid w:val="00D1178B"/>
    <w:rsid w:val="00D122B6"/>
    <w:rsid w:val="00D128EE"/>
    <w:rsid w:val="00D12C72"/>
    <w:rsid w:val="00D12FCE"/>
    <w:rsid w:val="00D1340B"/>
    <w:rsid w:val="00D134C5"/>
    <w:rsid w:val="00D1365A"/>
    <w:rsid w:val="00D13F17"/>
    <w:rsid w:val="00D14766"/>
    <w:rsid w:val="00D14B6B"/>
    <w:rsid w:val="00D151B9"/>
    <w:rsid w:val="00D158B0"/>
    <w:rsid w:val="00D15E42"/>
    <w:rsid w:val="00D16084"/>
    <w:rsid w:val="00D1618F"/>
    <w:rsid w:val="00D16325"/>
    <w:rsid w:val="00D16394"/>
    <w:rsid w:val="00D16689"/>
    <w:rsid w:val="00D16702"/>
    <w:rsid w:val="00D177A2"/>
    <w:rsid w:val="00D17A26"/>
    <w:rsid w:val="00D17B94"/>
    <w:rsid w:val="00D17C96"/>
    <w:rsid w:val="00D17F6D"/>
    <w:rsid w:val="00D206D9"/>
    <w:rsid w:val="00D208B8"/>
    <w:rsid w:val="00D209BA"/>
    <w:rsid w:val="00D20CFB"/>
    <w:rsid w:val="00D21095"/>
    <w:rsid w:val="00D210E8"/>
    <w:rsid w:val="00D21E23"/>
    <w:rsid w:val="00D228E7"/>
    <w:rsid w:val="00D22EBB"/>
    <w:rsid w:val="00D22F30"/>
    <w:rsid w:val="00D24139"/>
    <w:rsid w:val="00D2419E"/>
    <w:rsid w:val="00D24821"/>
    <w:rsid w:val="00D24BB2"/>
    <w:rsid w:val="00D25011"/>
    <w:rsid w:val="00D254EB"/>
    <w:rsid w:val="00D256A3"/>
    <w:rsid w:val="00D25842"/>
    <w:rsid w:val="00D25F0E"/>
    <w:rsid w:val="00D2690A"/>
    <w:rsid w:val="00D26C9F"/>
    <w:rsid w:val="00D26E2E"/>
    <w:rsid w:val="00D27620"/>
    <w:rsid w:val="00D30585"/>
    <w:rsid w:val="00D30CE3"/>
    <w:rsid w:val="00D310ED"/>
    <w:rsid w:val="00D31986"/>
    <w:rsid w:val="00D31D26"/>
    <w:rsid w:val="00D3205A"/>
    <w:rsid w:val="00D325ED"/>
    <w:rsid w:val="00D32B02"/>
    <w:rsid w:val="00D3301F"/>
    <w:rsid w:val="00D3335A"/>
    <w:rsid w:val="00D3383D"/>
    <w:rsid w:val="00D338C7"/>
    <w:rsid w:val="00D3391C"/>
    <w:rsid w:val="00D33AA3"/>
    <w:rsid w:val="00D33E48"/>
    <w:rsid w:val="00D3458C"/>
    <w:rsid w:val="00D34614"/>
    <w:rsid w:val="00D34854"/>
    <w:rsid w:val="00D36403"/>
    <w:rsid w:val="00D368A7"/>
    <w:rsid w:val="00D36EF4"/>
    <w:rsid w:val="00D379F3"/>
    <w:rsid w:val="00D40258"/>
    <w:rsid w:val="00D41BFB"/>
    <w:rsid w:val="00D41DE2"/>
    <w:rsid w:val="00D422E0"/>
    <w:rsid w:val="00D427BC"/>
    <w:rsid w:val="00D42E46"/>
    <w:rsid w:val="00D42F77"/>
    <w:rsid w:val="00D4319A"/>
    <w:rsid w:val="00D431EA"/>
    <w:rsid w:val="00D4330A"/>
    <w:rsid w:val="00D44476"/>
    <w:rsid w:val="00D44C07"/>
    <w:rsid w:val="00D44FE8"/>
    <w:rsid w:val="00D45182"/>
    <w:rsid w:val="00D45A8F"/>
    <w:rsid w:val="00D45B80"/>
    <w:rsid w:val="00D46295"/>
    <w:rsid w:val="00D462FB"/>
    <w:rsid w:val="00D46A9A"/>
    <w:rsid w:val="00D46BA8"/>
    <w:rsid w:val="00D46E19"/>
    <w:rsid w:val="00D47992"/>
    <w:rsid w:val="00D47BA1"/>
    <w:rsid w:val="00D503FA"/>
    <w:rsid w:val="00D50552"/>
    <w:rsid w:val="00D50A76"/>
    <w:rsid w:val="00D511F8"/>
    <w:rsid w:val="00D517B7"/>
    <w:rsid w:val="00D518E0"/>
    <w:rsid w:val="00D52073"/>
    <w:rsid w:val="00D52B2A"/>
    <w:rsid w:val="00D52FA3"/>
    <w:rsid w:val="00D53481"/>
    <w:rsid w:val="00D534C6"/>
    <w:rsid w:val="00D53C5F"/>
    <w:rsid w:val="00D54CEE"/>
    <w:rsid w:val="00D554B6"/>
    <w:rsid w:val="00D55535"/>
    <w:rsid w:val="00D556A5"/>
    <w:rsid w:val="00D55B1C"/>
    <w:rsid w:val="00D55B46"/>
    <w:rsid w:val="00D56399"/>
    <w:rsid w:val="00D56666"/>
    <w:rsid w:val="00D56A19"/>
    <w:rsid w:val="00D56AE3"/>
    <w:rsid w:val="00D5704E"/>
    <w:rsid w:val="00D5763A"/>
    <w:rsid w:val="00D576C4"/>
    <w:rsid w:val="00D57863"/>
    <w:rsid w:val="00D6024A"/>
    <w:rsid w:val="00D6068F"/>
    <w:rsid w:val="00D6084E"/>
    <w:rsid w:val="00D60934"/>
    <w:rsid w:val="00D60D9F"/>
    <w:rsid w:val="00D61EC3"/>
    <w:rsid w:val="00D62187"/>
    <w:rsid w:val="00D622D7"/>
    <w:rsid w:val="00D62386"/>
    <w:rsid w:val="00D6283B"/>
    <w:rsid w:val="00D637D8"/>
    <w:rsid w:val="00D63AB0"/>
    <w:rsid w:val="00D63B12"/>
    <w:rsid w:val="00D63D81"/>
    <w:rsid w:val="00D63FEE"/>
    <w:rsid w:val="00D64AB4"/>
    <w:rsid w:val="00D65685"/>
    <w:rsid w:val="00D6587A"/>
    <w:rsid w:val="00D65D61"/>
    <w:rsid w:val="00D65FF8"/>
    <w:rsid w:val="00D66A4D"/>
    <w:rsid w:val="00D66ABE"/>
    <w:rsid w:val="00D66F64"/>
    <w:rsid w:val="00D672DF"/>
    <w:rsid w:val="00D7026C"/>
    <w:rsid w:val="00D704B6"/>
    <w:rsid w:val="00D70B52"/>
    <w:rsid w:val="00D70C8A"/>
    <w:rsid w:val="00D711B9"/>
    <w:rsid w:val="00D711D5"/>
    <w:rsid w:val="00D717CD"/>
    <w:rsid w:val="00D71AEF"/>
    <w:rsid w:val="00D71BE2"/>
    <w:rsid w:val="00D72381"/>
    <w:rsid w:val="00D72520"/>
    <w:rsid w:val="00D725B1"/>
    <w:rsid w:val="00D72849"/>
    <w:rsid w:val="00D729D3"/>
    <w:rsid w:val="00D72A50"/>
    <w:rsid w:val="00D72A54"/>
    <w:rsid w:val="00D7351A"/>
    <w:rsid w:val="00D735C6"/>
    <w:rsid w:val="00D73974"/>
    <w:rsid w:val="00D73DBA"/>
    <w:rsid w:val="00D7434B"/>
    <w:rsid w:val="00D7437C"/>
    <w:rsid w:val="00D74976"/>
    <w:rsid w:val="00D7541B"/>
    <w:rsid w:val="00D75FE4"/>
    <w:rsid w:val="00D760CC"/>
    <w:rsid w:val="00D760EE"/>
    <w:rsid w:val="00D76327"/>
    <w:rsid w:val="00D763EC"/>
    <w:rsid w:val="00D76949"/>
    <w:rsid w:val="00D76E4C"/>
    <w:rsid w:val="00D77B30"/>
    <w:rsid w:val="00D80414"/>
    <w:rsid w:val="00D809D1"/>
    <w:rsid w:val="00D80A95"/>
    <w:rsid w:val="00D80F16"/>
    <w:rsid w:val="00D810F3"/>
    <w:rsid w:val="00D81776"/>
    <w:rsid w:val="00D8196B"/>
    <w:rsid w:val="00D81A86"/>
    <w:rsid w:val="00D82C14"/>
    <w:rsid w:val="00D82F42"/>
    <w:rsid w:val="00D842D0"/>
    <w:rsid w:val="00D845E7"/>
    <w:rsid w:val="00D84D0C"/>
    <w:rsid w:val="00D84FAB"/>
    <w:rsid w:val="00D855AF"/>
    <w:rsid w:val="00D85EFA"/>
    <w:rsid w:val="00D861B9"/>
    <w:rsid w:val="00D864DD"/>
    <w:rsid w:val="00D8659F"/>
    <w:rsid w:val="00D86648"/>
    <w:rsid w:val="00D87037"/>
    <w:rsid w:val="00D8717E"/>
    <w:rsid w:val="00D874FB"/>
    <w:rsid w:val="00D87C23"/>
    <w:rsid w:val="00D87DE4"/>
    <w:rsid w:val="00D87F27"/>
    <w:rsid w:val="00D90CC7"/>
    <w:rsid w:val="00D90F70"/>
    <w:rsid w:val="00D911EF"/>
    <w:rsid w:val="00D9192E"/>
    <w:rsid w:val="00D93142"/>
    <w:rsid w:val="00D9344B"/>
    <w:rsid w:val="00D935C5"/>
    <w:rsid w:val="00D93E5D"/>
    <w:rsid w:val="00D9432C"/>
    <w:rsid w:val="00D944AA"/>
    <w:rsid w:val="00D951C9"/>
    <w:rsid w:val="00D95738"/>
    <w:rsid w:val="00D95BB6"/>
    <w:rsid w:val="00D95D82"/>
    <w:rsid w:val="00D9676A"/>
    <w:rsid w:val="00D96D11"/>
    <w:rsid w:val="00D97838"/>
    <w:rsid w:val="00DA00D3"/>
    <w:rsid w:val="00DA03F0"/>
    <w:rsid w:val="00DA0A7F"/>
    <w:rsid w:val="00DA0D34"/>
    <w:rsid w:val="00DA0FAE"/>
    <w:rsid w:val="00DA0FE8"/>
    <w:rsid w:val="00DA17BA"/>
    <w:rsid w:val="00DA1975"/>
    <w:rsid w:val="00DA20BA"/>
    <w:rsid w:val="00DA21CE"/>
    <w:rsid w:val="00DA26C7"/>
    <w:rsid w:val="00DA3180"/>
    <w:rsid w:val="00DA4844"/>
    <w:rsid w:val="00DA4B5A"/>
    <w:rsid w:val="00DA4E22"/>
    <w:rsid w:val="00DA4EC8"/>
    <w:rsid w:val="00DA509C"/>
    <w:rsid w:val="00DA5874"/>
    <w:rsid w:val="00DA5D2F"/>
    <w:rsid w:val="00DA625E"/>
    <w:rsid w:val="00DA7295"/>
    <w:rsid w:val="00DA7810"/>
    <w:rsid w:val="00DB045B"/>
    <w:rsid w:val="00DB0C27"/>
    <w:rsid w:val="00DB1903"/>
    <w:rsid w:val="00DB1A56"/>
    <w:rsid w:val="00DB1A72"/>
    <w:rsid w:val="00DB1DA9"/>
    <w:rsid w:val="00DB289A"/>
    <w:rsid w:val="00DB38AF"/>
    <w:rsid w:val="00DB390F"/>
    <w:rsid w:val="00DB3A81"/>
    <w:rsid w:val="00DB43C0"/>
    <w:rsid w:val="00DB46ED"/>
    <w:rsid w:val="00DB50BC"/>
    <w:rsid w:val="00DB53CA"/>
    <w:rsid w:val="00DB5A61"/>
    <w:rsid w:val="00DB5B48"/>
    <w:rsid w:val="00DB5D34"/>
    <w:rsid w:val="00DB5EA6"/>
    <w:rsid w:val="00DB5F1A"/>
    <w:rsid w:val="00DB675E"/>
    <w:rsid w:val="00DB6AB5"/>
    <w:rsid w:val="00DB6BBD"/>
    <w:rsid w:val="00DB6CF7"/>
    <w:rsid w:val="00DB6DA7"/>
    <w:rsid w:val="00DB731D"/>
    <w:rsid w:val="00DB74A3"/>
    <w:rsid w:val="00DB74DA"/>
    <w:rsid w:val="00DC014D"/>
    <w:rsid w:val="00DC07E8"/>
    <w:rsid w:val="00DC093F"/>
    <w:rsid w:val="00DC0BDD"/>
    <w:rsid w:val="00DC147E"/>
    <w:rsid w:val="00DC15A4"/>
    <w:rsid w:val="00DC1A34"/>
    <w:rsid w:val="00DC1C15"/>
    <w:rsid w:val="00DC1FA6"/>
    <w:rsid w:val="00DC1FFD"/>
    <w:rsid w:val="00DC23C9"/>
    <w:rsid w:val="00DC24C7"/>
    <w:rsid w:val="00DC2DDE"/>
    <w:rsid w:val="00DC2E7F"/>
    <w:rsid w:val="00DC35E4"/>
    <w:rsid w:val="00DC37A6"/>
    <w:rsid w:val="00DC3809"/>
    <w:rsid w:val="00DC3997"/>
    <w:rsid w:val="00DC4021"/>
    <w:rsid w:val="00DC4400"/>
    <w:rsid w:val="00DC4595"/>
    <w:rsid w:val="00DC476D"/>
    <w:rsid w:val="00DC4D47"/>
    <w:rsid w:val="00DC50F1"/>
    <w:rsid w:val="00DC5A49"/>
    <w:rsid w:val="00DC5CEE"/>
    <w:rsid w:val="00DC5D96"/>
    <w:rsid w:val="00DC77EA"/>
    <w:rsid w:val="00DC7A0E"/>
    <w:rsid w:val="00DC7C5A"/>
    <w:rsid w:val="00DD04BB"/>
    <w:rsid w:val="00DD07A1"/>
    <w:rsid w:val="00DD21A5"/>
    <w:rsid w:val="00DD22A3"/>
    <w:rsid w:val="00DD2412"/>
    <w:rsid w:val="00DD3D9B"/>
    <w:rsid w:val="00DD3DDB"/>
    <w:rsid w:val="00DD5B58"/>
    <w:rsid w:val="00DD677E"/>
    <w:rsid w:val="00DD6D5D"/>
    <w:rsid w:val="00DD706A"/>
    <w:rsid w:val="00DD70E7"/>
    <w:rsid w:val="00DD7A7E"/>
    <w:rsid w:val="00DE1027"/>
    <w:rsid w:val="00DE11B9"/>
    <w:rsid w:val="00DE1288"/>
    <w:rsid w:val="00DE2812"/>
    <w:rsid w:val="00DE2A94"/>
    <w:rsid w:val="00DE2DF2"/>
    <w:rsid w:val="00DE3280"/>
    <w:rsid w:val="00DE3522"/>
    <w:rsid w:val="00DE3A15"/>
    <w:rsid w:val="00DE422B"/>
    <w:rsid w:val="00DE42DB"/>
    <w:rsid w:val="00DE4424"/>
    <w:rsid w:val="00DE4D8F"/>
    <w:rsid w:val="00DE4E54"/>
    <w:rsid w:val="00DE6153"/>
    <w:rsid w:val="00DE6305"/>
    <w:rsid w:val="00DE64F2"/>
    <w:rsid w:val="00DE67E3"/>
    <w:rsid w:val="00DE7415"/>
    <w:rsid w:val="00DF0455"/>
    <w:rsid w:val="00DF0540"/>
    <w:rsid w:val="00DF0B1E"/>
    <w:rsid w:val="00DF0C58"/>
    <w:rsid w:val="00DF15BE"/>
    <w:rsid w:val="00DF23DD"/>
    <w:rsid w:val="00DF25AC"/>
    <w:rsid w:val="00DF2698"/>
    <w:rsid w:val="00DF2866"/>
    <w:rsid w:val="00DF2B49"/>
    <w:rsid w:val="00DF3281"/>
    <w:rsid w:val="00DF34CE"/>
    <w:rsid w:val="00DF4450"/>
    <w:rsid w:val="00DF4459"/>
    <w:rsid w:val="00DF46D5"/>
    <w:rsid w:val="00DF4A93"/>
    <w:rsid w:val="00DF4B8D"/>
    <w:rsid w:val="00DF5378"/>
    <w:rsid w:val="00DF5630"/>
    <w:rsid w:val="00DF5AF1"/>
    <w:rsid w:val="00DF5EBF"/>
    <w:rsid w:val="00DF5FBC"/>
    <w:rsid w:val="00DF69E5"/>
    <w:rsid w:val="00DF6A92"/>
    <w:rsid w:val="00DF6B58"/>
    <w:rsid w:val="00DF6C23"/>
    <w:rsid w:val="00DF6ED4"/>
    <w:rsid w:val="00DF723C"/>
    <w:rsid w:val="00DF7D1E"/>
    <w:rsid w:val="00E000EA"/>
    <w:rsid w:val="00E0031D"/>
    <w:rsid w:val="00E00818"/>
    <w:rsid w:val="00E00A6B"/>
    <w:rsid w:val="00E00C73"/>
    <w:rsid w:val="00E0113F"/>
    <w:rsid w:val="00E01A2A"/>
    <w:rsid w:val="00E01B79"/>
    <w:rsid w:val="00E01B91"/>
    <w:rsid w:val="00E02080"/>
    <w:rsid w:val="00E028FA"/>
    <w:rsid w:val="00E031BF"/>
    <w:rsid w:val="00E0427D"/>
    <w:rsid w:val="00E0465D"/>
    <w:rsid w:val="00E046DA"/>
    <w:rsid w:val="00E04E32"/>
    <w:rsid w:val="00E05093"/>
    <w:rsid w:val="00E05725"/>
    <w:rsid w:val="00E06106"/>
    <w:rsid w:val="00E06295"/>
    <w:rsid w:val="00E064B2"/>
    <w:rsid w:val="00E066AF"/>
    <w:rsid w:val="00E067CB"/>
    <w:rsid w:val="00E06F0A"/>
    <w:rsid w:val="00E07C82"/>
    <w:rsid w:val="00E1031F"/>
    <w:rsid w:val="00E109B1"/>
    <w:rsid w:val="00E11012"/>
    <w:rsid w:val="00E113C6"/>
    <w:rsid w:val="00E12A74"/>
    <w:rsid w:val="00E12AA7"/>
    <w:rsid w:val="00E12D36"/>
    <w:rsid w:val="00E13660"/>
    <w:rsid w:val="00E13772"/>
    <w:rsid w:val="00E1383D"/>
    <w:rsid w:val="00E13BD8"/>
    <w:rsid w:val="00E140EE"/>
    <w:rsid w:val="00E141EF"/>
    <w:rsid w:val="00E1451E"/>
    <w:rsid w:val="00E1487A"/>
    <w:rsid w:val="00E14BD3"/>
    <w:rsid w:val="00E151B6"/>
    <w:rsid w:val="00E156BA"/>
    <w:rsid w:val="00E15EA9"/>
    <w:rsid w:val="00E164F0"/>
    <w:rsid w:val="00E165D5"/>
    <w:rsid w:val="00E16D5A"/>
    <w:rsid w:val="00E16FCC"/>
    <w:rsid w:val="00E17618"/>
    <w:rsid w:val="00E1764E"/>
    <w:rsid w:val="00E1771B"/>
    <w:rsid w:val="00E17AF2"/>
    <w:rsid w:val="00E17B96"/>
    <w:rsid w:val="00E17DEA"/>
    <w:rsid w:val="00E2019F"/>
    <w:rsid w:val="00E20A68"/>
    <w:rsid w:val="00E20DC1"/>
    <w:rsid w:val="00E20E92"/>
    <w:rsid w:val="00E21042"/>
    <w:rsid w:val="00E213EA"/>
    <w:rsid w:val="00E219FA"/>
    <w:rsid w:val="00E21F66"/>
    <w:rsid w:val="00E22098"/>
    <w:rsid w:val="00E23011"/>
    <w:rsid w:val="00E23998"/>
    <w:rsid w:val="00E23E3D"/>
    <w:rsid w:val="00E24581"/>
    <w:rsid w:val="00E24B7C"/>
    <w:rsid w:val="00E24D3A"/>
    <w:rsid w:val="00E255EE"/>
    <w:rsid w:val="00E2603F"/>
    <w:rsid w:val="00E2606D"/>
    <w:rsid w:val="00E26234"/>
    <w:rsid w:val="00E26A4E"/>
    <w:rsid w:val="00E26D48"/>
    <w:rsid w:val="00E26E47"/>
    <w:rsid w:val="00E27214"/>
    <w:rsid w:val="00E2775A"/>
    <w:rsid w:val="00E27FB4"/>
    <w:rsid w:val="00E30DE1"/>
    <w:rsid w:val="00E30F28"/>
    <w:rsid w:val="00E311E2"/>
    <w:rsid w:val="00E3149A"/>
    <w:rsid w:val="00E31C29"/>
    <w:rsid w:val="00E31FA9"/>
    <w:rsid w:val="00E3224E"/>
    <w:rsid w:val="00E32494"/>
    <w:rsid w:val="00E32496"/>
    <w:rsid w:val="00E33875"/>
    <w:rsid w:val="00E33B12"/>
    <w:rsid w:val="00E3449D"/>
    <w:rsid w:val="00E35F66"/>
    <w:rsid w:val="00E35FF7"/>
    <w:rsid w:val="00E363B6"/>
    <w:rsid w:val="00E366F7"/>
    <w:rsid w:val="00E369E3"/>
    <w:rsid w:val="00E36B20"/>
    <w:rsid w:val="00E36EDD"/>
    <w:rsid w:val="00E36EF9"/>
    <w:rsid w:val="00E370E1"/>
    <w:rsid w:val="00E3791D"/>
    <w:rsid w:val="00E40154"/>
    <w:rsid w:val="00E40477"/>
    <w:rsid w:val="00E4074C"/>
    <w:rsid w:val="00E417A3"/>
    <w:rsid w:val="00E41ABE"/>
    <w:rsid w:val="00E426E5"/>
    <w:rsid w:val="00E42E85"/>
    <w:rsid w:val="00E437A3"/>
    <w:rsid w:val="00E4389F"/>
    <w:rsid w:val="00E43974"/>
    <w:rsid w:val="00E44101"/>
    <w:rsid w:val="00E441E7"/>
    <w:rsid w:val="00E4425B"/>
    <w:rsid w:val="00E444DA"/>
    <w:rsid w:val="00E44615"/>
    <w:rsid w:val="00E44DF0"/>
    <w:rsid w:val="00E4519F"/>
    <w:rsid w:val="00E458FE"/>
    <w:rsid w:val="00E45906"/>
    <w:rsid w:val="00E4590E"/>
    <w:rsid w:val="00E45DFB"/>
    <w:rsid w:val="00E460E6"/>
    <w:rsid w:val="00E46614"/>
    <w:rsid w:val="00E4661A"/>
    <w:rsid w:val="00E471B1"/>
    <w:rsid w:val="00E501B8"/>
    <w:rsid w:val="00E5056B"/>
    <w:rsid w:val="00E50787"/>
    <w:rsid w:val="00E507D2"/>
    <w:rsid w:val="00E50812"/>
    <w:rsid w:val="00E5084A"/>
    <w:rsid w:val="00E51006"/>
    <w:rsid w:val="00E511A0"/>
    <w:rsid w:val="00E517D8"/>
    <w:rsid w:val="00E51CE9"/>
    <w:rsid w:val="00E52376"/>
    <w:rsid w:val="00E5241D"/>
    <w:rsid w:val="00E52CDA"/>
    <w:rsid w:val="00E52E26"/>
    <w:rsid w:val="00E546AF"/>
    <w:rsid w:val="00E5556B"/>
    <w:rsid w:val="00E5729E"/>
    <w:rsid w:val="00E575FC"/>
    <w:rsid w:val="00E57E08"/>
    <w:rsid w:val="00E63EDF"/>
    <w:rsid w:val="00E64AAD"/>
    <w:rsid w:val="00E64FAA"/>
    <w:rsid w:val="00E662F0"/>
    <w:rsid w:val="00E66617"/>
    <w:rsid w:val="00E66C77"/>
    <w:rsid w:val="00E66D36"/>
    <w:rsid w:val="00E673B3"/>
    <w:rsid w:val="00E67502"/>
    <w:rsid w:val="00E67526"/>
    <w:rsid w:val="00E702D6"/>
    <w:rsid w:val="00E70724"/>
    <w:rsid w:val="00E707F1"/>
    <w:rsid w:val="00E7094F"/>
    <w:rsid w:val="00E70B68"/>
    <w:rsid w:val="00E70D9D"/>
    <w:rsid w:val="00E711BD"/>
    <w:rsid w:val="00E71356"/>
    <w:rsid w:val="00E7137F"/>
    <w:rsid w:val="00E718BC"/>
    <w:rsid w:val="00E72642"/>
    <w:rsid w:val="00E72B81"/>
    <w:rsid w:val="00E72C66"/>
    <w:rsid w:val="00E72D37"/>
    <w:rsid w:val="00E73114"/>
    <w:rsid w:val="00E73348"/>
    <w:rsid w:val="00E7364B"/>
    <w:rsid w:val="00E7384C"/>
    <w:rsid w:val="00E73F87"/>
    <w:rsid w:val="00E754FC"/>
    <w:rsid w:val="00E756E9"/>
    <w:rsid w:val="00E75D0A"/>
    <w:rsid w:val="00E76986"/>
    <w:rsid w:val="00E775C5"/>
    <w:rsid w:val="00E779F0"/>
    <w:rsid w:val="00E77E2A"/>
    <w:rsid w:val="00E80E65"/>
    <w:rsid w:val="00E81DBF"/>
    <w:rsid w:val="00E823F2"/>
    <w:rsid w:val="00E82D94"/>
    <w:rsid w:val="00E82EA3"/>
    <w:rsid w:val="00E8345B"/>
    <w:rsid w:val="00E83470"/>
    <w:rsid w:val="00E834F9"/>
    <w:rsid w:val="00E835BD"/>
    <w:rsid w:val="00E83941"/>
    <w:rsid w:val="00E83ABF"/>
    <w:rsid w:val="00E83E04"/>
    <w:rsid w:val="00E8406A"/>
    <w:rsid w:val="00E842AA"/>
    <w:rsid w:val="00E844E7"/>
    <w:rsid w:val="00E845E7"/>
    <w:rsid w:val="00E84EBC"/>
    <w:rsid w:val="00E8735C"/>
    <w:rsid w:val="00E875C6"/>
    <w:rsid w:val="00E87ECF"/>
    <w:rsid w:val="00E90960"/>
    <w:rsid w:val="00E90DCC"/>
    <w:rsid w:val="00E90E0A"/>
    <w:rsid w:val="00E9131B"/>
    <w:rsid w:val="00E91678"/>
    <w:rsid w:val="00E919FA"/>
    <w:rsid w:val="00E91BC0"/>
    <w:rsid w:val="00E91E77"/>
    <w:rsid w:val="00E91E78"/>
    <w:rsid w:val="00E9293A"/>
    <w:rsid w:val="00E93814"/>
    <w:rsid w:val="00E9384D"/>
    <w:rsid w:val="00E94678"/>
    <w:rsid w:val="00E956C1"/>
    <w:rsid w:val="00E958D9"/>
    <w:rsid w:val="00E95D1E"/>
    <w:rsid w:val="00E965D8"/>
    <w:rsid w:val="00E96F44"/>
    <w:rsid w:val="00E977A2"/>
    <w:rsid w:val="00E97B0E"/>
    <w:rsid w:val="00EA0347"/>
    <w:rsid w:val="00EA05CF"/>
    <w:rsid w:val="00EA06D3"/>
    <w:rsid w:val="00EA0CA7"/>
    <w:rsid w:val="00EA161E"/>
    <w:rsid w:val="00EA1B27"/>
    <w:rsid w:val="00EA20A4"/>
    <w:rsid w:val="00EA22E0"/>
    <w:rsid w:val="00EA23EE"/>
    <w:rsid w:val="00EA25A2"/>
    <w:rsid w:val="00EA2E12"/>
    <w:rsid w:val="00EA36BC"/>
    <w:rsid w:val="00EA37A0"/>
    <w:rsid w:val="00EA3FF7"/>
    <w:rsid w:val="00EA4416"/>
    <w:rsid w:val="00EA4628"/>
    <w:rsid w:val="00EA788B"/>
    <w:rsid w:val="00EA7A70"/>
    <w:rsid w:val="00EB07F2"/>
    <w:rsid w:val="00EB0867"/>
    <w:rsid w:val="00EB097B"/>
    <w:rsid w:val="00EB13D4"/>
    <w:rsid w:val="00EB16F2"/>
    <w:rsid w:val="00EB18CC"/>
    <w:rsid w:val="00EB1B68"/>
    <w:rsid w:val="00EB2114"/>
    <w:rsid w:val="00EB229F"/>
    <w:rsid w:val="00EB245A"/>
    <w:rsid w:val="00EB323E"/>
    <w:rsid w:val="00EB362A"/>
    <w:rsid w:val="00EB3C68"/>
    <w:rsid w:val="00EB3D5E"/>
    <w:rsid w:val="00EB3E0C"/>
    <w:rsid w:val="00EB3E77"/>
    <w:rsid w:val="00EB40CD"/>
    <w:rsid w:val="00EB41FF"/>
    <w:rsid w:val="00EB4258"/>
    <w:rsid w:val="00EB42B0"/>
    <w:rsid w:val="00EB4457"/>
    <w:rsid w:val="00EB5670"/>
    <w:rsid w:val="00EB575E"/>
    <w:rsid w:val="00EB5844"/>
    <w:rsid w:val="00EB5A47"/>
    <w:rsid w:val="00EB5A9F"/>
    <w:rsid w:val="00EB5B82"/>
    <w:rsid w:val="00EB5C64"/>
    <w:rsid w:val="00EB5DC8"/>
    <w:rsid w:val="00EB68F9"/>
    <w:rsid w:val="00EB7041"/>
    <w:rsid w:val="00EC027C"/>
    <w:rsid w:val="00EC0B19"/>
    <w:rsid w:val="00EC0C8D"/>
    <w:rsid w:val="00EC0CC2"/>
    <w:rsid w:val="00EC0F74"/>
    <w:rsid w:val="00EC0FC5"/>
    <w:rsid w:val="00EC1ACA"/>
    <w:rsid w:val="00EC1C3F"/>
    <w:rsid w:val="00EC2309"/>
    <w:rsid w:val="00EC275B"/>
    <w:rsid w:val="00EC2AEE"/>
    <w:rsid w:val="00EC2C0B"/>
    <w:rsid w:val="00EC3490"/>
    <w:rsid w:val="00EC360F"/>
    <w:rsid w:val="00EC3726"/>
    <w:rsid w:val="00EC46C1"/>
    <w:rsid w:val="00EC512E"/>
    <w:rsid w:val="00EC58B4"/>
    <w:rsid w:val="00EC59AD"/>
    <w:rsid w:val="00EC5AC8"/>
    <w:rsid w:val="00EC5CCC"/>
    <w:rsid w:val="00EC6718"/>
    <w:rsid w:val="00EC6979"/>
    <w:rsid w:val="00EC6DE6"/>
    <w:rsid w:val="00ED0D83"/>
    <w:rsid w:val="00ED1371"/>
    <w:rsid w:val="00ED15CC"/>
    <w:rsid w:val="00ED161F"/>
    <w:rsid w:val="00ED20E8"/>
    <w:rsid w:val="00ED2179"/>
    <w:rsid w:val="00ED219C"/>
    <w:rsid w:val="00ED26DC"/>
    <w:rsid w:val="00ED2A81"/>
    <w:rsid w:val="00ED2C1F"/>
    <w:rsid w:val="00ED37BF"/>
    <w:rsid w:val="00ED3A20"/>
    <w:rsid w:val="00ED4A33"/>
    <w:rsid w:val="00ED53A6"/>
    <w:rsid w:val="00ED5776"/>
    <w:rsid w:val="00ED5B72"/>
    <w:rsid w:val="00ED5D8C"/>
    <w:rsid w:val="00ED6E85"/>
    <w:rsid w:val="00ED7315"/>
    <w:rsid w:val="00ED73BE"/>
    <w:rsid w:val="00ED7CFF"/>
    <w:rsid w:val="00ED7FA0"/>
    <w:rsid w:val="00EE084C"/>
    <w:rsid w:val="00EE12B8"/>
    <w:rsid w:val="00EE14D9"/>
    <w:rsid w:val="00EE1E96"/>
    <w:rsid w:val="00EE25ED"/>
    <w:rsid w:val="00EE283B"/>
    <w:rsid w:val="00EE3574"/>
    <w:rsid w:val="00EE3F2F"/>
    <w:rsid w:val="00EE4473"/>
    <w:rsid w:val="00EE4574"/>
    <w:rsid w:val="00EE47D6"/>
    <w:rsid w:val="00EE4FCC"/>
    <w:rsid w:val="00EE5087"/>
    <w:rsid w:val="00EE5684"/>
    <w:rsid w:val="00EE5B02"/>
    <w:rsid w:val="00EE5C2F"/>
    <w:rsid w:val="00EE5EA7"/>
    <w:rsid w:val="00EE5ECC"/>
    <w:rsid w:val="00EE65D2"/>
    <w:rsid w:val="00EE6616"/>
    <w:rsid w:val="00EE69AF"/>
    <w:rsid w:val="00EE6B72"/>
    <w:rsid w:val="00EE6CB5"/>
    <w:rsid w:val="00EE6CDE"/>
    <w:rsid w:val="00EE70B3"/>
    <w:rsid w:val="00EE735B"/>
    <w:rsid w:val="00EE7E90"/>
    <w:rsid w:val="00EE7E9B"/>
    <w:rsid w:val="00EF0709"/>
    <w:rsid w:val="00EF0BBC"/>
    <w:rsid w:val="00EF0FEC"/>
    <w:rsid w:val="00EF15E3"/>
    <w:rsid w:val="00EF19E6"/>
    <w:rsid w:val="00EF2C7D"/>
    <w:rsid w:val="00EF34A0"/>
    <w:rsid w:val="00EF3C34"/>
    <w:rsid w:val="00EF3E0B"/>
    <w:rsid w:val="00EF4177"/>
    <w:rsid w:val="00EF42B7"/>
    <w:rsid w:val="00EF4617"/>
    <w:rsid w:val="00EF4A18"/>
    <w:rsid w:val="00EF569B"/>
    <w:rsid w:val="00EF5A89"/>
    <w:rsid w:val="00EF60C8"/>
    <w:rsid w:val="00EF6436"/>
    <w:rsid w:val="00EF64DC"/>
    <w:rsid w:val="00EF692F"/>
    <w:rsid w:val="00EF6A5E"/>
    <w:rsid w:val="00EF6C54"/>
    <w:rsid w:val="00EF77B9"/>
    <w:rsid w:val="00EF7C7C"/>
    <w:rsid w:val="00F001AD"/>
    <w:rsid w:val="00F001C3"/>
    <w:rsid w:val="00F006DA"/>
    <w:rsid w:val="00F00AB8"/>
    <w:rsid w:val="00F00DC2"/>
    <w:rsid w:val="00F01019"/>
    <w:rsid w:val="00F01428"/>
    <w:rsid w:val="00F0149B"/>
    <w:rsid w:val="00F0155C"/>
    <w:rsid w:val="00F01C10"/>
    <w:rsid w:val="00F023EB"/>
    <w:rsid w:val="00F02F5A"/>
    <w:rsid w:val="00F0338B"/>
    <w:rsid w:val="00F03D41"/>
    <w:rsid w:val="00F04A4F"/>
    <w:rsid w:val="00F04C29"/>
    <w:rsid w:val="00F0506F"/>
    <w:rsid w:val="00F053B7"/>
    <w:rsid w:val="00F058F9"/>
    <w:rsid w:val="00F062EB"/>
    <w:rsid w:val="00F06301"/>
    <w:rsid w:val="00F070DD"/>
    <w:rsid w:val="00F07D3B"/>
    <w:rsid w:val="00F10458"/>
    <w:rsid w:val="00F109F5"/>
    <w:rsid w:val="00F10A01"/>
    <w:rsid w:val="00F111FC"/>
    <w:rsid w:val="00F11624"/>
    <w:rsid w:val="00F1173C"/>
    <w:rsid w:val="00F11A94"/>
    <w:rsid w:val="00F1228E"/>
    <w:rsid w:val="00F12358"/>
    <w:rsid w:val="00F1235E"/>
    <w:rsid w:val="00F1264D"/>
    <w:rsid w:val="00F13BD7"/>
    <w:rsid w:val="00F13E12"/>
    <w:rsid w:val="00F1400F"/>
    <w:rsid w:val="00F14449"/>
    <w:rsid w:val="00F1473E"/>
    <w:rsid w:val="00F15599"/>
    <w:rsid w:val="00F1599B"/>
    <w:rsid w:val="00F15F3C"/>
    <w:rsid w:val="00F1641D"/>
    <w:rsid w:val="00F16B82"/>
    <w:rsid w:val="00F16BFD"/>
    <w:rsid w:val="00F16C71"/>
    <w:rsid w:val="00F1739A"/>
    <w:rsid w:val="00F179AD"/>
    <w:rsid w:val="00F17D2F"/>
    <w:rsid w:val="00F20455"/>
    <w:rsid w:val="00F20F59"/>
    <w:rsid w:val="00F22135"/>
    <w:rsid w:val="00F22184"/>
    <w:rsid w:val="00F224D5"/>
    <w:rsid w:val="00F2256A"/>
    <w:rsid w:val="00F2317D"/>
    <w:rsid w:val="00F23718"/>
    <w:rsid w:val="00F237B3"/>
    <w:rsid w:val="00F2406B"/>
    <w:rsid w:val="00F24516"/>
    <w:rsid w:val="00F25128"/>
    <w:rsid w:val="00F25CB1"/>
    <w:rsid w:val="00F263AF"/>
    <w:rsid w:val="00F26CB7"/>
    <w:rsid w:val="00F2715D"/>
    <w:rsid w:val="00F272F0"/>
    <w:rsid w:val="00F27345"/>
    <w:rsid w:val="00F27512"/>
    <w:rsid w:val="00F304A9"/>
    <w:rsid w:val="00F30854"/>
    <w:rsid w:val="00F30C5A"/>
    <w:rsid w:val="00F30DBA"/>
    <w:rsid w:val="00F30FD6"/>
    <w:rsid w:val="00F31402"/>
    <w:rsid w:val="00F31B25"/>
    <w:rsid w:val="00F31DEB"/>
    <w:rsid w:val="00F31F14"/>
    <w:rsid w:val="00F32452"/>
    <w:rsid w:val="00F3280B"/>
    <w:rsid w:val="00F32AFB"/>
    <w:rsid w:val="00F32B61"/>
    <w:rsid w:val="00F33CC5"/>
    <w:rsid w:val="00F3429C"/>
    <w:rsid w:val="00F3457B"/>
    <w:rsid w:val="00F34841"/>
    <w:rsid w:val="00F34953"/>
    <w:rsid w:val="00F34A6E"/>
    <w:rsid w:val="00F35FD9"/>
    <w:rsid w:val="00F366BA"/>
    <w:rsid w:val="00F36A7E"/>
    <w:rsid w:val="00F373BE"/>
    <w:rsid w:val="00F40104"/>
    <w:rsid w:val="00F40506"/>
    <w:rsid w:val="00F40507"/>
    <w:rsid w:val="00F4089B"/>
    <w:rsid w:val="00F40CD3"/>
    <w:rsid w:val="00F414E5"/>
    <w:rsid w:val="00F416CB"/>
    <w:rsid w:val="00F41D4D"/>
    <w:rsid w:val="00F420BE"/>
    <w:rsid w:val="00F424C3"/>
    <w:rsid w:val="00F4290E"/>
    <w:rsid w:val="00F42C73"/>
    <w:rsid w:val="00F438F4"/>
    <w:rsid w:val="00F43E1B"/>
    <w:rsid w:val="00F44211"/>
    <w:rsid w:val="00F45171"/>
    <w:rsid w:val="00F45A4F"/>
    <w:rsid w:val="00F46CC9"/>
    <w:rsid w:val="00F470B9"/>
    <w:rsid w:val="00F4769D"/>
    <w:rsid w:val="00F476D7"/>
    <w:rsid w:val="00F50243"/>
    <w:rsid w:val="00F5051F"/>
    <w:rsid w:val="00F5072D"/>
    <w:rsid w:val="00F52800"/>
    <w:rsid w:val="00F52968"/>
    <w:rsid w:val="00F52D63"/>
    <w:rsid w:val="00F52F5C"/>
    <w:rsid w:val="00F52FF8"/>
    <w:rsid w:val="00F533DD"/>
    <w:rsid w:val="00F53C86"/>
    <w:rsid w:val="00F54172"/>
    <w:rsid w:val="00F54325"/>
    <w:rsid w:val="00F547B4"/>
    <w:rsid w:val="00F548F5"/>
    <w:rsid w:val="00F54914"/>
    <w:rsid w:val="00F54CAF"/>
    <w:rsid w:val="00F555BD"/>
    <w:rsid w:val="00F560C9"/>
    <w:rsid w:val="00F568F0"/>
    <w:rsid w:val="00F56B7B"/>
    <w:rsid w:val="00F577F2"/>
    <w:rsid w:val="00F57878"/>
    <w:rsid w:val="00F57D54"/>
    <w:rsid w:val="00F57F51"/>
    <w:rsid w:val="00F60133"/>
    <w:rsid w:val="00F6029A"/>
    <w:rsid w:val="00F60472"/>
    <w:rsid w:val="00F60672"/>
    <w:rsid w:val="00F60A91"/>
    <w:rsid w:val="00F60E09"/>
    <w:rsid w:val="00F60F1D"/>
    <w:rsid w:val="00F616BB"/>
    <w:rsid w:val="00F624A5"/>
    <w:rsid w:val="00F624B0"/>
    <w:rsid w:val="00F62BD5"/>
    <w:rsid w:val="00F62C44"/>
    <w:rsid w:val="00F62ECE"/>
    <w:rsid w:val="00F63E06"/>
    <w:rsid w:val="00F63ED3"/>
    <w:rsid w:val="00F64098"/>
    <w:rsid w:val="00F642E5"/>
    <w:rsid w:val="00F64D47"/>
    <w:rsid w:val="00F64F0A"/>
    <w:rsid w:val="00F66B45"/>
    <w:rsid w:val="00F674FE"/>
    <w:rsid w:val="00F67769"/>
    <w:rsid w:val="00F67D4E"/>
    <w:rsid w:val="00F706F4"/>
    <w:rsid w:val="00F71504"/>
    <w:rsid w:val="00F715E2"/>
    <w:rsid w:val="00F7170B"/>
    <w:rsid w:val="00F71A54"/>
    <w:rsid w:val="00F7224D"/>
    <w:rsid w:val="00F72425"/>
    <w:rsid w:val="00F72560"/>
    <w:rsid w:val="00F729B3"/>
    <w:rsid w:val="00F72A20"/>
    <w:rsid w:val="00F73307"/>
    <w:rsid w:val="00F739B2"/>
    <w:rsid w:val="00F73CE4"/>
    <w:rsid w:val="00F74A7A"/>
    <w:rsid w:val="00F74D63"/>
    <w:rsid w:val="00F74F6B"/>
    <w:rsid w:val="00F75077"/>
    <w:rsid w:val="00F75228"/>
    <w:rsid w:val="00F752CB"/>
    <w:rsid w:val="00F756C2"/>
    <w:rsid w:val="00F75EB8"/>
    <w:rsid w:val="00F75F9B"/>
    <w:rsid w:val="00F761A3"/>
    <w:rsid w:val="00F764D3"/>
    <w:rsid w:val="00F76EA6"/>
    <w:rsid w:val="00F76F45"/>
    <w:rsid w:val="00F77833"/>
    <w:rsid w:val="00F77C47"/>
    <w:rsid w:val="00F77CC0"/>
    <w:rsid w:val="00F77FF8"/>
    <w:rsid w:val="00F80288"/>
    <w:rsid w:val="00F80375"/>
    <w:rsid w:val="00F8074F"/>
    <w:rsid w:val="00F80B20"/>
    <w:rsid w:val="00F80C6B"/>
    <w:rsid w:val="00F80D8B"/>
    <w:rsid w:val="00F81E6C"/>
    <w:rsid w:val="00F821B2"/>
    <w:rsid w:val="00F82625"/>
    <w:rsid w:val="00F82785"/>
    <w:rsid w:val="00F83249"/>
    <w:rsid w:val="00F8578F"/>
    <w:rsid w:val="00F85E83"/>
    <w:rsid w:val="00F86D02"/>
    <w:rsid w:val="00F8765A"/>
    <w:rsid w:val="00F87ADF"/>
    <w:rsid w:val="00F90127"/>
    <w:rsid w:val="00F90224"/>
    <w:rsid w:val="00F906F7"/>
    <w:rsid w:val="00F90C1E"/>
    <w:rsid w:val="00F90D2C"/>
    <w:rsid w:val="00F90E7B"/>
    <w:rsid w:val="00F9130A"/>
    <w:rsid w:val="00F914E8"/>
    <w:rsid w:val="00F91AF4"/>
    <w:rsid w:val="00F91E71"/>
    <w:rsid w:val="00F92115"/>
    <w:rsid w:val="00F93015"/>
    <w:rsid w:val="00F93F87"/>
    <w:rsid w:val="00F943ED"/>
    <w:rsid w:val="00F9493D"/>
    <w:rsid w:val="00F9495F"/>
    <w:rsid w:val="00F94986"/>
    <w:rsid w:val="00F94E76"/>
    <w:rsid w:val="00F95486"/>
    <w:rsid w:val="00F955BE"/>
    <w:rsid w:val="00F9640A"/>
    <w:rsid w:val="00F96AAB"/>
    <w:rsid w:val="00F97D63"/>
    <w:rsid w:val="00FA0B01"/>
    <w:rsid w:val="00FA1007"/>
    <w:rsid w:val="00FA1A3D"/>
    <w:rsid w:val="00FA1F3E"/>
    <w:rsid w:val="00FA1F6C"/>
    <w:rsid w:val="00FA28B4"/>
    <w:rsid w:val="00FA2953"/>
    <w:rsid w:val="00FA2B81"/>
    <w:rsid w:val="00FA3BCF"/>
    <w:rsid w:val="00FA3BF7"/>
    <w:rsid w:val="00FA3FD3"/>
    <w:rsid w:val="00FA4123"/>
    <w:rsid w:val="00FA45B3"/>
    <w:rsid w:val="00FA47CA"/>
    <w:rsid w:val="00FA4847"/>
    <w:rsid w:val="00FA4D90"/>
    <w:rsid w:val="00FA595C"/>
    <w:rsid w:val="00FA5D59"/>
    <w:rsid w:val="00FA5F38"/>
    <w:rsid w:val="00FA63B4"/>
    <w:rsid w:val="00FA6B67"/>
    <w:rsid w:val="00FA6EF5"/>
    <w:rsid w:val="00FA7206"/>
    <w:rsid w:val="00FA7FAF"/>
    <w:rsid w:val="00FB05CB"/>
    <w:rsid w:val="00FB07CC"/>
    <w:rsid w:val="00FB09BC"/>
    <w:rsid w:val="00FB103A"/>
    <w:rsid w:val="00FB160F"/>
    <w:rsid w:val="00FB1952"/>
    <w:rsid w:val="00FB2126"/>
    <w:rsid w:val="00FB2497"/>
    <w:rsid w:val="00FB284E"/>
    <w:rsid w:val="00FB29DF"/>
    <w:rsid w:val="00FB2E83"/>
    <w:rsid w:val="00FB2F5F"/>
    <w:rsid w:val="00FB326E"/>
    <w:rsid w:val="00FB364D"/>
    <w:rsid w:val="00FB385A"/>
    <w:rsid w:val="00FB41BF"/>
    <w:rsid w:val="00FB41D9"/>
    <w:rsid w:val="00FB4461"/>
    <w:rsid w:val="00FB6154"/>
    <w:rsid w:val="00FB6C43"/>
    <w:rsid w:val="00FB6C66"/>
    <w:rsid w:val="00FB6DFB"/>
    <w:rsid w:val="00FB7570"/>
    <w:rsid w:val="00FB7CDE"/>
    <w:rsid w:val="00FC02D2"/>
    <w:rsid w:val="00FC0E40"/>
    <w:rsid w:val="00FC11AA"/>
    <w:rsid w:val="00FC12FC"/>
    <w:rsid w:val="00FC1A92"/>
    <w:rsid w:val="00FC2565"/>
    <w:rsid w:val="00FC29D9"/>
    <w:rsid w:val="00FC303A"/>
    <w:rsid w:val="00FC39A7"/>
    <w:rsid w:val="00FC3AA4"/>
    <w:rsid w:val="00FC4016"/>
    <w:rsid w:val="00FC4221"/>
    <w:rsid w:val="00FC4774"/>
    <w:rsid w:val="00FC4931"/>
    <w:rsid w:val="00FC4AF2"/>
    <w:rsid w:val="00FC4E4E"/>
    <w:rsid w:val="00FC53E5"/>
    <w:rsid w:val="00FC655E"/>
    <w:rsid w:val="00FC6F6B"/>
    <w:rsid w:val="00FC7DD3"/>
    <w:rsid w:val="00FC7E0A"/>
    <w:rsid w:val="00FD0268"/>
    <w:rsid w:val="00FD0743"/>
    <w:rsid w:val="00FD0B78"/>
    <w:rsid w:val="00FD11CD"/>
    <w:rsid w:val="00FD15A9"/>
    <w:rsid w:val="00FD2A79"/>
    <w:rsid w:val="00FD42E0"/>
    <w:rsid w:val="00FD4347"/>
    <w:rsid w:val="00FD4A2C"/>
    <w:rsid w:val="00FD59EE"/>
    <w:rsid w:val="00FD649E"/>
    <w:rsid w:val="00FD6CA7"/>
    <w:rsid w:val="00FD6DD4"/>
    <w:rsid w:val="00FE0116"/>
    <w:rsid w:val="00FE0C1C"/>
    <w:rsid w:val="00FE136A"/>
    <w:rsid w:val="00FE2982"/>
    <w:rsid w:val="00FE2C59"/>
    <w:rsid w:val="00FE3219"/>
    <w:rsid w:val="00FE32F9"/>
    <w:rsid w:val="00FE3307"/>
    <w:rsid w:val="00FE351C"/>
    <w:rsid w:val="00FE3824"/>
    <w:rsid w:val="00FE4774"/>
    <w:rsid w:val="00FE4B68"/>
    <w:rsid w:val="00FE4BD5"/>
    <w:rsid w:val="00FE4BFC"/>
    <w:rsid w:val="00FE4C17"/>
    <w:rsid w:val="00FE70DF"/>
    <w:rsid w:val="00FE79A9"/>
    <w:rsid w:val="00FE7CCE"/>
    <w:rsid w:val="00FE7E46"/>
    <w:rsid w:val="00FE7FDE"/>
    <w:rsid w:val="00FF06A7"/>
    <w:rsid w:val="00FF0889"/>
    <w:rsid w:val="00FF18D9"/>
    <w:rsid w:val="00FF1E7C"/>
    <w:rsid w:val="00FF3458"/>
    <w:rsid w:val="00FF3E87"/>
    <w:rsid w:val="00FF469C"/>
    <w:rsid w:val="00FF539E"/>
    <w:rsid w:val="00FF5836"/>
    <w:rsid w:val="00FF62A3"/>
    <w:rsid w:val="00FF6F56"/>
    <w:rsid w:val="00FF7E63"/>
    <w:rsid w:val="01086C64"/>
    <w:rsid w:val="010C0502"/>
    <w:rsid w:val="011B572A"/>
    <w:rsid w:val="015A3B3C"/>
    <w:rsid w:val="01B34E22"/>
    <w:rsid w:val="01E64E38"/>
    <w:rsid w:val="01EF572E"/>
    <w:rsid w:val="020622DF"/>
    <w:rsid w:val="02533F0F"/>
    <w:rsid w:val="0279044D"/>
    <w:rsid w:val="02E64E86"/>
    <w:rsid w:val="03676D57"/>
    <w:rsid w:val="036B7036"/>
    <w:rsid w:val="037E6D6A"/>
    <w:rsid w:val="03B95FF4"/>
    <w:rsid w:val="03EA214D"/>
    <w:rsid w:val="04160616"/>
    <w:rsid w:val="04240D29"/>
    <w:rsid w:val="042A0CA0"/>
    <w:rsid w:val="04891E6A"/>
    <w:rsid w:val="04BF3ADE"/>
    <w:rsid w:val="050E236F"/>
    <w:rsid w:val="0543421B"/>
    <w:rsid w:val="056A57F8"/>
    <w:rsid w:val="058F525E"/>
    <w:rsid w:val="05BC1DCB"/>
    <w:rsid w:val="05D21296"/>
    <w:rsid w:val="05D2727A"/>
    <w:rsid w:val="0634029A"/>
    <w:rsid w:val="06400C4E"/>
    <w:rsid w:val="067264A4"/>
    <w:rsid w:val="06913258"/>
    <w:rsid w:val="06E41FC8"/>
    <w:rsid w:val="075772A1"/>
    <w:rsid w:val="075E75DE"/>
    <w:rsid w:val="07AA6969"/>
    <w:rsid w:val="07B23486"/>
    <w:rsid w:val="07B31F34"/>
    <w:rsid w:val="089D343C"/>
    <w:rsid w:val="08A2799E"/>
    <w:rsid w:val="09297778"/>
    <w:rsid w:val="095D3518"/>
    <w:rsid w:val="09661061"/>
    <w:rsid w:val="098B21E0"/>
    <w:rsid w:val="098F0CBF"/>
    <w:rsid w:val="09C86F91"/>
    <w:rsid w:val="0A7315F2"/>
    <w:rsid w:val="0AAC68B2"/>
    <w:rsid w:val="0ABE5C5E"/>
    <w:rsid w:val="0AC260D6"/>
    <w:rsid w:val="0ACF3A80"/>
    <w:rsid w:val="0AE06360"/>
    <w:rsid w:val="0AFB5144"/>
    <w:rsid w:val="0B1224D1"/>
    <w:rsid w:val="0B282BC9"/>
    <w:rsid w:val="0B301291"/>
    <w:rsid w:val="0B754EF6"/>
    <w:rsid w:val="0B8F6344"/>
    <w:rsid w:val="0BC45938"/>
    <w:rsid w:val="0C012C2E"/>
    <w:rsid w:val="0C0552EC"/>
    <w:rsid w:val="0C3721AC"/>
    <w:rsid w:val="0C4548C9"/>
    <w:rsid w:val="0C47227F"/>
    <w:rsid w:val="0C4A0131"/>
    <w:rsid w:val="0C654F6B"/>
    <w:rsid w:val="0C965786"/>
    <w:rsid w:val="0CA27F6D"/>
    <w:rsid w:val="0CDB0B74"/>
    <w:rsid w:val="0CFB6789"/>
    <w:rsid w:val="0D531267"/>
    <w:rsid w:val="0DC57BAE"/>
    <w:rsid w:val="0E1924B1"/>
    <w:rsid w:val="0E3C619F"/>
    <w:rsid w:val="0E484B44"/>
    <w:rsid w:val="0E927B6D"/>
    <w:rsid w:val="0EFC0AA1"/>
    <w:rsid w:val="0F191184"/>
    <w:rsid w:val="0F224F89"/>
    <w:rsid w:val="0F2A424A"/>
    <w:rsid w:val="0FBA3368"/>
    <w:rsid w:val="10190546"/>
    <w:rsid w:val="1063632A"/>
    <w:rsid w:val="10897689"/>
    <w:rsid w:val="109127D2"/>
    <w:rsid w:val="109E4EEF"/>
    <w:rsid w:val="10B464C1"/>
    <w:rsid w:val="111B6540"/>
    <w:rsid w:val="114F7F97"/>
    <w:rsid w:val="11555F29"/>
    <w:rsid w:val="118134E4"/>
    <w:rsid w:val="11D82D63"/>
    <w:rsid w:val="11E44B84"/>
    <w:rsid w:val="121454E1"/>
    <w:rsid w:val="122431D2"/>
    <w:rsid w:val="122B5586"/>
    <w:rsid w:val="124949E7"/>
    <w:rsid w:val="1298210B"/>
    <w:rsid w:val="12BE53D5"/>
    <w:rsid w:val="12F928B1"/>
    <w:rsid w:val="1319260B"/>
    <w:rsid w:val="13317EC9"/>
    <w:rsid w:val="13712447"/>
    <w:rsid w:val="139A7BF0"/>
    <w:rsid w:val="139B4E59"/>
    <w:rsid w:val="13AF4D1D"/>
    <w:rsid w:val="14157276"/>
    <w:rsid w:val="143F0797"/>
    <w:rsid w:val="14777F31"/>
    <w:rsid w:val="149E24DE"/>
    <w:rsid w:val="14B051F1"/>
    <w:rsid w:val="14B35975"/>
    <w:rsid w:val="1517097B"/>
    <w:rsid w:val="15FF5E46"/>
    <w:rsid w:val="163E57AE"/>
    <w:rsid w:val="16774701"/>
    <w:rsid w:val="168626AD"/>
    <w:rsid w:val="169910C3"/>
    <w:rsid w:val="16F45869"/>
    <w:rsid w:val="1711243B"/>
    <w:rsid w:val="17372983"/>
    <w:rsid w:val="17825942"/>
    <w:rsid w:val="17AE3C6A"/>
    <w:rsid w:val="180841A7"/>
    <w:rsid w:val="18243F2C"/>
    <w:rsid w:val="18756535"/>
    <w:rsid w:val="18AB2FAA"/>
    <w:rsid w:val="18BC47D5"/>
    <w:rsid w:val="18DB5C7B"/>
    <w:rsid w:val="19624F07"/>
    <w:rsid w:val="19EC7012"/>
    <w:rsid w:val="19FF69FF"/>
    <w:rsid w:val="1A5F4B60"/>
    <w:rsid w:val="1A7647E7"/>
    <w:rsid w:val="1A8B64E4"/>
    <w:rsid w:val="1A8E2F23"/>
    <w:rsid w:val="1AC60FA3"/>
    <w:rsid w:val="1B2A621B"/>
    <w:rsid w:val="1B351667"/>
    <w:rsid w:val="1B413E9E"/>
    <w:rsid w:val="1BF61F9E"/>
    <w:rsid w:val="1BFE2CE6"/>
    <w:rsid w:val="1C000D9C"/>
    <w:rsid w:val="1C231994"/>
    <w:rsid w:val="1C2B73EB"/>
    <w:rsid w:val="1C480CEA"/>
    <w:rsid w:val="1C860F08"/>
    <w:rsid w:val="1CC41839"/>
    <w:rsid w:val="1CCE1134"/>
    <w:rsid w:val="1CE67A02"/>
    <w:rsid w:val="1D0C4B86"/>
    <w:rsid w:val="1D815688"/>
    <w:rsid w:val="1DAB483C"/>
    <w:rsid w:val="1DE96000"/>
    <w:rsid w:val="1E264941"/>
    <w:rsid w:val="1E360515"/>
    <w:rsid w:val="1E3D18A3"/>
    <w:rsid w:val="1E6E167D"/>
    <w:rsid w:val="1E776F29"/>
    <w:rsid w:val="1EE833D9"/>
    <w:rsid w:val="1F073C5F"/>
    <w:rsid w:val="1F2B5BA0"/>
    <w:rsid w:val="1F813BA0"/>
    <w:rsid w:val="202C7E22"/>
    <w:rsid w:val="204131A1"/>
    <w:rsid w:val="207C47B9"/>
    <w:rsid w:val="20E56222"/>
    <w:rsid w:val="21081D8D"/>
    <w:rsid w:val="21254871"/>
    <w:rsid w:val="21273A3C"/>
    <w:rsid w:val="213C4713"/>
    <w:rsid w:val="21486EDD"/>
    <w:rsid w:val="216607B4"/>
    <w:rsid w:val="217935B0"/>
    <w:rsid w:val="219E6AFD"/>
    <w:rsid w:val="21BC4301"/>
    <w:rsid w:val="21E50F2A"/>
    <w:rsid w:val="21EB4607"/>
    <w:rsid w:val="21F7445F"/>
    <w:rsid w:val="22001566"/>
    <w:rsid w:val="22053AE0"/>
    <w:rsid w:val="22097CEF"/>
    <w:rsid w:val="22116DAB"/>
    <w:rsid w:val="22205764"/>
    <w:rsid w:val="224C47AB"/>
    <w:rsid w:val="22B67B82"/>
    <w:rsid w:val="22D24A4D"/>
    <w:rsid w:val="22D30A28"/>
    <w:rsid w:val="235002CB"/>
    <w:rsid w:val="237815D0"/>
    <w:rsid w:val="239D4B92"/>
    <w:rsid w:val="23BF43F4"/>
    <w:rsid w:val="23F90EA7"/>
    <w:rsid w:val="2409047A"/>
    <w:rsid w:val="241A3E27"/>
    <w:rsid w:val="24252218"/>
    <w:rsid w:val="242B5451"/>
    <w:rsid w:val="24545B99"/>
    <w:rsid w:val="24596D0B"/>
    <w:rsid w:val="246E390D"/>
    <w:rsid w:val="247C2EAA"/>
    <w:rsid w:val="248479B2"/>
    <w:rsid w:val="24A3442A"/>
    <w:rsid w:val="24AD52A9"/>
    <w:rsid w:val="24B7520A"/>
    <w:rsid w:val="2564005E"/>
    <w:rsid w:val="25A27EC4"/>
    <w:rsid w:val="25D6236D"/>
    <w:rsid w:val="26063BE3"/>
    <w:rsid w:val="260D5FFF"/>
    <w:rsid w:val="264C2116"/>
    <w:rsid w:val="26AE6444"/>
    <w:rsid w:val="26E33046"/>
    <w:rsid w:val="26FF5A25"/>
    <w:rsid w:val="27035654"/>
    <w:rsid w:val="270C62B7"/>
    <w:rsid w:val="270C64EF"/>
    <w:rsid w:val="27414F03"/>
    <w:rsid w:val="278E3320"/>
    <w:rsid w:val="281A0EA7"/>
    <w:rsid w:val="28221B0A"/>
    <w:rsid w:val="2906348B"/>
    <w:rsid w:val="29115E06"/>
    <w:rsid w:val="292035BF"/>
    <w:rsid w:val="297671DC"/>
    <w:rsid w:val="29D11A3A"/>
    <w:rsid w:val="29DBCBC9"/>
    <w:rsid w:val="29EE4B4A"/>
    <w:rsid w:val="29F319B0"/>
    <w:rsid w:val="2A043AB8"/>
    <w:rsid w:val="2A0D6521"/>
    <w:rsid w:val="2A666BEB"/>
    <w:rsid w:val="2A8820F8"/>
    <w:rsid w:val="2AA81CE1"/>
    <w:rsid w:val="2AE934E3"/>
    <w:rsid w:val="2AF92FF6"/>
    <w:rsid w:val="2B0E7088"/>
    <w:rsid w:val="2B147ABB"/>
    <w:rsid w:val="2B2161C7"/>
    <w:rsid w:val="2B807273"/>
    <w:rsid w:val="2BC96E6C"/>
    <w:rsid w:val="2C6C160A"/>
    <w:rsid w:val="2C7F752B"/>
    <w:rsid w:val="2C861712"/>
    <w:rsid w:val="2CCD3F5D"/>
    <w:rsid w:val="2CF577ED"/>
    <w:rsid w:val="2D5704A8"/>
    <w:rsid w:val="2D9B3EE6"/>
    <w:rsid w:val="2DB94CBF"/>
    <w:rsid w:val="2DB97AFF"/>
    <w:rsid w:val="2E0226E0"/>
    <w:rsid w:val="2E185E1F"/>
    <w:rsid w:val="2E294A91"/>
    <w:rsid w:val="2E505623"/>
    <w:rsid w:val="2EBA3954"/>
    <w:rsid w:val="2EC35DF5"/>
    <w:rsid w:val="2EE31FF3"/>
    <w:rsid w:val="2EF57F78"/>
    <w:rsid w:val="2F065CE2"/>
    <w:rsid w:val="2F687E17"/>
    <w:rsid w:val="2FE75B13"/>
    <w:rsid w:val="30484527"/>
    <w:rsid w:val="304940D8"/>
    <w:rsid w:val="304B42F4"/>
    <w:rsid w:val="305F7D9F"/>
    <w:rsid w:val="3095731D"/>
    <w:rsid w:val="30DA5678"/>
    <w:rsid w:val="31244B45"/>
    <w:rsid w:val="31412E1B"/>
    <w:rsid w:val="3166515D"/>
    <w:rsid w:val="31927D00"/>
    <w:rsid w:val="3194017B"/>
    <w:rsid w:val="31AF6348"/>
    <w:rsid w:val="31B47C77"/>
    <w:rsid w:val="31D37177"/>
    <w:rsid w:val="31D8363B"/>
    <w:rsid w:val="320504D2"/>
    <w:rsid w:val="32685F2C"/>
    <w:rsid w:val="32A7158A"/>
    <w:rsid w:val="32AB73FE"/>
    <w:rsid w:val="32FC18D5"/>
    <w:rsid w:val="3307027A"/>
    <w:rsid w:val="33802506"/>
    <w:rsid w:val="33BB7A0D"/>
    <w:rsid w:val="33CA19D4"/>
    <w:rsid w:val="34030A42"/>
    <w:rsid w:val="34384B8F"/>
    <w:rsid w:val="34546879"/>
    <w:rsid w:val="34572B3B"/>
    <w:rsid w:val="34617A87"/>
    <w:rsid w:val="34713137"/>
    <w:rsid w:val="34C24459"/>
    <w:rsid w:val="35412C38"/>
    <w:rsid w:val="35576FE0"/>
    <w:rsid w:val="355C665B"/>
    <w:rsid w:val="356056BC"/>
    <w:rsid w:val="358B6F41"/>
    <w:rsid w:val="35FA5E74"/>
    <w:rsid w:val="363475D8"/>
    <w:rsid w:val="364D41F6"/>
    <w:rsid w:val="36985DB9"/>
    <w:rsid w:val="369B2FE3"/>
    <w:rsid w:val="36B50719"/>
    <w:rsid w:val="36FA437E"/>
    <w:rsid w:val="371F5B92"/>
    <w:rsid w:val="373D24BC"/>
    <w:rsid w:val="37657BD8"/>
    <w:rsid w:val="37983B97"/>
    <w:rsid w:val="379D7545"/>
    <w:rsid w:val="37CD237A"/>
    <w:rsid w:val="38173A48"/>
    <w:rsid w:val="3837515E"/>
    <w:rsid w:val="384A30E3"/>
    <w:rsid w:val="386F3228"/>
    <w:rsid w:val="388D4D7E"/>
    <w:rsid w:val="38A71C05"/>
    <w:rsid w:val="38B44A00"/>
    <w:rsid w:val="38B86D12"/>
    <w:rsid w:val="392405F3"/>
    <w:rsid w:val="39273424"/>
    <w:rsid w:val="39431101"/>
    <w:rsid w:val="395104A1"/>
    <w:rsid w:val="39837973"/>
    <w:rsid w:val="39AA4DDA"/>
    <w:rsid w:val="39B76556"/>
    <w:rsid w:val="39E87C75"/>
    <w:rsid w:val="3A1F0B0F"/>
    <w:rsid w:val="3A804B9A"/>
    <w:rsid w:val="3A980CCF"/>
    <w:rsid w:val="3AA7481D"/>
    <w:rsid w:val="3AAA009C"/>
    <w:rsid w:val="3AC3717D"/>
    <w:rsid w:val="3AD14087"/>
    <w:rsid w:val="3B0E664A"/>
    <w:rsid w:val="3B2C735E"/>
    <w:rsid w:val="3B7346FF"/>
    <w:rsid w:val="3B9B501E"/>
    <w:rsid w:val="3B9D55CE"/>
    <w:rsid w:val="3BC60CD2"/>
    <w:rsid w:val="3BDC04F6"/>
    <w:rsid w:val="3BE92C13"/>
    <w:rsid w:val="3BFF41E4"/>
    <w:rsid w:val="3C17492E"/>
    <w:rsid w:val="3C246741"/>
    <w:rsid w:val="3C28362E"/>
    <w:rsid w:val="3C3744B2"/>
    <w:rsid w:val="3C8C2C72"/>
    <w:rsid w:val="3C9D1295"/>
    <w:rsid w:val="3CC6041E"/>
    <w:rsid w:val="3D0E0B83"/>
    <w:rsid w:val="3D163786"/>
    <w:rsid w:val="3D436353"/>
    <w:rsid w:val="3D5642D8"/>
    <w:rsid w:val="3D614D46"/>
    <w:rsid w:val="3E202D62"/>
    <w:rsid w:val="3E202DD7"/>
    <w:rsid w:val="3E29379B"/>
    <w:rsid w:val="3E7B0C6C"/>
    <w:rsid w:val="3E7E47ED"/>
    <w:rsid w:val="3E94330A"/>
    <w:rsid w:val="3E94555A"/>
    <w:rsid w:val="3E9A33D1"/>
    <w:rsid w:val="3EA34249"/>
    <w:rsid w:val="3EAD0C60"/>
    <w:rsid w:val="3F23643C"/>
    <w:rsid w:val="3F3762A1"/>
    <w:rsid w:val="3F49558C"/>
    <w:rsid w:val="3F4C5993"/>
    <w:rsid w:val="401D10DD"/>
    <w:rsid w:val="403D52DB"/>
    <w:rsid w:val="40473487"/>
    <w:rsid w:val="4080460F"/>
    <w:rsid w:val="41032748"/>
    <w:rsid w:val="412B750C"/>
    <w:rsid w:val="414A2D7B"/>
    <w:rsid w:val="415D22F1"/>
    <w:rsid w:val="41640FB1"/>
    <w:rsid w:val="41795D89"/>
    <w:rsid w:val="41AA69A0"/>
    <w:rsid w:val="41AA7EB7"/>
    <w:rsid w:val="41CE37DF"/>
    <w:rsid w:val="41FA7928"/>
    <w:rsid w:val="42276103"/>
    <w:rsid w:val="42606D03"/>
    <w:rsid w:val="42C972FA"/>
    <w:rsid w:val="42EB54C2"/>
    <w:rsid w:val="42F02E93"/>
    <w:rsid w:val="434B5F61"/>
    <w:rsid w:val="44064C80"/>
    <w:rsid w:val="44112D07"/>
    <w:rsid w:val="445A2900"/>
    <w:rsid w:val="446667FC"/>
    <w:rsid w:val="44BF2CF4"/>
    <w:rsid w:val="45235462"/>
    <w:rsid w:val="453E5D7D"/>
    <w:rsid w:val="454964D0"/>
    <w:rsid w:val="45701CAF"/>
    <w:rsid w:val="45BF1A1E"/>
    <w:rsid w:val="46253A68"/>
    <w:rsid w:val="46580BB4"/>
    <w:rsid w:val="46846BD5"/>
    <w:rsid w:val="46B71489"/>
    <w:rsid w:val="46F030A7"/>
    <w:rsid w:val="47363DBC"/>
    <w:rsid w:val="47486A40"/>
    <w:rsid w:val="47766090"/>
    <w:rsid w:val="47E44958"/>
    <w:rsid w:val="48345216"/>
    <w:rsid w:val="489D725F"/>
    <w:rsid w:val="48A64365"/>
    <w:rsid w:val="48D82045"/>
    <w:rsid w:val="490E3CB9"/>
    <w:rsid w:val="494E5BED"/>
    <w:rsid w:val="4995285F"/>
    <w:rsid w:val="499E6DEB"/>
    <w:rsid w:val="49A308A5"/>
    <w:rsid w:val="49A81A17"/>
    <w:rsid w:val="49B35AFD"/>
    <w:rsid w:val="49E11DB9"/>
    <w:rsid w:val="4A1E1CDA"/>
    <w:rsid w:val="4A282B58"/>
    <w:rsid w:val="4A607447"/>
    <w:rsid w:val="4A724516"/>
    <w:rsid w:val="4AC10542"/>
    <w:rsid w:val="4AFA3812"/>
    <w:rsid w:val="4B217CD3"/>
    <w:rsid w:val="4B384406"/>
    <w:rsid w:val="4B49547C"/>
    <w:rsid w:val="4B55797D"/>
    <w:rsid w:val="4BA803F5"/>
    <w:rsid w:val="4BA8076C"/>
    <w:rsid w:val="4BBE64C6"/>
    <w:rsid w:val="4BE95FB3"/>
    <w:rsid w:val="4BF6726D"/>
    <w:rsid w:val="4C0F5844"/>
    <w:rsid w:val="4C4874E2"/>
    <w:rsid w:val="4CB109E8"/>
    <w:rsid w:val="4CD32F55"/>
    <w:rsid w:val="4CD60F91"/>
    <w:rsid w:val="4CF17D0F"/>
    <w:rsid w:val="4CF51A29"/>
    <w:rsid w:val="4D0C49B3"/>
    <w:rsid w:val="4D221AE1"/>
    <w:rsid w:val="4D950BFE"/>
    <w:rsid w:val="4DA16EA9"/>
    <w:rsid w:val="4DAC584E"/>
    <w:rsid w:val="4DBE7397"/>
    <w:rsid w:val="4E015B9A"/>
    <w:rsid w:val="4E233D62"/>
    <w:rsid w:val="4E465CA3"/>
    <w:rsid w:val="4E52777D"/>
    <w:rsid w:val="4E726A98"/>
    <w:rsid w:val="4E796713"/>
    <w:rsid w:val="4E9F7009"/>
    <w:rsid w:val="4EA03A68"/>
    <w:rsid w:val="4EB8094F"/>
    <w:rsid w:val="4F6914C6"/>
    <w:rsid w:val="4F6E3703"/>
    <w:rsid w:val="4F8634FA"/>
    <w:rsid w:val="4F980780"/>
    <w:rsid w:val="4FAE3B00"/>
    <w:rsid w:val="4FDF63AF"/>
    <w:rsid w:val="502618E8"/>
    <w:rsid w:val="502D711A"/>
    <w:rsid w:val="504D40DA"/>
    <w:rsid w:val="50DC1EB2"/>
    <w:rsid w:val="51413E72"/>
    <w:rsid w:val="515D5EC8"/>
    <w:rsid w:val="51694182"/>
    <w:rsid w:val="518F170F"/>
    <w:rsid w:val="51962A9D"/>
    <w:rsid w:val="51EC265D"/>
    <w:rsid w:val="52120376"/>
    <w:rsid w:val="52A33867"/>
    <w:rsid w:val="52B439E7"/>
    <w:rsid w:val="530341E0"/>
    <w:rsid w:val="53095C1D"/>
    <w:rsid w:val="53202F66"/>
    <w:rsid w:val="532317F1"/>
    <w:rsid w:val="53963229"/>
    <w:rsid w:val="539F16B1"/>
    <w:rsid w:val="53BC2B2A"/>
    <w:rsid w:val="53F51CFD"/>
    <w:rsid w:val="53FD1AA3"/>
    <w:rsid w:val="540C5D72"/>
    <w:rsid w:val="54322F51"/>
    <w:rsid w:val="54377B7E"/>
    <w:rsid w:val="54996B2C"/>
    <w:rsid w:val="54C63D12"/>
    <w:rsid w:val="54F60211"/>
    <w:rsid w:val="55102B67"/>
    <w:rsid w:val="552A0206"/>
    <w:rsid w:val="55384597"/>
    <w:rsid w:val="554C2A2C"/>
    <w:rsid w:val="55690BF5"/>
    <w:rsid w:val="55A21A11"/>
    <w:rsid w:val="55B6789B"/>
    <w:rsid w:val="55C942AF"/>
    <w:rsid w:val="55CA0F67"/>
    <w:rsid w:val="55CD7B80"/>
    <w:rsid w:val="563167DC"/>
    <w:rsid w:val="56583269"/>
    <w:rsid w:val="56636203"/>
    <w:rsid w:val="5691212F"/>
    <w:rsid w:val="56A7004F"/>
    <w:rsid w:val="56B06FAA"/>
    <w:rsid w:val="56CC1298"/>
    <w:rsid w:val="56EF6ED8"/>
    <w:rsid w:val="571406EC"/>
    <w:rsid w:val="57603931"/>
    <w:rsid w:val="57874D86"/>
    <w:rsid w:val="579140A9"/>
    <w:rsid w:val="579E5058"/>
    <w:rsid w:val="57D0303B"/>
    <w:rsid w:val="57EF4CB5"/>
    <w:rsid w:val="57FB7AFE"/>
    <w:rsid w:val="58896EB8"/>
    <w:rsid w:val="58A83812"/>
    <w:rsid w:val="58B959EF"/>
    <w:rsid w:val="58D454B5"/>
    <w:rsid w:val="59285F8A"/>
    <w:rsid w:val="59576FB6"/>
    <w:rsid w:val="597E053E"/>
    <w:rsid w:val="59943D66"/>
    <w:rsid w:val="599E6993"/>
    <w:rsid w:val="59AF10A9"/>
    <w:rsid w:val="59BA3C74"/>
    <w:rsid w:val="59D6437F"/>
    <w:rsid w:val="5A0F1748"/>
    <w:rsid w:val="5A7659B1"/>
    <w:rsid w:val="5AC468CD"/>
    <w:rsid w:val="5B6E42E3"/>
    <w:rsid w:val="5B885B4D"/>
    <w:rsid w:val="5BA8378D"/>
    <w:rsid w:val="5BEF105F"/>
    <w:rsid w:val="5BEF797A"/>
    <w:rsid w:val="5C05719D"/>
    <w:rsid w:val="5C1178F0"/>
    <w:rsid w:val="5C545824"/>
    <w:rsid w:val="5C853455"/>
    <w:rsid w:val="5C8E2BFC"/>
    <w:rsid w:val="5CB35A78"/>
    <w:rsid w:val="5CB4567C"/>
    <w:rsid w:val="5CC826A5"/>
    <w:rsid w:val="5D42659E"/>
    <w:rsid w:val="5D4635C9"/>
    <w:rsid w:val="5DB20C5F"/>
    <w:rsid w:val="5DC10EA2"/>
    <w:rsid w:val="5DC32E6C"/>
    <w:rsid w:val="5DD040EF"/>
    <w:rsid w:val="5E1B35D4"/>
    <w:rsid w:val="5E1D0BAF"/>
    <w:rsid w:val="5E203E1A"/>
    <w:rsid w:val="5E602469"/>
    <w:rsid w:val="5E936DB0"/>
    <w:rsid w:val="5EBF4FD6"/>
    <w:rsid w:val="5EE4753E"/>
    <w:rsid w:val="5EED6987"/>
    <w:rsid w:val="5EEE349C"/>
    <w:rsid w:val="5F28567D"/>
    <w:rsid w:val="5F465A9B"/>
    <w:rsid w:val="5F4A27CC"/>
    <w:rsid w:val="5F4D2ADE"/>
    <w:rsid w:val="5F724B4A"/>
    <w:rsid w:val="5FBE3889"/>
    <w:rsid w:val="5FC30F01"/>
    <w:rsid w:val="5FCA04E2"/>
    <w:rsid w:val="60104B30"/>
    <w:rsid w:val="60291A81"/>
    <w:rsid w:val="60410ACC"/>
    <w:rsid w:val="606764AF"/>
    <w:rsid w:val="60A527D8"/>
    <w:rsid w:val="60C92048"/>
    <w:rsid w:val="60CE30D1"/>
    <w:rsid w:val="60DE65E1"/>
    <w:rsid w:val="61016185"/>
    <w:rsid w:val="6122434D"/>
    <w:rsid w:val="614E6EF1"/>
    <w:rsid w:val="61614E76"/>
    <w:rsid w:val="61CF7201"/>
    <w:rsid w:val="61DE2022"/>
    <w:rsid w:val="61ED1FFC"/>
    <w:rsid w:val="621B71B1"/>
    <w:rsid w:val="6222142F"/>
    <w:rsid w:val="62B37E50"/>
    <w:rsid w:val="62B61562"/>
    <w:rsid w:val="62B63B99"/>
    <w:rsid w:val="62EA49F7"/>
    <w:rsid w:val="63316ACA"/>
    <w:rsid w:val="63377C30"/>
    <w:rsid w:val="640D3093"/>
    <w:rsid w:val="64281C7B"/>
    <w:rsid w:val="643C1D4A"/>
    <w:rsid w:val="645C36D2"/>
    <w:rsid w:val="647E3644"/>
    <w:rsid w:val="64872E45"/>
    <w:rsid w:val="649874CA"/>
    <w:rsid w:val="64BF7663"/>
    <w:rsid w:val="64D73E7B"/>
    <w:rsid w:val="653452E6"/>
    <w:rsid w:val="65384140"/>
    <w:rsid w:val="653B778C"/>
    <w:rsid w:val="65624D19"/>
    <w:rsid w:val="65C95A3A"/>
    <w:rsid w:val="65CF39B1"/>
    <w:rsid w:val="6655487D"/>
    <w:rsid w:val="669971F6"/>
    <w:rsid w:val="66F145A6"/>
    <w:rsid w:val="66FE4F15"/>
    <w:rsid w:val="66FF00E3"/>
    <w:rsid w:val="678278F4"/>
    <w:rsid w:val="67AA5580"/>
    <w:rsid w:val="67B0620F"/>
    <w:rsid w:val="67B3016B"/>
    <w:rsid w:val="681A0D37"/>
    <w:rsid w:val="682E182A"/>
    <w:rsid w:val="6836628F"/>
    <w:rsid w:val="68D20407"/>
    <w:rsid w:val="68E819D9"/>
    <w:rsid w:val="696574CD"/>
    <w:rsid w:val="69801C11"/>
    <w:rsid w:val="69AD1ECC"/>
    <w:rsid w:val="6A4E6E83"/>
    <w:rsid w:val="6A696B49"/>
    <w:rsid w:val="6ABA1153"/>
    <w:rsid w:val="6ABE50E7"/>
    <w:rsid w:val="6AC1105B"/>
    <w:rsid w:val="6AD10D69"/>
    <w:rsid w:val="6ADE3093"/>
    <w:rsid w:val="6AF9191C"/>
    <w:rsid w:val="6AFB1E97"/>
    <w:rsid w:val="6B11537A"/>
    <w:rsid w:val="6B301415"/>
    <w:rsid w:val="6B516267"/>
    <w:rsid w:val="6B594C38"/>
    <w:rsid w:val="6B621F16"/>
    <w:rsid w:val="6B7271A6"/>
    <w:rsid w:val="6BC71D79"/>
    <w:rsid w:val="6BC95638"/>
    <w:rsid w:val="6BDF70C3"/>
    <w:rsid w:val="6BE96194"/>
    <w:rsid w:val="6CF748E0"/>
    <w:rsid w:val="6D295E5F"/>
    <w:rsid w:val="6D3C22F3"/>
    <w:rsid w:val="6DB12CE1"/>
    <w:rsid w:val="6DC95E1A"/>
    <w:rsid w:val="6DEA293B"/>
    <w:rsid w:val="6DEE1649"/>
    <w:rsid w:val="6DF429D9"/>
    <w:rsid w:val="6E0E1EE1"/>
    <w:rsid w:val="6E146DCC"/>
    <w:rsid w:val="6E1D7C8A"/>
    <w:rsid w:val="6E443B55"/>
    <w:rsid w:val="6E925AAF"/>
    <w:rsid w:val="6E9C6373"/>
    <w:rsid w:val="6ECC76A7"/>
    <w:rsid w:val="6F8D6E36"/>
    <w:rsid w:val="6F9578F3"/>
    <w:rsid w:val="6FBBA57F"/>
    <w:rsid w:val="70080C09"/>
    <w:rsid w:val="7047792D"/>
    <w:rsid w:val="70497201"/>
    <w:rsid w:val="7082773A"/>
    <w:rsid w:val="70A61026"/>
    <w:rsid w:val="70C26FB3"/>
    <w:rsid w:val="712A2C5B"/>
    <w:rsid w:val="712B7564"/>
    <w:rsid w:val="713F6450"/>
    <w:rsid w:val="71F73A6C"/>
    <w:rsid w:val="722B70F5"/>
    <w:rsid w:val="72800ED4"/>
    <w:rsid w:val="729624A5"/>
    <w:rsid w:val="730653B0"/>
    <w:rsid w:val="73124D35"/>
    <w:rsid w:val="732301DD"/>
    <w:rsid w:val="73421F7A"/>
    <w:rsid w:val="738467A2"/>
    <w:rsid w:val="739A200E"/>
    <w:rsid w:val="73C979D4"/>
    <w:rsid w:val="73D87619"/>
    <w:rsid w:val="73E86D31"/>
    <w:rsid w:val="73EF6311"/>
    <w:rsid w:val="73F76C73"/>
    <w:rsid w:val="740E5704"/>
    <w:rsid w:val="741144D9"/>
    <w:rsid w:val="745D327B"/>
    <w:rsid w:val="74D15226"/>
    <w:rsid w:val="74DF5FE8"/>
    <w:rsid w:val="74E569A0"/>
    <w:rsid w:val="74F61E9A"/>
    <w:rsid w:val="750C271B"/>
    <w:rsid w:val="752A4B7E"/>
    <w:rsid w:val="754107AC"/>
    <w:rsid w:val="755976AC"/>
    <w:rsid w:val="75631A44"/>
    <w:rsid w:val="756B6CA1"/>
    <w:rsid w:val="757C3BD5"/>
    <w:rsid w:val="75867A54"/>
    <w:rsid w:val="759C4063"/>
    <w:rsid w:val="75D43A11"/>
    <w:rsid w:val="75E63744"/>
    <w:rsid w:val="75E878C7"/>
    <w:rsid w:val="75EF52C6"/>
    <w:rsid w:val="760B3898"/>
    <w:rsid w:val="76AB2785"/>
    <w:rsid w:val="76B51CEC"/>
    <w:rsid w:val="76BD3DCF"/>
    <w:rsid w:val="772C223B"/>
    <w:rsid w:val="779A4EA5"/>
    <w:rsid w:val="77B84C6C"/>
    <w:rsid w:val="77DA6E30"/>
    <w:rsid w:val="78590AF9"/>
    <w:rsid w:val="787259C9"/>
    <w:rsid w:val="78CF6711"/>
    <w:rsid w:val="78F41CD4"/>
    <w:rsid w:val="79112886"/>
    <w:rsid w:val="79204546"/>
    <w:rsid w:val="79210E38"/>
    <w:rsid w:val="792258F6"/>
    <w:rsid w:val="79316479"/>
    <w:rsid w:val="795409C4"/>
    <w:rsid w:val="796D58DA"/>
    <w:rsid w:val="79870D9A"/>
    <w:rsid w:val="79995D14"/>
    <w:rsid w:val="79A41030"/>
    <w:rsid w:val="7A3C5C7C"/>
    <w:rsid w:val="7A486491"/>
    <w:rsid w:val="7A5C3FD5"/>
    <w:rsid w:val="7A7F1A71"/>
    <w:rsid w:val="7A9814B1"/>
    <w:rsid w:val="7AB834A0"/>
    <w:rsid w:val="7AC514F4"/>
    <w:rsid w:val="7AC676A0"/>
    <w:rsid w:val="7ADA67C2"/>
    <w:rsid w:val="7B4A6771"/>
    <w:rsid w:val="7B784E3E"/>
    <w:rsid w:val="7B84799E"/>
    <w:rsid w:val="7B8E01BE"/>
    <w:rsid w:val="7B8F3F36"/>
    <w:rsid w:val="7B9A1258"/>
    <w:rsid w:val="7BAE34BE"/>
    <w:rsid w:val="7BB67714"/>
    <w:rsid w:val="7C016CAB"/>
    <w:rsid w:val="7C2D3E7B"/>
    <w:rsid w:val="7C3E1BE4"/>
    <w:rsid w:val="7C63164A"/>
    <w:rsid w:val="7C9376EC"/>
    <w:rsid w:val="7C9537CE"/>
    <w:rsid w:val="7CE611E8"/>
    <w:rsid w:val="7CF60710"/>
    <w:rsid w:val="7CFD47C8"/>
    <w:rsid w:val="7D0F17D2"/>
    <w:rsid w:val="7D6531A0"/>
    <w:rsid w:val="7DF11799"/>
    <w:rsid w:val="7E190142"/>
    <w:rsid w:val="7E3239CA"/>
    <w:rsid w:val="7E4659E0"/>
    <w:rsid w:val="7E5F5E41"/>
    <w:rsid w:val="7E9F62D8"/>
    <w:rsid w:val="7ECF1219"/>
    <w:rsid w:val="7F10538E"/>
    <w:rsid w:val="7F737DF6"/>
    <w:rsid w:val="7F8E2E82"/>
    <w:rsid w:val="7FBC5711"/>
    <w:rsid w:val="7FD840FD"/>
    <w:rsid w:val="7FFD6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iPriority="0" w:semiHidden="0" w:name="endnote reference"/>
    <w:lsdException w:qFormat="1" w:uiPriority="0" w:semiHidden="0" w:name="endnote text"/>
    <w:lsdException w:qFormat="1" w:unhideWhenUsed="0" w:uiPriority="0" w:semiHidden="0" w:name="table of authorities"/>
    <w:lsdException w:qFormat="1" w:unhideWhenUsed="0" w:uiPriority="0" w:semiHidden="0" w:name="macro"/>
    <w:lsdException w:qFormat="1" w:unhideWhenUsed="0" w:uiPriority="99"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102"/>
    <w:qFormat/>
    <w:uiPriority w:val="0"/>
    <w:pPr>
      <w:keepNext/>
      <w:keepLines/>
      <w:spacing w:before="340" w:after="330" w:line="576" w:lineRule="auto"/>
      <w:jc w:val="center"/>
      <w:outlineLvl w:val="0"/>
    </w:pPr>
    <w:rPr>
      <w:b/>
      <w:kern w:val="44"/>
      <w:sz w:val="32"/>
      <w:szCs w:val="20"/>
    </w:rPr>
  </w:style>
  <w:style w:type="paragraph" w:styleId="4">
    <w:name w:val="heading 2"/>
    <w:basedOn w:val="1"/>
    <w:next w:val="5"/>
    <w:link w:val="99"/>
    <w:qFormat/>
    <w:uiPriority w:val="0"/>
    <w:pPr>
      <w:keepNext/>
      <w:keepLines/>
      <w:spacing w:before="260" w:after="260" w:line="240" w:lineRule="auto"/>
      <w:outlineLvl w:val="1"/>
    </w:pPr>
    <w:rPr>
      <w:rFonts w:ascii="宋体" w:hAnsi="宋体"/>
      <w:b/>
      <w:bCs/>
      <w:szCs w:val="18"/>
    </w:rPr>
  </w:style>
  <w:style w:type="paragraph" w:styleId="6">
    <w:name w:val="heading 3"/>
    <w:basedOn w:val="1"/>
    <w:next w:val="1"/>
    <w:link w:val="100"/>
    <w:qFormat/>
    <w:uiPriority w:val="9"/>
    <w:pPr>
      <w:keepNext/>
      <w:keepLines/>
      <w:numPr>
        <w:ilvl w:val="2"/>
        <w:numId w:val="1"/>
      </w:numPr>
      <w:spacing w:before="260" w:after="260" w:line="415" w:lineRule="auto"/>
      <w:outlineLvl w:val="2"/>
    </w:pPr>
    <w:rPr>
      <w:b/>
      <w:bCs/>
      <w:szCs w:val="32"/>
    </w:rPr>
  </w:style>
  <w:style w:type="paragraph" w:styleId="7">
    <w:name w:val="heading 4"/>
    <w:basedOn w:val="1"/>
    <w:next w:val="1"/>
    <w:link w:val="103"/>
    <w:qFormat/>
    <w:uiPriority w:val="0"/>
    <w:pPr>
      <w:keepNext/>
      <w:keepLines/>
      <w:outlineLvl w:val="3"/>
    </w:pPr>
    <w:rPr>
      <w:rFonts w:ascii="宋体" w:hAnsi="宋体" w:cs="宋体"/>
      <w:szCs w:val="20"/>
    </w:rPr>
  </w:style>
  <w:style w:type="paragraph" w:styleId="8">
    <w:name w:val="heading 5"/>
    <w:basedOn w:val="1"/>
    <w:next w:val="5"/>
    <w:link w:val="104"/>
    <w:qFormat/>
    <w:uiPriority w:val="0"/>
    <w:pPr>
      <w:keepNext/>
      <w:keepLines/>
      <w:spacing w:before="280" w:after="290"/>
      <w:outlineLvl w:val="4"/>
    </w:pPr>
    <w:rPr>
      <w:b/>
      <w:szCs w:val="20"/>
    </w:rPr>
  </w:style>
  <w:style w:type="paragraph" w:styleId="9">
    <w:name w:val="heading 6"/>
    <w:basedOn w:val="1"/>
    <w:next w:val="1"/>
    <w:link w:val="106"/>
    <w:qFormat/>
    <w:uiPriority w:val="0"/>
    <w:pPr>
      <w:keepNext/>
      <w:keepLines/>
      <w:numPr>
        <w:ilvl w:val="5"/>
        <w:numId w:val="1"/>
      </w:numPr>
      <w:spacing w:before="240" w:after="64" w:line="319" w:lineRule="auto"/>
      <w:outlineLvl w:val="5"/>
    </w:pPr>
    <w:rPr>
      <w:rFonts w:ascii="Arial" w:hAnsi="Arial" w:eastAsia="黑体"/>
      <w:b/>
      <w:szCs w:val="20"/>
    </w:rPr>
  </w:style>
  <w:style w:type="paragraph" w:styleId="10">
    <w:name w:val="heading 7"/>
    <w:basedOn w:val="1"/>
    <w:next w:val="5"/>
    <w:link w:val="107"/>
    <w:qFormat/>
    <w:uiPriority w:val="0"/>
    <w:pPr>
      <w:keepNext/>
      <w:keepLines/>
      <w:numPr>
        <w:ilvl w:val="6"/>
        <w:numId w:val="1"/>
      </w:numPr>
      <w:spacing w:before="240" w:after="64" w:line="319" w:lineRule="auto"/>
      <w:outlineLvl w:val="6"/>
    </w:pPr>
    <w:rPr>
      <w:b/>
      <w:szCs w:val="20"/>
    </w:rPr>
  </w:style>
  <w:style w:type="paragraph" w:styleId="11">
    <w:name w:val="heading 8"/>
    <w:basedOn w:val="1"/>
    <w:next w:val="5"/>
    <w:link w:val="108"/>
    <w:qFormat/>
    <w:uiPriority w:val="0"/>
    <w:pPr>
      <w:keepNext/>
      <w:keepLines/>
      <w:numPr>
        <w:ilvl w:val="7"/>
        <w:numId w:val="1"/>
      </w:numPr>
      <w:spacing w:before="240" w:after="64" w:line="319" w:lineRule="auto"/>
      <w:outlineLvl w:val="7"/>
    </w:pPr>
    <w:rPr>
      <w:rFonts w:ascii="Arial" w:hAnsi="Arial" w:eastAsia="黑体"/>
      <w:szCs w:val="20"/>
    </w:rPr>
  </w:style>
  <w:style w:type="paragraph" w:styleId="12">
    <w:name w:val="heading 9"/>
    <w:basedOn w:val="1"/>
    <w:next w:val="5"/>
    <w:link w:val="109"/>
    <w:qFormat/>
    <w:uiPriority w:val="0"/>
    <w:pPr>
      <w:keepNext/>
      <w:keepLines/>
      <w:numPr>
        <w:ilvl w:val="8"/>
        <w:numId w:val="1"/>
      </w:numPr>
      <w:spacing w:before="240" w:after="64" w:line="319" w:lineRule="auto"/>
      <w:outlineLvl w:val="8"/>
    </w:pPr>
    <w:rPr>
      <w:rFonts w:ascii="Arial" w:hAnsi="Arial" w:eastAsia="黑体"/>
      <w:szCs w:val="20"/>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0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5">
    <w:name w:val="Normal Indent"/>
    <w:basedOn w:val="1"/>
    <w:link w:val="105"/>
    <w:qFormat/>
    <w:uiPriority w:val="0"/>
    <w:pPr>
      <w:ind w:firstLine="420"/>
    </w:pPr>
    <w:rPr>
      <w:rFonts w:ascii="宋体" w:hAnsi="Courier New"/>
      <w:szCs w:val="20"/>
    </w:rPr>
  </w:style>
  <w:style w:type="paragraph" w:styleId="13">
    <w:name w:val="List 3"/>
    <w:basedOn w:val="1"/>
    <w:qFormat/>
    <w:uiPriority w:val="0"/>
    <w:pPr>
      <w:ind w:left="100" w:leftChars="400" w:hanging="200" w:hangingChars="200"/>
    </w:pPr>
  </w:style>
  <w:style w:type="paragraph" w:styleId="14">
    <w:name w:val="toc 7"/>
    <w:basedOn w:val="1"/>
    <w:next w:val="1"/>
    <w:qFormat/>
    <w:uiPriority w:val="39"/>
    <w:pPr>
      <w:ind w:left="2520" w:leftChars="1200"/>
    </w:pPr>
    <w:rPr>
      <w:szCs w:val="20"/>
    </w:rPr>
  </w:style>
  <w:style w:type="paragraph" w:styleId="15">
    <w:name w:val="List Number 2"/>
    <w:basedOn w:val="1"/>
    <w:qFormat/>
    <w:uiPriority w:val="0"/>
    <w:pPr>
      <w:numPr>
        <w:ilvl w:val="0"/>
        <w:numId w:val="2"/>
      </w:numPr>
    </w:pPr>
    <w:rPr>
      <w:szCs w:val="20"/>
    </w:rPr>
  </w:style>
  <w:style w:type="paragraph" w:styleId="16">
    <w:name w:val="table of authorities"/>
    <w:basedOn w:val="1"/>
    <w:next w:val="1"/>
    <w:qFormat/>
    <w:uiPriority w:val="0"/>
    <w:pPr>
      <w:ind w:left="420" w:leftChars="200"/>
    </w:pPr>
  </w:style>
  <w:style w:type="paragraph" w:styleId="17">
    <w:name w:val="Note Heading"/>
    <w:basedOn w:val="1"/>
    <w:next w:val="1"/>
    <w:link w:val="110"/>
    <w:qFormat/>
    <w:uiPriority w:val="0"/>
    <w:pPr>
      <w:jc w:val="center"/>
    </w:pPr>
  </w:style>
  <w:style w:type="paragraph" w:styleId="18">
    <w:name w:val="List Bullet 4"/>
    <w:basedOn w:val="1"/>
    <w:qFormat/>
    <w:uiPriority w:val="0"/>
    <w:pPr>
      <w:numPr>
        <w:ilvl w:val="0"/>
        <w:numId w:val="3"/>
      </w:numPr>
      <w:contextualSpacing/>
    </w:pPr>
  </w:style>
  <w:style w:type="paragraph" w:styleId="19">
    <w:name w:val="index 8"/>
    <w:basedOn w:val="1"/>
    <w:next w:val="1"/>
    <w:qFormat/>
    <w:uiPriority w:val="0"/>
    <w:pPr>
      <w:ind w:left="1400" w:leftChars="1400"/>
    </w:pPr>
  </w:style>
  <w:style w:type="paragraph" w:styleId="20">
    <w:name w:val="E-mail Signature"/>
    <w:basedOn w:val="1"/>
    <w:link w:val="111"/>
    <w:qFormat/>
    <w:uiPriority w:val="0"/>
  </w:style>
  <w:style w:type="paragraph" w:styleId="21">
    <w:name w:val="List Number"/>
    <w:basedOn w:val="1"/>
    <w:qFormat/>
    <w:uiPriority w:val="0"/>
    <w:pPr>
      <w:tabs>
        <w:tab w:val="left" w:pos="981"/>
      </w:tabs>
      <w:ind w:left="981" w:hanging="420"/>
    </w:pPr>
  </w:style>
  <w:style w:type="paragraph" w:styleId="22">
    <w:name w:val="caption"/>
    <w:basedOn w:val="1"/>
    <w:next w:val="1"/>
    <w:link w:val="112"/>
    <w:qFormat/>
    <w:uiPriority w:val="0"/>
    <w:rPr>
      <w:rFonts w:ascii="Arial" w:hAnsi="Arial" w:eastAsia="黑体"/>
      <w:kern w:val="0"/>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widowControl/>
      <w:numPr>
        <w:ilvl w:val="0"/>
        <w:numId w:val="4"/>
      </w:numPr>
      <w:tabs>
        <w:tab w:val="left" w:pos="1276"/>
        <w:tab w:val="clear" w:pos="900"/>
      </w:tabs>
      <w:adjustRightInd w:val="0"/>
      <w:snapToGrid w:val="0"/>
      <w:spacing w:line="300" w:lineRule="auto"/>
      <w:ind w:left="1276"/>
      <w:jc w:val="left"/>
    </w:pPr>
    <w:rPr>
      <w:rFonts w:ascii="Arial" w:hAnsi="Arial" w:eastAsia="楷体_GB2312"/>
      <w:kern w:val="0"/>
      <w:sz w:val="28"/>
      <w:lang w:eastAsia="en-US"/>
    </w:rPr>
  </w:style>
  <w:style w:type="paragraph" w:styleId="25">
    <w:name w:val="envelope address"/>
    <w:basedOn w:val="1"/>
    <w:qFormat/>
    <w:uiPriority w:val="0"/>
    <w:pPr>
      <w:framePr w:w="7920" w:h="1980" w:hRule="exact" w:hSpace="180" w:wrap="around" w:vAnchor="margin" w:hAnchor="page" w:xAlign="center" w:yAlign="bottom"/>
      <w:snapToGrid w:val="0"/>
      <w:ind w:left="100" w:leftChars="1400"/>
    </w:pPr>
    <w:rPr>
      <w:rFonts w:ascii="Cambria" w:hAnsi="Cambria"/>
    </w:rPr>
  </w:style>
  <w:style w:type="paragraph" w:styleId="26">
    <w:name w:val="Document Map"/>
    <w:basedOn w:val="1"/>
    <w:link w:val="113"/>
    <w:qFormat/>
    <w:uiPriority w:val="0"/>
    <w:pPr>
      <w:shd w:val="clear" w:color="auto" w:fill="000080"/>
    </w:pPr>
  </w:style>
  <w:style w:type="paragraph" w:styleId="27">
    <w:name w:val="toa heading"/>
    <w:basedOn w:val="1"/>
    <w:next w:val="1"/>
    <w:qFormat/>
    <w:uiPriority w:val="99"/>
    <w:pPr>
      <w:spacing w:before="120"/>
    </w:pPr>
    <w:rPr>
      <w:rFonts w:ascii="Cambria" w:hAnsi="Cambria"/>
    </w:rPr>
  </w:style>
  <w:style w:type="paragraph" w:styleId="28">
    <w:name w:val="annotation text"/>
    <w:basedOn w:val="1"/>
    <w:link w:val="114"/>
    <w:qFormat/>
    <w:uiPriority w:val="99"/>
    <w:pPr>
      <w:jc w:val="left"/>
    </w:pPr>
  </w:style>
  <w:style w:type="paragraph" w:styleId="29">
    <w:name w:val="index 6"/>
    <w:basedOn w:val="1"/>
    <w:next w:val="1"/>
    <w:qFormat/>
    <w:uiPriority w:val="0"/>
    <w:pPr>
      <w:ind w:left="1000" w:leftChars="1000"/>
    </w:pPr>
  </w:style>
  <w:style w:type="paragraph" w:styleId="30">
    <w:name w:val="Salutation"/>
    <w:basedOn w:val="1"/>
    <w:next w:val="1"/>
    <w:link w:val="115"/>
    <w:qFormat/>
    <w:uiPriority w:val="0"/>
  </w:style>
  <w:style w:type="paragraph" w:styleId="31">
    <w:name w:val="Body Text 3"/>
    <w:basedOn w:val="1"/>
    <w:qFormat/>
    <w:uiPriority w:val="0"/>
    <w:pPr>
      <w:spacing w:after="120"/>
    </w:pPr>
    <w:rPr>
      <w:sz w:val="16"/>
      <w:szCs w:val="16"/>
    </w:rPr>
  </w:style>
  <w:style w:type="paragraph" w:styleId="32">
    <w:name w:val="Closing"/>
    <w:basedOn w:val="1"/>
    <w:link w:val="116"/>
    <w:qFormat/>
    <w:uiPriority w:val="0"/>
    <w:pPr>
      <w:ind w:left="100" w:leftChars="2100"/>
    </w:pPr>
  </w:style>
  <w:style w:type="paragraph" w:styleId="33">
    <w:name w:val="List Bullet 3"/>
    <w:basedOn w:val="1"/>
    <w:qFormat/>
    <w:uiPriority w:val="0"/>
    <w:pPr>
      <w:numPr>
        <w:ilvl w:val="0"/>
        <w:numId w:val="5"/>
      </w:numPr>
      <w:contextualSpacing/>
    </w:pPr>
  </w:style>
  <w:style w:type="paragraph" w:styleId="34">
    <w:name w:val="Body Text"/>
    <w:basedOn w:val="1"/>
    <w:next w:val="1"/>
    <w:link w:val="117"/>
    <w:qFormat/>
    <w:uiPriority w:val="0"/>
    <w:pPr>
      <w:widowControl/>
      <w:spacing w:after="120"/>
      <w:jc w:val="left"/>
    </w:pPr>
  </w:style>
  <w:style w:type="paragraph" w:styleId="35">
    <w:name w:val="Body Text Indent"/>
    <w:basedOn w:val="1"/>
    <w:link w:val="118"/>
    <w:qFormat/>
    <w:uiPriority w:val="0"/>
    <w:pPr>
      <w:spacing w:line="400" w:lineRule="atLeast"/>
      <w:ind w:left="210" w:firstLine="210"/>
    </w:pPr>
    <w:rPr>
      <w:rFonts w:ascii="宋体" w:hAnsi="宋体"/>
      <w:szCs w:val="20"/>
    </w:rPr>
  </w:style>
  <w:style w:type="paragraph" w:styleId="36">
    <w:name w:val="List Number 3"/>
    <w:basedOn w:val="1"/>
    <w:qFormat/>
    <w:uiPriority w:val="0"/>
    <w:pPr>
      <w:numPr>
        <w:ilvl w:val="0"/>
        <w:numId w:val="6"/>
      </w:numPr>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ind w:left="420" w:leftChars="200"/>
      <w:contextualSpacing/>
    </w:p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numPr>
        <w:ilvl w:val="0"/>
        <w:numId w:val="7"/>
      </w:numPr>
      <w:contextualSpacing/>
    </w:pPr>
  </w:style>
  <w:style w:type="paragraph" w:styleId="41">
    <w:name w:val="HTML Address"/>
    <w:basedOn w:val="1"/>
    <w:link w:val="119"/>
    <w:qFormat/>
    <w:uiPriority w:val="0"/>
    <w:rPr>
      <w:i/>
      <w:iCs/>
    </w:rPr>
  </w:style>
  <w:style w:type="paragraph" w:styleId="42">
    <w:name w:val="index 4"/>
    <w:basedOn w:val="1"/>
    <w:next w:val="1"/>
    <w:qFormat/>
    <w:uiPriority w:val="0"/>
    <w:pPr>
      <w:ind w:left="600" w:leftChars="600"/>
    </w:pPr>
  </w:style>
  <w:style w:type="paragraph" w:styleId="43">
    <w:name w:val="toc 5"/>
    <w:basedOn w:val="1"/>
    <w:next w:val="1"/>
    <w:unhideWhenUsed/>
    <w:qFormat/>
    <w:uiPriority w:val="39"/>
    <w:pPr>
      <w:widowControl/>
      <w:spacing w:after="200" w:line="276" w:lineRule="auto"/>
      <w:ind w:left="1680" w:leftChars="800"/>
      <w:jc w:val="left"/>
    </w:pPr>
    <w:rPr>
      <w:rFonts w:ascii="Calibri" w:hAnsi="Calibri"/>
      <w:kern w:val="0"/>
      <w:sz w:val="22"/>
      <w:szCs w:val="22"/>
    </w:rPr>
  </w:style>
  <w:style w:type="paragraph" w:styleId="44">
    <w:name w:val="toc 3"/>
    <w:basedOn w:val="1"/>
    <w:next w:val="1"/>
    <w:qFormat/>
    <w:uiPriority w:val="39"/>
    <w:pPr>
      <w:ind w:left="840" w:leftChars="400"/>
    </w:pPr>
  </w:style>
  <w:style w:type="paragraph" w:styleId="45">
    <w:name w:val="Plain Text"/>
    <w:basedOn w:val="1"/>
    <w:link w:val="120"/>
    <w:qFormat/>
    <w:uiPriority w:val="99"/>
    <w:pPr>
      <w:widowControl/>
      <w:overflowPunct w:val="0"/>
      <w:autoSpaceDE w:val="0"/>
      <w:autoSpaceDN w:val="0"/>
      <w:adjustRightInd w:val="0"/>
      <w:jc w:val="left"/>
      <w:textAlignment w:val="baseline"/>
    </w:pPr>
    <w:rPr>
      <w:rFonts w:ascii="宋体" w:hAnsi="Courier New"/>
      <w:kern w:val="0"/>
      <w:szCs w:val="20"/>
    </w:rPr>
  </w:style>
  <w:style w:type="paragraph" w:styleId="46">
    <w:name w:val="List Bullet 5"/>
    <w:basedOn w:val="1"/>
    <w:qFormat/>
    <w:uiPriority w:val="0"/>
    <w:pPr>
      <w:numPr>
        <w:ilvl w:val="0"/>
        <w:numId w:val="8"/>
      </w:numPr>
      <w:contextualSpacing/>
    </w:pPr>
  </w:style>
  <w:style w:type="paragraph" w:styleId="47">
    <w:name w:val="List Number 4"/>
    <w:basedOn w:val="1"/>
    <w:qFormat/>
    <w:uiPriority w:val="0"/>
    <w:pPr>
      <w:numPr>
        <w:ilvl w:val="0"/>
        <w:numId w:val="9"/>
      </w:numPr>
      <w:contextualSpacing/>
    </w:pPr>
  </w:style>
  <w:style w:type="paragraph" w:styleId="48">
    <w:name w:val="toc 8"/>
    <w:basedOn w:val="1"/>
    <w:next w:val="1"/>
    <w:unhideWhenUsed/>
    <w:qFormat/>
    <w:uiPriority w:val="39"/>
    <w:pPr>
      <w:ind w:left="2940" w:leftChars="1400"/>
    </w:pPr>
    <w:rPr>
      <w:rFonts w:ascii="Calibri" w:hAnsi="Calibri"/>
      <w:szCs w:val="22"/>
    </w:rPr>
  </w:style>
  <w:style w:type="paragraph" w:styleId="49">
    <w:name w:val="index 3"/>
    <w:basedOn w:val="1"/>
    <w:next w:val="1"/>
    <w:qFormat/>
    <w:uiPriority w:val="0"/>
    <w:pPr>
      <w:ind w:left="400" w:leftChars="400"/>
    </w:pPr>
  </w:style>
  <w:style w:type="paragraph" w:styleId="50">
    <w:name w:val="Date"/>
    <w:basedOn w:val="1"/>
    <w:next w:val="1"/>
    <w:link w:val="121"/>
    <w:qFormat/>
    <w:uiPriority w:val="0"/>
    <w:pPr>
      <w:ind w:left="100" w:leftChars="2500"/>
    </w:pPr>
    <w:rPr>
      <w:rFonts w:ascii="仿宋_GB2312" w:eastAsia="仿宋_GB2312"/>
      <w:b/>
      <w:sz w:val="36"/>
      <w:szCs w:val="36"/>
    </w:rPr>
  </w:style>
  <w:style w:type="paragraph" w:styleId="51">
    <w:name w:val="Body Text Indent 2"/>
    <w:basedOn w:val="1"/>
    <w:link w:val="122"/>
    <w:qFormat/>
    <w:uiPriority w:val="0"/>
    <w:pPr>
      <w:tabs>
        <w:tab w:val="left" w:pos="720"/>
        <w:tab w:val="left" w:pos="1260"/>
        <w:tab w:val="left" w:pos="2160"/>
        <w:tab w:val="left" w:pos="2880"/>
        <w:tab w:val="left" w:pos="3600"/>
        <w:tab w:val="left" w:pos="4320"/>
        <w:tab w:val="left" w:pos="5040"/>
        <w:tab w:val="left" w:pos="5760"/>
        <w:tab w:val="left" w:pos="8280"/>
      </w:tabs>
      <w:autoSpaceDE w:val="0"/>
      <w:autoSpaceDN w:val="0"/>
      <w:adjustRightInd w:val="0"/>
      <w:ind w:right="25" w:rightChars="12" w:firstLine="360" w:firstLineChars="150"/>
      <w:jc w:val="left"/>
    </w:pPr>
    <w:rPr>
      <w:rFonts w:ascii="宋体"/>
      <w:color w:val="000000"/>
      <w:kern w:val="0"/>
      <w:szCs w:val="20"/>
    </w:rPr>
  </w:style>
  <w:style w:type="paragraph" w:styleId="52">
    <w:name w:val="endnote text"/>
    <w:basedOn w:val="1"/>
    <w:link w:val="123"/>
    <w:unhideWhenUsed/>
    <w:qFormat/>
    <w:uiPriority w:val="0"/>
    <w:pPr>
      <w:widowControl/>
      <w:spacing w:after="200" w:line="276" w:lineRule="auto"/>
      <w:jc w:val="left"/>
    </w:pPr>
    <w:rPr>
      <w:rFonts w:ascii="Calibri" w:hAnsi="Calibri"/>
      <w:kern w:val="0"/>
      <w:sz w:val="20"/>
      <w:szCs w:val="20"/>
    </w:rPr>
  </w:style>
  <w:style w:type="paragraph" w:styleId="53">
    <w:name w:val="List Continue 5"/>
    <w:basedOn w:val="1"/>
    <w:qFormat/>
    <w:uiPriority w:val="0"/>
    <w:pPr>
      <w:spacing w:after="120"/>
      <w:ind w:left="2100" w:leftChars="1000"/>
      <w:contextualSpacing/>
    </w:pPr>
  </w:style>
  <w:style w:type="paragraph" w:styleId="54">
    <w:name w:val="Balloon Text"/>
    <w:basedOn w:val="1"/>
    <w:link w:val="124"/>
    <w:qFormat/>
    <w:uiPriority w:val="0"/>
    <w:rPr>
      <w:sz w:val="18"/>
      <w:szCs w:val="18"/>
    </w:rPr>
  </w:style>
  <w:style w:type="paragraph" w:styleId="55">
    <w:name w:val="footer"/>
    <w:basedOn w:val="1"/>
    <w:link w:val="125"/>
    <w:qFormat/>
    <w:uiPriority w:val="0"/>
    <w:pPr>
      <w:tabs>
        <w:tab w:val="center" w:pos="4153"/>
        <w:tab w:val="right" w:pos="8306"/>
      </w:tabs>
      <w:snapToGrid w:val="0"/>
      <w:jc w:val="left"/>
    </w:pPr>
    <w:rPr>
      <w:sz w:val="18"/>
      <w:szCs w:val="18"/>
    </w:rPr>
  </w:style>
  <w:style w:type="paragraph" w:styleId="56">
    <w:name w:val="envelope return"/>
    <w:basedOn w:val="1"/>
    <w:qFormat/>
    <w:uiPriority w:val="0"/>
    <w:pPr>
      <w:snapToGrid w:val="0"/>
    </w:pPr>
    <w:rPr>
      <w:rFonts w:ascii="Cambria" w:hAnsi="Cambria"/>
    </w:rPr>
  </w:style>
  <w:style w:type="paragraph" w:styleId="57">
    <w:name w:val="header"/>
    <w:basedOn w:val="1"/>
    <w:link w:val="126"/>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27"/>
    <w:qFormat/>
    <w:uiPriority w:val="0"/>
    <w:pPr>
      <w:ind w:left="100" w:leftChars="2100"/>
    </w:pPr>
  </w:style>
  <w:style w:type="paragraph" w:styleId="59">
    <w:name w:val="toc 1"/>
    <w:basedOn w:val="1"/>
    <w:next w:val="1"/>
    <w:qFormat/>
    <w:uiPriority w:val="39"/>
  </w:style>
  <w:style w:type="paragraph" w:styleId="60">
    <w:name w:val="List Continue 4"/>
    <w:basedOn w:val="1"/>
    <w:qFormat/>
    <w:uiPriority w:val="0"/>
    <w:pPr>
      <w:spacing w:after="120"/>
      <w:ind w:left="1680" w:leftChars="800"/>
      <w:contextualSpacing/>
    </w:pPr>
  </w:style>
  <w:style w:type="paragraph" w:styleId="61">
    <w:name w:val="toc 4"/>
    <w:basedOn w:val="1"/>
    <w:next w:val="1"/>
    <w:qFormat/>
    <w:uiPriority w:val="39"/>
    <w:pPr>
      <w:ind w:left="1260" w:leftChars="600"/>
    </w:pPr>
  </w:style>
  <w:style w:type="paragraph" w:styleId="62">
    <w:name w:val="index heading"/>
    <w:basedOn w:val="1"/>
    <w:next w:val="63"/>
    <w:unhideWhenUsed/>
    <w:qFormat/>
    <w:uiPriority w:val="0"/>
    <w:pPr>
      <w:widowControl/>
      <w:jc w:val="left"/>
    </w:pPr>
    <w:rPr>
      <w:kern w:val="0"/>
    </w:rPr>
  </w:style>
  <w:style w:type="paragraph" w:styleId="63">
    <w:name w:val="index 1"/>
    <w:basedOn w:val="1"/>
    <w:next w:val="1"/>
    <w:qFormat/>
    <w:uiPriority w:val="0"/>
  </w:style>
  <w:style w:type="paragraph" w:styleId="64">
    <w:name w:val="Subtitle"/>
    <w:basedOn w:val="1"/>
    <w:next w:val="1"/>
    <w:link w:val="128"/>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unhideWhenUsed/>
    <w:qFormat/>
    <w:uiPriority w:val="99"/>
    <w:pPr>
      <w:numPr>
        <w:ilvl w:val="0"/>
        <w:numId w:val="10"/>
      </w:numPr>
      <w:contextualSpacing/>
    </w:pPr>
    <w:rPr>
      <w:szCs w:val="21"/>
    </w:rPr>
  </w:style>
  <w:style w:type="paragraph" w:styleId="66">
    <w:name w:val="List"/>
    <w:basedOn w:val="1"/>
    <w:qFormat/>
    <w:uiPriority w:val="0"/>
    <w:pPr>
      <w:ind w:left="200" w:hanging="200" w:hangingChars="200"/>
    </w:pPr>
  </w:style>
  <w:style w:type="paragraph" w:styleId="67">
    <w:name w:val="footnote text"/>
    <w:basedOn w:val="1"/>
    <w:link w:val="129"/>
    <w:unhideWhenUsed/>
    <w:qFormat/>
    <w:uiPriority w:val="0"/>
    <w:pPr>
      <w:widowControl/>
      <w:spacing w:after="200" w:line="276" w:lineRule="auto"/>
      <w:jc w:val="left"/>
    </w:pPr>
    <w:rPr>
      <w:rFonts w:ascii="Calibri" w:hAnsi="Calibri"/>
      <w:kern w:val="0"/>
      <w:sz w:val="20"/>
      <w:szCs w:val="20"/>
    </w:rPr>
  </w:style>
  <w:style w:type="paragraph" w:styleId="68">
    <w:name w:val="toc 6"/>
    <w:basedOn w:val="1"/>
    <w:next w:val="1"/>
    <w:unhideWhenUsed/>
    <w:qFormat/>
    <w:uiPriority w:val="39"/>
    <w:pPr>
      <w:ind w:left="2100" w:leftChars="1000"/>
    </w:pPr>
    <w:rPr>
      <w:rFonts w:ascii="Calibri" w:hAnsi="Calibri"/>
      <w:szCs w:val="22"/>
    </w:rPr>
  </w:style>
  <w:style w:type="paragraph" w:styleId="69">
    <w:name w:val="List 5"/>
    <w:basedOn w:val="1"/>
    <w:qFormat/>
    <w:uiPriority w:val="0"/>
    <w:pPr>
      <w:ind w:left="100" w:leftChars="800" w:hanging="200" w:hangingChars="200"/>
      <w:contextualSpacing/>
    </w:pPr>
  </w:style>
  <w:style w:type="paragraph" w:styleId="70">
    <w:name w:val="Body Text Indent 3"/>
    <w:basedOn w:val="1"/>
    <w:link w:val="130"/>
    <w:qFormat/>
    <w:uiPriority w:val="0"/>
    <w:pPr>
      <w:ind w:left="124" w:leftChars="59"/>
    </w:pPr>
    <w:rPr>
      <w:rFonts w:ascii="仿宋_GB2312" w:hAnsi="宋体" w:eastAsia="仿宋_GB2312"/>
      <w:sz w:val="28"/>
      <w:szCs w:val="21"/>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200" w:leftChars="200" w:hanging="200" w:hangingChars="200"/>
    </w:pPr>
  </w:style>
  <w:style w:type="paragraph" w:styleId="74">
    <w:name w:val="toc 2"/>
    <w:basedOn w:val="1"/>
    <w:next w:val="1"/>
    <w:qFormat/>
    <w:uiPriority w:val="39"/>
    <w:pPr>
      <w:ind w:left="420" w:leftChars="200"/>
    </w:pPr>
  </w:style>
  <w:style w:type="paragraph" w:styleId="75">
    <w:name w:val="toc 9"/>
    <w:basedOn w:val="1"/>
    <w:next w:val="1"/>
    <w:unhideWhenUsed/>
    <w:qFormat/>
    <w:uiPriority w:val="39"/>
    <w:pPr>
      <w:ind w:left="3360" w:leftChars="1600"/>
    </w:pPr>
    <w:rPr>
      <w:rFonts w:ascii="Calibri" w:hAnsi="Calibri"/>
      <w:szCs w:val="22"/>
    </w:rPr>
  </w:style>
  <w:style w:type="paragraph" w:styleId="76">
    <w:name w:val="Body Text 2"/>
    <w:basedOn w:val="1"/>
    <w:qFormat/>
    <w:uiPriority w:val="0"/>
    <w:pPr>
      <w:jc w:val="center"/>
    </w:pPr>
    <w:rPr>
      <w:b/>
      <w:spacing w:val="-20"/>
      <w:w w:val="130"/>
      <w:sz w:val="48"/>
      <w:szCs w:val="20"/>
    </w:rPr>
  </w:style>
  <w:style w:type="paragraph" w:styleId="77">
    <w:name w:val="List 4"/>
    <w:basedOn w:val="1"/>
    <w:qFormat/>
    <w:uiPriority w:val="0"/>
    <w:pPr>
      <w:ind w:left="100" w:leftChars="600" w:hanging="200" w:hangingChars="200"/>
      <w:contextualSpacing/>
    </w:pPr>
  </w:style>
  <w:style w:type="paragraph" w:styleId="78">
    <w:name w:val="List Continue 2"/>
    <w:basedOn w:val="1"/>
    <w:qFormat/>
    <w:uiPriority w:val="0"/>
    <w:pPr>
      <w:spacing w:after="120"/>
      <w:ind w:left="840" w:leftChars="400"/>
      <w:contextualSpacing/>
    </w:pPr>
  </w:style>
  <w:style w:type="paragraph" w:styleId="79">
    <w:name w:val="Message Header"/>
    <w:basedOn w:val="1"/>
    <w:link w:val="13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rPr>
  </w:style>
  <w:style w:type="paragraph" w:styleId="80">
    <w:name w:val="HTML Preformatted"/>
    <w:basedOn w:val="1"/>
    <w:link w:val="13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81">
    <w:name w:val="Normal (Web)"/>
    <w:basedOn w:val="1"/>
    <w:link w:val="133"/>
    <w:qFormat/>
    <w:uiPriority w:val="99"/>
    <w:pPr>
      <w:widowControl/>
      <w:spacing w:before="100" w:beforeAutospacing="1" w:after="100" w:afterAutospacing="1"/>
      <w:jc w:val="left"/>
    </w:pPr>
    <w:rPr>
      <w:rFonts w:ascii="宋体" w:hAnsi="宋体"/>
      <w:kern w:val="0"/>
    </w:rPr>
  </w:style>
  <w:style w:type="paragraph" w:styleId="82">
    <w:name w:val="List Continue 3"/>
    <w:basedOn w:val="1"/>
    <w:qFormat/>
    <w:uiPriority w:val="0"/>
    <w:pPr>
      <w:spacing w:after="120"/>
      <w:ind w:left="1260" w:leftChars="600"/>
      <w:contextualSpacing/>
    </w:pPr>
  </w:style>
  <w:style w:type="paragraph" w:styleId="83">
    <w:name w:val="index 2"/>
    <w:basedOn w:val="1"/>
    <w:next w:val="1"/>
    <w:qFormat/>
    <w:uiPriority w:val="0"/>
    <w:pPr>
      <w:ind w:left="200" w:leftChars="200"/>
    </w:pPr>
  </w:style>
  <w:style w:type="paragraph" w:styleId="84">
    <w:name w:val="Title"/>
    <w:basedOn w:val="1"/>
    <w:next w:val="1"/>
    <w:link w:val="134"/>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5"/>
    <w:qFormat/>
    <w:uiPriority w:val="0"/>
    <w:rPr>
      <w:b/>
      <w:bCs/>
    </w:rPr>
  </w:style>
  <w:style w:type="paragraph" w:styleId="86">
    <w:name w:val="Body Text First Indent"/>
    <w:basedOn w:val="34"/>
    <w:link w:val="136"/>
    <w:qFormat/>
    <w:uiPriority w:val="0"/>
    <w:pPr>
      <w:widowControl w:val="0"/>
      <w:ind w:firstLine="420" w:firstLineChars="100"/>
      <w:jc w:val="both"/>
    </w:pPr>
  </w:style>
  <w:style w:type="paragraph" w:styleId="87">
    <w:name w:val="Body Text First Indent 2"/>
    <w:basedOn w:val="35"/>
    <w:link w:val="137"/>
    <w:qFormat/>
    <w:uiPriority w:val="0"/>
    <w:pPr>
      <w:spacing w:after="120" w:line="240" w:lineRule="auto"/>
      <w:ind w:left="420" w:leftChars="200" w:firstLine="420" w:firstLineChars="200"/>
    </w:pPr>
    <w:rPr>
      <w:rFonts w:ascii="Times New Roman" w:hAnsi="Times New Roman"/>
      <w:szCs w:val="24"/>
    </w:r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qFormat/>
    <w:uiPriority w:val="22"/>
    <w:rPr>
      <w:b/>
      <w:bCs/>
    </w:rPr>
  </w:style>
  <w:style w:type="character" w:styleId="92">
    <w:name w:val="endnote reference"/>
    <w:unhideWhenUsed/>
    <w:qFormat/>
    <w:uiPriority w:val="0"/>
    <w:rPr>
      <w:vertAlign w:val="superscript"/>
    </w:rPr>
  </w:style>
  <w:style w:type="character" w:styleId="93">
    <w:name w:val="page number"/>
    <w:qFormat/>
    <w:uiPriority w:val="0"/>
  </w:style>
  <w:style w:type="character" w:styleId="94">
    <w:name w:val="FollowedHyperlink"/>
    <w:qFormat/>
    <w:uiPriority w:val="99"/>
    <w:rPr>
      <w:color w:val="800080"/>
      <w:u w:val="single"/>
    </w:rPr>
  </w:style>
  <w:style w:type="character" w:styleId="95">
    <w:name w:val="Emphasis"/>
    <w:qFormat/>
    <w:uiPriority w:val="20"/>
    <w:rPr>
      <w:color w:val="CC0000"/>
    </w:rPr>
  </w:style>
  <w:style w:type="character" w:styleId="96">
    <w:name w:val="Hyperlink"/>
    <w:qFormat/>
    <w:uiPriority w:val="99"/>
    <w:rPr>
      <w:rFonts w:eastAsia="仿宋_GB2312"/>
      <w:bCs/>
    </w:rPr>
  </w:style>
  <w:style w:type="character" w:styleId="97">
    <w:name w:val="annotation reference"/>
    <w:qFormat/>
    <w:uiPriority w:val="99"/>
    <w:rPr>
      <w:sz w:val="21"/>
      <w:szCs w:val="21"/>
    </w:rPr>
  </w:style>
  <w:style w:type="character" w:styleId="98">
    <w:name w:val="footnote reference"/>
    <w:unhideWhenUsed/>
    <w:qFormat/>
    <w:uiPriority w:val="0"/>
    <w:rPr>
      <w:vertAlign w:val="superscript"/>
    </w:rPr>
  </w:style>
  <w:style w:type="character" w:customStyle="1" w:styleId="99">
    <w:name w:val="标题 2 Char"/>
    <w:link w:val="4"/>
    <w:qFormat/>
    <w:uiPriority w:val="0"/>
    <w:rPr>
      <w:rFonts w:ascii="宋体" w:hAnsi="宋体" w:eastAsia="宋体"/>
      <w:b/>
      <w:bCs/>
      <w:kern w:val="2"/>
      <w:sz w:val="24"/>
      <w:szCs w:val="18"/>
    </w:rPr>
  </w:style>
  <w:style w:type="character" w:customStyle="1" w:styleId="100">
    <w:name w:val="标题 3 Char"/>
    <w:link w:val="6"/>
    <w:qFormat/>
    <w:uiPriority w:val="9"/>
    <w:rPr>
      <w:b/>
      <w:bCs/>
      <w:kern w:val="2"/>
      <w:sz w:val="24"/>
      <w:szCs w:val="32"/>
    </w:rPr>
  </w:style>
  <w:style w:type="character" w:customStyle="1" w:styleId="101">
    <w:name w:val="宏文本 Char"/>
    <w:link w:val="2"/>
    <w:qFormat/>
    <w:uiPriority w:val="0"/>
    <w:rPr>
      <w:rFonts w:ascii="Courier New" w:hAnsi="Courier New" w:cs="Courier New"/>
      <w:kern w:val="2"/>
      <w:sz w:val="24"/>
      <w:szCs w:val="24"/>
      <w:lang w:val="en-US" w:eastAsia="zh-CN" w:bidi="ar-SA"/>
    </w:rPr>
  </w:style>
  <w:style w:type="character" w:customStyle="1" w:styleId="102">
    <w:name w:val="标题 1 Char"/>
    <w:link w:val="3"/>
    <w:qFormat/>
    <w:uiPriority w:val="0"/>
    <w:rPr>
      <w:rFonts w:ascii="Times New Roman" w:hAnsi="Times New Roman" w:eastAsia="宋体"/>
      <w:b/>
      <w:kern w:val="44"/>
      <w:sz w:val="32"/>
    </w:rPr>
  </w:style>
  <w:style w:type="character" w:customStyle="1" w:styleId="103">
    <w:name w:val="标题 4 Char1"/>
    <w:link w:val="7"/>
    <w:qFormat/>
    <w:uiPriority w:val="0"/>
    <w:rPr>
      <w:rFonts w:ascii="宋体" w:hAnsi="宋体" w:eastAsia="宋体" w:cs="宋体"/>
      <w:kern w:val="2"/>
      <w:sz w:val="24"/>
    </w:rPr>
  </w:style>
  <w:style w:type="character" w:customStyle="1" w:styleId="104">
    <w:name w:val="标题 5 Char1"/>
    <w:link w:val="8"/>
    <w:qFormat/>
    <w:uiPriority w:val="0"/>
    <w:rPr>
      <w:rFonts w:eastAsia="宋体"/>
      <w:b/>
      <w:kern w:val="2"/>
      <w:sz w:val="24"/>
    </w:rPr>
  </w:style>
  <w:style w:type="character" w:customStyle="1" w:styleId="105">
    <w:name w:val="正文缩进 Char2"/>
    <w:link w:val="5"/>
    <w:qFormat/>
    <w:uiPriority w:val="0"/>
    <w:rPr>
      <w:rFonts w:ascii="宋体" w:hAnsi="Courier New" w:eastAsia="宋体"/>
      <w:kern w:val="2"/>
      <w:sz w:val="21"/>
      <w:lang w:val="en-US" w:eastAsia="zh-CN" w:bidi="ar-SA"/>
    </w:rPr>
  </w:style>
  <w:style w:type="character" w:customStyle="1" w:styleId="106">
    <w:name w:val="标题 6 Char1"/>
    <w:link w:val="9"/>
    <w:qFormat/>
    <w:uiPriority w:val="0"/>
    <w:rPr>
      <w:rFonts w:ascii="Arial" w:hAnsi="Arial" w:eastAsia="黑体"/>
      <w:b/>
      <w:kern w:val="2"/>
      <w:sz w:val="24"/>
    </w:rPr>
  </w:style>
  <w:style w:type="character" w:customStyle="1" w:styleId="107">
    <w:name w:val="标题 7 Char1"/>
    <w:link w:val="10"/>
    <w:qFormat/>
    <w:uiPriority w:val="0"/>
    <w:rPr>
      <w:b/>
      <w:kern w:val="2"/>
      <w:sz w:val="24"/>
    </w:rPr>
  </w:style>
  <w:style w:type="character" w:customStyle="1" w:styleId="108">
    <w:name w:val="标题 8 Char1"/>
    <w:link w:val="11"/>
    <w:qFormat/>
    <w:uiPriority w:val="0"/>
    <w:rPr>
      <w:rFonts w:ascii="Arial" w:hAnsi="Arial" w:eastAsia="黑体"/>
      <w:kern w:val="2"/>
      <w:sz w:val="24"/>
    </w:rPr>
  </w:style>
  <w:style w:type="character" w:customStyle="1" w:styleId="109">
    <w:name w:val="标题 9 Char1"/>
    <w:link w:val="12"/>
    <w:qFormat/>
    <w:uiPriority w:val="0"/>
    <w:rPr>
      <w:rFonts w:ascii="Arial" w:hAnsi="Arial" w:eastAsia="黑体"/>
      <w:kern w:val="2"/>
      <w:sz w:val="21"/>
    </w:rPr>
  </w:style>
  <w:style w:type="character" w:customStyle="1" w:styleId="110">
    <w:name w:val="注释标题 Char"/>
    <w:link w:val="17"/>
    <w:qFormat/>
    <w:uiPriority w:val="0"/>
    <w:rPr>
      <w:kern w:val="2"/>
      <w:sz w:val="21"/>
      <w:szCs w:val="24"/>
    </w:rPr>
  </w:style>
  <w:style w:type="character" w:customStyle="1" w:styleId="111">
    <w:name w:val="电子邮件签名 Char"/>
    <w:link w:val="20"/>
    <w:qFormat/>
    <w:uiPriority w:val="0"/>
    <w:rPr>
      <w:kern w:val="2"/>
      <w:sz w:val="21"/>
      <w:szCs w:val="24"/>
    </w:rPr>
  </w:style>
  <w:style w:type="character" w:customStyle="1" w:styleId="112">
    <w:name w:val="题注 Char"/>
    <w:link w:val="22"/>
    <w:qFormat/>
    <w:uiPriority w:val="0"/>
    <w:rPr>
      <w:rFonts w:ascii="Arial" w:hAnsi="Arial" w:eastAsia="黑体"/>
      <w:lang w:bidi="ar-SA"/>
    </w:rPr>
  </w:style>
  <w:style w:type="character" w:customStyle="1" w:styleId="113">
    <w:name w:val="文档结构图 Char1"/>
    <w:link w:val="26"/>
    <w:semiHidden/>
    <w:qFormat/>
    <w:uiPriority w:val="0"/>
    <w:rPr>
      <w:rFonts w:eastAsia="宋体"/>
      <w:kern w:val="2"/>
      <w:sz w:val="21"/>
      <w:szCs w:val="24"/>
      <w:lang w:val="en-US" w:eastAsia="zh-CN" w:bidi="ar-SA"/>
    </w:rPr>
  </w:style>
  <w:style w:type="character" w:customStyle="1" w:styleId="114">
    <w:name w:val="批注文字 Char"/>
    <w:link w:val="28"/>
    <w:qFormat/>
    <w:uiPriority w:val="99"/>
    <w:rPr>
      <w:rFonts w:eastAsia="宋体"/>
      <w:kern w:val="2"/>
      <w:sz w:val="21"/>
      <w:szCs w:val="24"/>
      <w:lang w:val="en-US" w:eastAsia="zh-CN" w:bidi="ar-SA"/>
    </w:rPr>
  </w:style>
  <w:style w:type="character" w:customStyle="1" w:styleId="115">
    <w:name w:val="称呼 Char"/>
    <w:link w:val="30"/>
    <w:qFormat/>
    <w:uiPriority w:val="0"/>
    <w:rPr>
      <w:kern w:val="2"/>
      <w:sz w:val="21"/>
      <w:szCs w:val="24"/>
    </w:rPr>
  </w:style>
  <w:style w:type="character" w:customStyle="1" w:styleId="116">
    <w:name w:val="结束语 Char"/>
    <w:link w:val="32"/>
    <w:qFormat/>
    <w:uiPriority w:val="0"/>
    <w:rPr>
      <w:kern w:val="2"/>
      <w:sz w:val="21"/>
      <w:szCs w:val="24"/>
    </w:rPr>
  </w:style>
  <w:style w:type="character" w:customStyle="1" w:styleId="117">
    <w:name w:val="正文文本 Char1"/>
    <w:link w:val="34"/>
    <w:qFormat/>
    <w:uiPriority w:val="0"/>
    <w:rPr>
      <w:kern w:val="2"/>
      <w:sz w:val="21"/>
      <w:szCs w:val="24"/>
      <w:lang w:bidi="ar-SA"/>
    </w:rPr>
  </w:style>
  <w:style w:type="character" w:customStyle="1" w:styleId="118">
    <w:name w:val="正文文本缩进 Char1"/>
    <w:link w:val="35"/>
    <w:qFormat/>
    <w:uiPriority w:val="0"/>
    <w:rPr>
      <w:rFonts w:ascii="宋体" w:hAnsi="宋体" w:eastAsia="宋体"/>
      <w:kern w:val="2"/>
      <w:sz w:val="21"/>
      <w:lang w:val="en-US" w:eastAsia="zh-CN" w:bidi="ar-SA"/>
    </w:rPr>
  </w:style>
  <w:style w:type="character" w:customStyle="1" w:styleId="119">
    <w:name w:val="HTML 地址 Char"/>
    <w:link w:val="41"/>
    <w:qFormat/>
    <w:uiPriority w:val="0"/>
    <w:rPr>
      <w:i/>
      <w:iCs/>
      <w:kern w:val="2"/>
      <w:sz w:val="21"/>
      <w:szCs w:val="24"/>
    </w:rPr>
  </w:style>
  <w:style w:type="character" w:customStyle="1" w:styleId="120">
    <w:name w:val="纯文本 Char"/>
    <w:link w:val="45"/>
    <w:qFormat/>
    <w:uiPriority w:val="99"/>
    <w:rPr>
      <w:rFonts w:ascii="宋体" w:hAnsi="Courier New" w:eastAsia="宋体"/>
      <w:sz w:val="21"/>
      <w:lang w:bidi="ar-SA"/>
    </w:rPr>
  </w:style>
  <w:style w:type="character" w:customStyle="1" w:styleId="121">
    <w:name w:val="日期 Char"/>
    <w:link w:val="50"/>
    <w:qFormat/>
    <w:uiPriority w:val="0"/>
    <w:rPr>
      <w:rFonts w:ascii="仿宋_GB2312" w:eastAsia="仿宋_GB2312"/>
      <w:b/>
      <w:kern w:val="2"/>
      <w:sz w:val="36"/>
      <w:szCs w:val="36"/>
      <w:lang w:val="en-US" w:eastAsia="zh-CN" w:bidi="ar-SA"/>
    </w:rPr>
  </w:style>
  <w:style w:type="character" w:customStyle="1" w:styleId="122">
    <w:name w:val="正文文本缩进 2 Char"/>
    <w:link w:val="51"/>
    <w:qFormat/>
    <w:uiPriority w:val="0"/>
    <w:rPr>
      <w:rFonts w:ascii="宋体" w:eastAsia="宋体"/>
      <w:color w:val="000000"/>
      <w:sz w:val="24"/>
      <w:lang w:val="en-US" w:eastAsia="zh-CN" w:bidi="ar-SA"/>
    </w:rPr>
  </w:style>
  <w:style w:type="character" w:customStyle="1" w:styleId="123">
    <w:name w:val="尾注文本 Char"/>
    <w:link w:val="52"/>
    <w:qFormat/>
    <w:uiPriority w:val="0"/>
    <w:rPr>
      <w:rFonts w:ascii="Calibri" w:hAnsi="Calibri" w:eastAsia="宋体"/>
      <w:lang w:val="en-US" w:eastAsia="zh-CN" w:bidi="ar-SA"/>
    </w:rPr>
  </w:style>
  <w:style w:type="character" w:customStyle="1" w:styleId="124">
    <w:name w:val="批注框文本 Char1"/>
    <w:link w:val="54"/>
    <w:qFormat/>
    <w:uiPriority w:val="0"/>
    <w:rPr>
      <w:rFonts w:eastAsia="宋体"/>
      <w:kern w:val="2"/>
      <w:sz w:val="18"/>
      <w:szCs w:val="18"/>
      <w:lang w:val="en-US" w:eastAsia="zh-CN" w:bidi="ar-SA"/>
    </w:rPr>
  </w:style>
  <w:style w:type="character" w:customStyle="1" w:styleId="125">
    <w:name w:val="页脚 Char2"/>
    <w:link w:val="55"/>
    <w:qFormat/>
    <w:uiPriority w:val="0"/>
    <w:rPr>
      <w:rFonts w:eastAsia="宋体"/>
      <w:kern w:val="2"/>
      <w:sz w:val="18"/>
      <w:szCs w:val="18"/>
      <w:lang w:val="en-US" w:eastAsia="zh-CN" w:bidi="ar-SA"/>
    </w:rPr>
  </w:style>
  <w:style w:type="character" w:customStyle="1" w:styleId="126">
    <w:name w:val="页眉 Char1"/>
    <w:link w:val="57"/>
    <w:qFormat/>
    <w:uiPriority w:val="0"/>
    <w:rPr>
      <w:rFonts w:eastAsia="宋体"/>
      <w:kern w:val="2"/>
      <w:sz w:val="18"/>
      <w:szCs w:val="18"/>
      <w:lang w:val="en-US" w:eastAsia="zh-CN" w:bidi="ar-SA"/>
    </w:rPr>
  </w:style>
  <w:style w:type="character" w:customStyle="1" w:styleId="127">
    <w:name w:val="签名 Char"/>
    <w:link w:val="58"/>
    <w:qFormat/>
    <w:uiPriority w:val="0"/>
    <w:rPr>
      <w:kern w:val="2"/>
      <w:sz w:val="21"/>
      <w:szCs w:val="24"/>
    </w:rPr>
  </w:style>
  <w:style w:type="character" w:customStyle="1" w:styleId="128">
    <w:name w:val="副标题 Char"/>
    <w:link w:val="64"/>
    <w:qFormat/>
    <w:uiPriority w:val="0"/>
    <w:rPr>
      <w:rFonts w:ascii="Cambria" w:hAnsi="Cambria" w:cs="Times New Roman"/>
      <w:b/>
      <w:bCs/>
      <w:kern w:val="28"/>
      <w:sz w:val="32"/>
      <w:szCs w:val="32"/>
    </w:rPr>
  </w:style>
  <w:style w:type="character" w:customStyle="1" w:styleId="129">
    <w:name w:val="脚注文本 Char"/>
    <w:link w:val="67"/>
    <w:qFormat/>
    <w:uiPriority w:val="0"/>
    <w:rPr>
      <w:rFonts w:ascii="Calibri" w:hAnsi="Calibri" w:eastAsia="宋体"/>
      <w:lang w:val="en-US" w:eastAsia="zh-CN" w:bidi="ar-SA"/>
    </w:rPr>
  </w:style>
  <w:style w:type="character" w:customStyle="1" w:styleId="130">
    <w:name w:val="正文文本缩进 3 Char"/>
    <w:link w:val="70"/>
    <w:qFormat/>
    <w:uiPriority w:val="0"/>
    <w:rPr>
      <w:rFonts w:ascii="仿宋_GB2312" w:hAnsi="宋体" w:eastAsia="仿宋_GB2312"/>
      <w:kern w:val="2"/>
      <w:sz w:val="28"/>
      <w:szCs w:val="21"/>
      <w:lang w:val="en-US" w:eastAsia="zh-CN" w:bidi="ar-SA"/>
    </w:rPr>
  </w:style>
  <w:style w:type="character" w:customStyle="1" w:styleId="131">
    <w:name w:val="信息标题 Char"/>
    <w:link w:val="79"/>
    <w:qFormat/>
    <w:uiPriority w:val="0"/>
    <w:rPr>
      <w:rFonts w:ascii="Cambria" w:hAnsi="Cambria" w:eastAsia="宋体" w:cs="Times New Roman"/>
      <w:kern w:val="2"/>
      <w:sz w:val="24"/>
      <w:szCs w:val="24"/>
      <w:shd w:val="pct20" w:color="auto" w:fill="auto"/>
    </w:rPr>
  </w:style>
  <w:style w:type="character" w:customStyle="1" w:styleId="132">
    <w:name w:val="HTML 预设格式 Char"/>
    <w:link w:val="80"/>
    <w:qFormat/>
    <w:uiPriority w:val="0"/>
    <w:rPr>
      <w:rFonts w:ascii="宋体" w:hAnsi="宋体" w:cs="宋体"/>
      <w:sz w:val="24"/>
      <w:szCs w:val="24"/>
    </w:rPr>
  </w:style>
  <w:style w:type="character" w:customStyle="1" w:styleId="133">
    <w:name w:val="普通(网站) Char"/>
    <w:link w:val="81"/>
    <w:qFormat/>
    <w:locked/>
    <w:uiPriority w:val="99"/>
    <w:rPr>
      <w:rFonts w:ascii="宋体" w:hAnsi="宋体"/>
      <w:sz w:val="24"/>
      <w:szCs w:val="24"/>
    </w:rPr>
  </w:style>
  <w:style w:type="character" w:customStyle="1" w:styleId="134">
    <w:name w:val="标题 Char"/>
    <w:link w:val="84"/>
    <w:qFormat/>
    <w:uiPriority w:val="0"/>
    <w:rPr>
      <w:rFonts w:ascii="Cambria" w:hAnsi="Cambria" w:cs="Times New Roman"/>
      <w:b/>
      <w:bCs/>
      <w:kern w:val="2"/>
      <w:sz w:val="32"/>
      <w:szCs w:val="32"/>
    </w:rPr>
  </w:style>
  <w:style w:type="character" w:customStyle="1" w:styleId="135">
    <w:name w:val="批注主题 Char"/>
    <w:link w:val="85"/>
    <w:qFormat/>
    <w:uiPriority w:val="0"/>
    <w:rPr>
      <w:rFonts w:eastAsia="宋体"/>
      <w:b/>
      <w:bCs/>
      <w:kern w:val="2"/>
      <w:sz w:val="21"/>
      <w:szCs w:val="24"/>
      <w:lang w:val="en-US" w:eastAsia="zh-CN" w:bidi="ar-SA"/>
    </w:rPr>
  </w:style>
  <w:style w:type="character" w:customStyle="1" w:styleId="136">
    <w:name w:val="正文首行缩进 Char"/>
    <w:link w:val="86"/>
    <w:qFormat/>
    <w:uiPriority w:val="0"/>
    <w:rPr>
      <w:kern w:val="2"/>
      <w:sz w:val="21"/>
      <w:szCs w:val="24"/>
      <w:lang w:val="en-US" w:eastAsia="zh-CN" w:bidi="ar-SA"/>
    </w:rPr>
  </w:style>
  <w:style w:type="character" w:customStyle="1" w:styleId="137">
    <w:name w:val="正文首行缩进 2 Char"/>
    <w:link w:val="87"/>
    <w:qFormat/>
    <w:uiPriority w:val="0"/>
    <w:rPr>
      <w:szCs w:val="24"/>
      <w:lang w:val="en-US" w:eastAsia="zh-CN" w:bidi="ar-SA"/>
    </w:rPr>
  </w:style>
  <w:style w:type="character" w:customStyle="1" w:styleId="138">
    <w:name w:val="标题 5 Char"/>
    <w:qFormat/>
    <w:uiPriority w:val="0"/>
    <w:rPr>
      <w:rFonts w:ascii="宋体" w:hAnsi="宋体" w:eastAsia="宋体" w:cs="宋体"/>
      <w:b/>
      <w:bCs/>
      <w:kern w:val="2"/>
      <w:sz w:val="28"/>
      <w:szCs w:val="28"/>
      <w:lang w:val="en-US" w:eastAsia="zh-CN" w:bidi="ar-SA"/>
    </w:rPr>
  </w:style>
  <w:style w:type="character" w:customStyle="1" w:styleId="139">
    <w:name w:val="正文缩进 Char"/>
    <w:link w:val="140"/>
    <w:qFormat/>
    <w:uiPriority w:val="0"/>
    <w:rPr>
      <w:kern w:val="2"/>
      <w:sz w:val="21"/>
      <w:szCs w:val="24"/>
      <w:lang w:bidi="ar-SA"/>
    </w:rPr>
  </w:style>
  <w:style w:type="paragraph" w:customStyle="1" w:styleId="140">
    <w:name w:val="正文缩进1"/>
    <w:basedOn w:val="1"/>
    <w:link w:val="139"/>
    <w:qFormat/>
    <w:uiPriority w:val="0"/>
    <w:pPr>
      <w:widowControl/>
      <w:ind w:firstLine="420" w:firstLineChars="200"/>
      <w:jc w:val="left"/>
    </w:pPr>
  </w:style>
  <w:style w:type="character" w:customStyle="1" w:styleId="141">
    <w:name w:val="标题 6 Char"/>
    <w:qFormat/>
    <w:uiPriority w:val="0"/>
    <w:rPr>
      <w:rFonts w:ascii="Arial" w:hAnsi="Arial" w:eastAsia="黑体" w:cs="宋体"/>
      <w:b/>
      <w:bCs/>
      <w:kern w:val="2"/>
      <w:sz w:val="24"/>
      <w:szCs w:val="24"/>
      <w:lang w:val="en-US" w:eastAsia="zh-CN" w:bidi="ar-SA"/>
    </w:rPr>
  </w:style>
  <w:style w:type="character" w:customStyle="1" w:styleId="142">
    <w:name w:val="页脚 Char"/>
    <w:qFormat/>
    <w:uiPriority w:val="99"/>
    <w:rPr>
      <w:kern w:val="2"/>
      <w:sz w:val="18"/>
      <w:szCs w:val="18"/>
      <w:lang w:bidi="ar-SA"/>
    </w:rPr>
  </w:style>
  <w:style w:type="character" w:customStyle="1" w:styleId="143">
    <w:name w:val="标题 3 字符"/>
    <w:qFormat/>
    <w:uiPriority w:val="0"/>
    <w:rPr>
      <w:rFonts w:ascii="Times New Roman" w:hAnsi="Times New Roman" w:eastAsia="宋体" w:cs="Times New Roman"/>
      <w:b/>
      <w:color w:val="000000"/>
      <w:spacing w:val="0"/>
      <w:w w:val="100"/>
      <w:kern w:val="1"/>
      <w:position w:val="0"/>
      <w:sz w:val="32"/>
      <w:szCs w:val="32"/>
      <w:u w:val="none"/>
      <w:shd w:val="clear" w:color="auto" w:fill="auto"/>
      <w:vertAlign w:val="baseline"/>
      <w:lang w:val="en-US" w:eastAsia="zh-CN" w:bidi="ar-SA"/>
    </w:rPr>
  </w:style>
  <w:style w:type="character" w:customStyle="1" w:styleId="144">
    <w:name w:val="文档结构图 Char"/>
    <w:link w:val="145"/>
    <w:qFormat/>
    <w:uiPriority w:val="0"/>
    <w:rPr>
      <w:rFonts w:ascii="宋体"/>
      <w:kern w:val="2"/>
      <w:sz w:val="18"/>
      <w:szCs w:val="18"/>
      <w:lang w:bidi="ar-SA"/>
    </w:rPr>
  </w:style>
  <w:style w:type="paragraph" w:customStyle="1" w:styleId="145">
    <w:name w:val="文档结构图1"/>
    <w:basedOn w:val="1"/>
    <w:link w:val="144"/>
    <w:qFormat/>
    <w:uiPriority w:val="0"/>
    <w:pPr>
      <w:widowControl/>
      <w:jc w:val="left"/>
    </w:pPr>
    <w:rPr>
      <w:rFonts w:ascii="宋体"/>
      <w:sz w:val="18"/>
      <w:szCs w:val="18"/>
    </w:rPr>
  </w:style>
  <w:style w:type="character" w:customStyle="1" w:styleId="146">
    <w:name w:val="批注文字 Char1"/>
    <w:semiHidden/>
    <w:qFormat/>
    <w:uiPriority w:val="99"/>
    <w:rPr>
      <w:rFonts w:ascii="Times New Roman" w:hAnsi="Times New Roman" w:eastAsia="宋体" w:cs="Times New Roman"/>
      <w:color w:val="000000"/>
      <w:kern w:val="0"/>
      <w:szCs w:val="24"/>
    </w:rPr>
  </w:style>
  <w:style w:type="character" w:customStyle="1" w:styleId="147">
    <w:name w:val="规范正文 Char"/>
    <w:link w:val="148"/>
    <w:qFormat/>
    <w:uiPriority w:val="0"/>
    <w:rPr>
      <w:rFonts w:ascii="宋体" w:hAnsi="宋体" w:eastAsia="宋体"/>
      <w:spacing w:val="10"/>
      <w:sz w:val="24"/>
      <w:lang w:val="en-US" w:eastAsia="zh-CN" w:bidi="ar-SA"/>
    </w:rPr>
  </w:style>
  <w:style w:type="paragraph" w:customStyle="1" w:styleId="148">
    <w:name w:val="规范正文"/>
    <w:basedOn w:val="1"/>
    <w:link w:val="147"/>
    <w:qFormat/>
    <w:uiPriority w:val="0"/>
    <w:pPr>
      <w:adjustRightInd w:val="0"/>
      <w:ind w:left="721" w:leftChars="229" w:hanging="240" w:hangingChars="100"/>
      <w:textAlignment w:val="baseline"/>
    </w:pPr>
    <w:rPr>
      <w:rFonts w:ascii="宋体" w:hAnsi="宋体"/>
      <w:spacing w:val="10"/>
      <w:kern w:val="0"/>
      <w:szCs w:val="20"/>
    </w:rPr>
  </w:style>
  <w:style w:type="character" w:customStyle="1" w:styleId="149">
    <w:name w:val="DZBL-正文-2 Char"/>
    <w:link w:val="150"/>
    <w:qFormat/>
    <w:uiPriority w:val="0"/>
    <w:rPr>
      <w:sz w:val="24"/>
      <w:szCs w:val="24"/>
      <w:lang w:bidi="ar-SA"/>
    </w:rPr>
  </w:style>
  <w:style w:type="paragraph" w:customStyle="1" w:styleId="150">
    <w:name w:val="DZBL-正文-2"/>
    <w:basedOn w:val="1"/>
    <w:link w:val="149"/>
    <w:qFormat/>
    <w:uiPriority w:val="0"/>
    <w:pPr>
      <w:ind w:firstLine="425" w:firstLineChars="177"/>
    </w:pPr>
    <w:rPr>
      <w:kern w:val="0"/>
    </w:rPr>
  </w:style>
  <w:style w:type="character" w:customStyle="1" w:styleId="151">
    <w:name w:val="font51"/>
    <w:qFormat/>
    <w:uiPriority w:val="0"/>
    <w:rPr>
      <w:rFonts w:hint="eastAsia" w:ascii="宋体" w:hAnsi="宋体" w:eastAsia="宋体"/>
      <w:color w:val="000000"/>
      <w:sz w:val="20"/>
      <w:szCs w:val="20"/>
      <w:u w:val="none"/>
    </w:rPr>
  </w:style>
  <w:style w:type="character" w:customStyle="1" w:styleId="152">
    <w:name w:val="批注框文本 Char"/>
    <w:qFormat/>
    <w:uiPriority w:val="99"/>
    <w:rPr>
      <w:kern w:val="2"/>
      <w:sz w:val="18"/>
      <w:szCs w:val="18"/>
      <w:lang w:bidi="ar-SA"/>
    </w:rPr>
  </w:style>
  <w:style w:type="character" w:customStyle="1" w:styleId="153">
    <w:name w:val="标题 4 Char"/>
    <w:qFormat/>
    <w:uiPriority w:val="9"/>
    <w:rPr>
      <w:rFonts w:ascii="Cambria" w:hAnsi="Cambria" w:eastAsia="宋体"/>
      <w:b/>
      <w:bCs/>
      <w:kern w:val="2"/>
      <w:sz w:val="28"/>
      <w:szCs w:val="28"/>
      <w:lang w:val="en-US" w:eastAsia="zh-CN" w:bidi="ar-SA"/>
    </w:rPr>
  </w:style>
  <w:style w:type="character" w:customStyle="1" w:styleId="154">
    <w:name w:val="font31"/>
    <w:qFormat/>
    <w:uiPriority w:val="0"/>
    <w:rPr>
      <w:rFonts w:hint="default" w:ascii="Times New Roman" w:hAnsi="Times New Roman" w:cs="Times New Roman"/>
      <w:color w:val="000000"/>
      <w:sz w:val="20"/>
      <w:szCs w:val="20"/>
      <w:u w:val="none"/>
    </w:rPr>
  </w:style>
  <w:style w:type="character" w:customStyle="1" w:styleId="155">
    <w:name w:val="Char Char12"/>
    <w:qFormat/>
    <w:uiPriority w:val="0"/>
    <w:rPr>
      <w:rFonts w:eastAsia="宋体"/>
      <w:kern w:val="2"/>
      <w:sz w:val="18"/>
      <w:lang w:val="en-US" w:eastAsia="zh-CN" w:bidi="ar-SA"/>
    </w:rPr>
  </w:style>
  <w:style w:type="character" w:customStyle="1" w:styleId="156">
    <w:name w:val="正文字缩2字 Char"/>
    <w:link w:val="157"/>
    <w:qFormat/>
    <w:uiPriority w:val="0"/>
    <w:rPr>
      <w:rFonts w:eastAsia="宋体"/>
      <w:kern w:val="2"/>
      <w:sz w:val="24"/>
      <w:szCs w:val="24"/>
      <w:lang w:val="en-US" w:eastAsia="zh-CN" w:bidi="ar-SA"/>
    </w:rPr>
  </w:style>
  <w:style w:type="paragraph" w:customStyle="1" w:styleId="157">
    <w:name w:val="正文字缩2字"/>
    <w:basedOn w:val="1"/>
    <w:link w:val="156"/>
    <w:qFormat/>
    <w:uiPriority w:val="0"/>
    <w:pPr>
      <w:spacing w:before="60" w:after="60"/>
      <w:ind w:left="200" w:leftChars="200" w:firstLine="200" w:firstLineChars="200"/>
    </w:pPr>
  </w:style>
  <w:style w:type="character" w:customStyle="1" w:styleId="158">
    <w:name w:val="正文文本缩进 Char"/>
    <w:link w:val="159"/>
    <w:qFormat/>
    <w:uiPriority w:val="0"/>
    <w:rPr>
      <w:rFonts w:eastAsia="宋体"/>
      <w:kern w:val="2"/>
      <w:sz w:val="24"/>
      <w:szCs w:val="24"/>
      <w:lang w:val="en-US" w:eastAsia="zh-CN" w:bidi="ar-SA"/>
    </w:rPr>
  </w:style>
  <w:style w:type="paragraph" w:customStyle="1" w:styleId="159">
    <w:name w:val="正文文本缩进1"/>
    <w:basedOn w:val="1"/>
    <w:link w:val="158"/>
    <w:qFormat/>
    <w:uiPriority w:val="0"/>
    <w:pPr>
      <w:widowControl/>
      <w:spacing w:before="156" w:beforeLines="50" w:after="156" w:afterLines="50"/>
      <w:ind w:left="420" w:leftChars="200" w:firstLine="200" w:firstLineChars="200"/>
      <w:jc w:val="left"/>
    </w:pPr>
  </w:style>
  <w:style w:type="character" w:customStyle="1" w:styleId="160">
    <w:name w:val="列出段落 Char"/>
    <w:link w:val="161"/>
    <w:qFormat/>
    <w:uiPriority w:val="0"/>
    <w:rPr>
      <w:rFonts w:ascii="Calibri" w:hAnsi="Calibri"/>
      <w:kern w:val="2"/>
      <w:sz w:val="21"/>
      <w:szCs w:val="22"/>
      <w:lang w:bidi="ar-SA"/>
    </w:rPr>
  </w:style>
  <w:style w:type="paragraph" w:customStyle="1" w:styleId="161">
    <w:name w:val="列出段落1"/>
    <w:basedOn w:val="1"/>
    <w:link w:val="160"/>
    <w:qFormat/>
    <w:uiPriority w:val="0"/>
    <w:pPr>
      <w:widowControl/>
      <w:ind w:firstLine="420" w:firstLineChars="200"/>
      <w:jc w:val="left"/>
    </w:pPr>
    <w:rPr>
      <w:rFonts w:ascii="Calibri" w:hAnsi="Calibri"/>
      <w:szCs w:val="22"/>
    </w:rPr>
  </w:style>
  <w:style w:type="character" w:customStyle="1" w:styleId="162">
    <w:name w:val="正文缩进 Char1"/>
    <w:qFormat/>
    <w:uiPriority w:val="0"/>
    <w:rPr>
      <w:rFonts w:eastAsia="宋体"/>
      <w:kern w:val="2"/>
      <w:sz w:val="21"/>
      <w:szCs w:val="24"/>
      <w:lang w:val="en-US" w:eastAsia="zh-CN" w:bidi="ar-SA"/>
    </w:rPr>
  </w:style>
  <w:style w:type="character" w:customStyle="1" w:styleId="163">
    <w:name w:val="UH正文 Char"/>
    <w:link w:val="164"/>
    <w:qFormat/>
    <w:locked/>
    <w:uiPriority w:val="0"/>
    <w:rPr>
      <w:rFonts w:ascii="Arial" w:hAnsi="Arial" w:eastAsia="Times New Roman"/>
      <w:sz w:val="24"/>
      <w:lang w:val="en-US" w:eastAsia="zh-CN" w:bidi="ar-SA"/>
    </w:rPr>
  </w:style>
  <w:style w:type="paragraph" w:customStyle="1" w:styleId="164">
    <w:name w:val="UH正文"/>
    <w:link w:val="163"/>
    <w:qFormat/>
    <w:uiPriority w:val="0"/>
    <w:pPr>
      <w:spacing w:line="360" w:lineRule="auto"/>
      <w:ind w:firstLine="200" w:firstLineChars="200"/>
    </w:pPr>
    <w:rPr>
      <w:rFonts w:ascii="Arial" w:hAnsi="Arial" w:eastAsia="Times New Roman" w:cs="Times New Roman"/>
      <w:sz w:val="24"/>
      <w:lang w:val="en-US" w:eastAsia="zh-CN" w:bidi="ar-SA"/>
    </w:rPr>
  </w:style>
  <w:style w:type="character" w:customStyle="1" w:styleId="165">
    <w:name w:val="h8 Char"/>
    <w:qFormat/>
    <w:uiPriority w:val="0"/>
    <w:rPr>
      <w:rFonts w:ascii="Arial" w:hAnsi="Arial" w:eastAsia="黑体"/>
      <w:sz w:val="24"/>
      <w:szCs w:val="24"/>
    </w:rPr>
  </w:style>
  <w:style w:type="character" w:customStyle="1" w:styleId="166">
    <w:name w:val="页脚 Char1"/>
    <w:qFormat/>
    <w:uiPriority w:val="0"/>
    <w:rPr>
      <w:rFonts w:eastAsia="宋体"/>
      <w:kern w:val="2"/>
      <w:sz w:val="18"/>
      <w:szCs w:val="18"/>
      <w:lang w:val="en-US" w:eastAsia="zh-CN" w:bidi="ar-SA"/>
    </w:rPr>
  </w:style>
  <w:style w:type="character" w:customStyle="1" w:styleId="167">
    <w:name w:val="javascript"/>
    <w:qFormat/>
    <w:uiPriority w:val="0"/>
  </w:style>
  <w:style w:type="character" w:customStyle="1" w:styleId="168">
    <w:name w:val="h4 Char"/>
    <w:qFormat/>
    <w:uiPriority w:val="0"/>
    <w:rPr>
      <w:rFonts w:ascii="Arial" w:hAnsi="Arial" w:eastAsia="黑体"/>
      <w:b/>
      <w:bCs/>
      <w:kern w:val="2"/>
      <w:sz w:val="28"/>
      <w:szCs w:val="28"/>
    </w:rPr>
  </w:style>
  <w:style w:type="character" w:customStyle="1" w:styleId="169">
    <w:name w:val="param-name"/>
    <w:qFormat/>
    <w:uiPriority w:val="0"/>
  </w:style>
  <w:style w:type="character" w:customStyle="1" w:styleId="170">
    <w:name w:val="font11"/>
    <w:qFormat/>
    <w:uiPriority w:val="0"/>
    <w:rPr>
      <w:rFonts w:hint="default" w:ascii="Times New Roman" w:hAnsi="Times New Roman" w:cs="Times New Roman"/>
      <w:color w:val="000000"/>
      <w:sz w:val="20"/>
      <w:szCs w:val="20"/>
      <w:u w:val="none"/>
    </w:rPr>
  </w:style>
  <w:style w:type="character" w:customStyle="1" w:styleId="171">
    <w:name w:val="ca-21"/>
    <w:qFormat/>
    <w:uiPriority w:val="0"/>
    <w:rPr>
      <w:rFonts w:hint="eastAsia" w:ascii="宋体-18030" w:hAnsi="宋体-18030" w:eastAsia="宋体-18030" w:cs="宋体-18030"/>
      <w:sz w:val="24"/>
      <w:szCs w:val="24"/>
    </w:rPr>
  </w:style>
  <w:style w:type="character" w:customStyle="1" w:styleId="172">
    <w:name w:val="CharAttribute50"/>
    <w:qFormat/>
    <w:uiPriority w:val="0"/>
    <w:rPr>
      <w:rFonts w:ascii="Calibri" w:hAnsi="Calibri" w:eastAsia="Calibri" w:cs="Times New Roman"/>
      <w:color w:val="000000"/>
      <w:spacing w:val="0"/>
      <w:w w:val="100"/>
      <w:kern w:val="0"/>
      <w:position w:val="0"/>
      <w:sz w:val="18"/>
      <w:szCs w:val="20"/>
      <w:u w:val="none"/>
      <w:shd w:val="clear" w:color="auto" w:fill="auto"/>
      <w:vertAlign w:val="baseline"/>
      <w:lang w:val="en-US" w:eastAsia="zh-CN" w:bidi="ar-SA"/>
    </w:rPr>
  </w:style>
  <w:style w:type="character" w:customStyle="1" w:styleId="173">
    <w:name w:val="正文-缩进 Char Char"/>
    <w:link w:val="174"/>
    <w:qFormat/>
    <w:uiPriority w:val="0"/>
    <w:rPr>
      <w:rFonts w:ascii="Arial" w:hAnsi="Arial" w:eastAsia="Times New Roman"/>
      <w:kern w:val="21"/>
      <w:sz w:val="21"/>
      <w:szCs w:val="24"/>
      <w:lang w:val="en-US" w:eastAsia="zh-CN" w:bidi="ar-SA"/>
    </w:rPr>
  </w:style>
  <w:style w:type="paragraph" w:customStyle="1" w:styleId="174">
    <w:name w:val="正文-缩进"/>
    <w:link w:val="173"/>
    <w:qFormat/>
    <w:uiPriority w:val="0"/>
    <w:pPr>
      <w:widowControl w:val="0"/>
      <w:spacing w:before="40" w:after="40" w:line="240" w:lineRule="atLeast"/>
      <w:ind w:firstLine="200" w:firstLineChars="200"/>
      <w:jc w:val="both"/>
      <w:textAlignment w:val="center"/>
    </w:pPr>
    <w:rPr>
      <w:rFonts w:ascii="Arial" w:hAnsi="Arial" w:eastAsia="Times New Roman" w:cs="Times New Roman"/>
      <w:kern w:val="21"/>
      <w:sz w:val="21"/>
      <w:szCs w:val="24"/>
      <w:lang w:val="en-US" w:eastAsia="zh-CN" w:bidi="ar-SA"/>
    </w:rPr>
  </w:style>
  <w:style w:type="character" w:customStyle="1" w:styleId="175">
    <w:name w:val="Body0 Char"/>
    <w:link w:val="176"/>
    <w:qFormat/>
    <w:uiPriority w:val="0"/>
    <w:rPr>
      <w:rFonts w:ascii="Helvetica" w:hAnsi="Helvetica" w:eastAsia="宋体"/>
      <w:color w:val="000000"/>
      <w:kern w:val="2"/>
      <w:sz w:val="21"/>
      <w:szCs w:val="22"/>
      <w:lang w:bidi="ar-SA"/>
    </w:rPr>
  </w:style>
  <w:style w:type="paragraph" w:customStyle="1" w:styleId="176">
    <w:name w:val="Body0"/>
    <w:basedOn w:val="1"/>
    <w:link w:val="175"/>
    <w:qFormat/>
    <w:uiPriority w:val="0"/>
    <w:pPr>
      <w:snapToGrid w:val="0"/>
      <w:spacing w:before="60" w:after="60"/>
    </w:pPr>
    <w:rPr>
      <w:rFonts w:ascii="Helvetica" w:hAnsi="Helvetica"/>
      <w:color w:val="000000"/>
      <w:szCs w:val="22"/>
    </w:rPr>
  </w:style>
  <w:style w:type="character" w:customStyle="1" w:styleId="177">
    <w:name w:val="标书正文 Char"/>
    <w:link w:val="178"/>
    <w:qFormat/>
    <w:uiPriority w:val="0"/>
    <w:rPr>
      <w:rFonts w:eastAsia="宋体"/>
      <w:sz w:val="24"/>
      <w:lang w:bidi="ar-SA"/>
    </w:rPr>
  </w:style>
  <w:style w:type="paragraph" w:customStyle="1" w:styleId="178">
    <w:name w:val="标书正文"/>
    <w:basedOn w:val="1"/>
    <w:link w:val="177"/>
    <w:qFormat/>
    <w:uiPriority w:val="0"/>
    <w:pPr>
      <w:widowControl/>
      <w:tabs>
        <w:tab w:val="left" w:pos="1620"/>
      </w:tabs>
      <w:ind w:firstLine="200" w:firstLineChars="200"/>
    </w:pPr>
    <w:rPr>
      <w:kern w:val="0"/>
      <w:szCs w:val="20"/>
    </w:rPr>
  </w:style>
  <w:style w:type="character" w:customStyle="1" w:styleId="179">
    <w:name w:val="批注框文本 字符"/>
    <w:qFormat/>
    <w:uiPriority w:val="0"/>
    <w:rPr>
      <w:rFonts w:ascii="Times New Roman" w:hAnsi="Times New Roman"/>
      <w:kern w:val="1"/>
      <w:sz w:val="18"/>
      <w:szCs w:val="18"/>
    </w:rPr>
  </w:style>
  <w:style w:type="character" w:customStyle="1" w:styleId="180">
    <w:name w:val="H5 Char"/>
    <w:qFormat/>
    <w:uiPriority w:val="0"/>
    <w:rPr>
      <w:b/>
      <w:bCs/>
      <w:sz w:val="28"/>
      <w:szCs w:val="28"/>
    </w:rPr>
  </w:style>
  <w:style w:type="character" w:customStyle="1" w:styleId="181">
    <w:name w:val="Ò³Ã¼ Char"/>
    <w:qFormat/>
    <w:uiPriority w:val="0"/>
    <w:rPr>
      <w:rFonts w:eastAsia="宋体"/>
      <w:kern w:val="2"/>
      <w:sz w:val="18"/>
      <w:szCs w:val="18"/>
      <w:lang w:val="en-US" w:eastAsia="zh-CN" w:bidi="ar-SA"/>
    </w:rPr>
  </w:style>
  <w:style w:type="character" w:customStyle="1" w:styleId="182">
    <w:name w:val="mark"/>
    <w:qFormat/>
    <w:uiPriority w:val="0"/>
  </w:style>
  <w:style w:type="character" w:customStyle="1" w:styleId="183">
    <w:name w:val="普通文字 Char Char2"/>
    <w:qFormat/>
    <w:uiPriority w:val="99"/>
    <w:rPr>
      <w:rFonts w:ascii="宋体" w:hAnsi="Courier New" w:eastAsia="宋体" w:cs="Times New Roman"/>
      <w:szCs w:val="21"/>
    </w:rPr>
  </w:style>
  <w:style w:type="character" w:customStyle="1" w:styleId="184">
    <w:name w:val="标题 1 字符"/>
    <w:qFormat/>
    <w:uiPriority w:val="0"/>
    <w:rPr>
      <w:rFonts w:ascii="Times New Roman" w:hAnsi="Times New Roman" w:eastAsia="宋体" w:cs="Times New Roman"/>
      <w:b/>
      <w:color w:val="000000"/>
      <w:spacing w:val="0"/>
      <w:w w:val="100"/>
      <w:kern w:val="1"/>
      <w:position w:val="0"/>
      <w:sz w:val="44"/>
      <w:szCs w:val="44"/>
      <w:u w:val="none"/>
      <w:shd w:val="clear" w:color="auto" w:fill="auto"/>
      <w:vertAlign w:val="baseline"/>
      <w:lang w:val="en-US" w:eastAsia="zh-CN" w:bidi="ar-SA"/>
    </w:rPr>
  </w:style>
  <w:style w:type="character" w:customStyle="1" w:styleId="185">
    <w:name w:val="p91"/>
    <w:qFormat/>
    <w:uiPriority w:val="0"/>
    <w:rPr>
      <w:rFonts w:hint="eastAsia" w:ascii="ΟGB2312" w:eastAsia="ΟGB2312"/>
      <w:spacing w:val="20"/>
      <w:sz w:val="18"/>
      <w:szCs w:val="18"/>
      <w:u w:val="none"/>
    </w:rPr>
  </w:style>
  <w:style w:type="character" w:customStyle="1" w:styleId="186">
    <w:name w:val="bulletintext1"/>
    <w:qFormat/>
    <w:uiPriority w:val="0"/>
    <w:rPr>
      <w:color w:val="000000"/>
      <w:sz w:val="18"/>
      <w:szCs w:val="18"/>
    </w:rPr>
  </w:style>
  <w:style w:type="character" w:customStyle="1" w:styleId="187">
    <w:name w:val="标准正文 Char"/>
    <w:link w:val="188"/>
    <w:qFormat/>
    <w:uiPriority w:val="0"/>
    <w:rPr>
      <w:rFonts w:ascii="Arial" w:hAnsi="Arial" w:eastAsia="宋体"/>
      <w:sz w:val="24"/>
      <w:lang w:eastAsia="en-US" w:bidi="en-US"/>
    </w:rPr>
  </w:style>
  <w:style w:type="paragraph" w:customStyle="1" w:styleId="188">
    <w:name w:val="标准正文"/>
    <w:basedOn w:val="35"/>
    <w:link w:val="187"/>
    <w:qFormat/>
    <w:uiPriority w:val="0"/>
    <w:pPr>
      <w:widowControl/>
      <w:spacing w:before="60" w:after="60" w:line="360" w:lineRule="auto"/>
      <w:ind w:left="0" w:firstLine="482"/>
      <w:jc w:val="left"/>
    </w:pPr>
    <w:rPr>
      <w:rFonts w:ascii="Arial" w:hAnsi="Arial"/>
      <w:kern w:val="0"/>
      <w:lang w:eastAsia="en-US" w:bidi="en-US"/>
    </w:rPr>
  </w:style>
  <w:style w:type="character" w:customStyle="1" w:styleId="189">
    <w:name w:val="my正文 Char"/>
    <w:link w:val="190"/>
    <w:qFormat/>
    <w:uiPriority w:val="0"/>
    <w:rPr>
      <w:rFonts w:ascii="楷体_GB2312" w:eastAsia="宋体-18030" w:cs="宋体"/>
      <w:kern w:val="2"/>
      <w:sz w:val="24"/>
      <w:lang w:val="en-US" w:eastAsia="zh-CN" w:bidi="ar-SA"/>
    </w:rPr>
  </w:style>
  <w:style w:type="paragraph" w:customStyle="1" w:styleId="190">
    <w:name w:val="my正文"/>
    <w:basedOn w:val="1"/>
    <w:link w:val="189"/>
    <w:qFormat/>
    <w:uiPriority w:val="0"/>
    <w:pPr>
      <w:adjustRightInd w:val="0"/>
      <w:snapToGrid w:val="0"/>
      <w:ind w:firstLine="480" w:firstLineChars="200"/>
    </w:pPr>
    <w:rPr>
      <w:rFonts w:ascii="楷体_GB2312" w:eastAsia="宋体-18030" w:cs="宋体"/>
      <w:szCs w:val="20"/>
    </w:rPr>
  </w:style>
  <w:style w:type="character" w:customStyle="1" w:styleId="191">
    <w:name w:val="09正文_wh Char"/>
    <w:link w:val="192"/>
    <w:qFormat/>
    <w:uiPriority w:val="0"/>
    <w:rPr>
      <w:sz w:val="28"/>
      <w:lang w:val="en-US" w:eastAsia="zh-CN" w:bidi="ar-SA"/>
    </w:rPr>
  </w:style>
  <w:style w:type="paragraph" w:customStyle="1" w:styleId="192">
    <w:name w:val="09正文_wh"/>
    <w:link w:val="191"/>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193">
    <w:name w:val="Char Char"/>
    <w:qFormat/>
    <w:uiPriority w:val="0"/>
    <w:rPr>
      <w:rFonts w:ascii="Times New Roman" w:hAnsi="Times New Roman" w:eastAsia="宋体" w:cs="Times New Roman"/>
      <w:sz w:val="18"/>
      <w:szCs w:val="18"/>
    </w:rPr>
  </w:style>
  <w:style w:type="character" w:customStyle="1" w:styleId="194">
    <w:name w:val="正文文本 Char"/>
    <w:qFormat/>
    <w:uiPriority w:val="99"/>
    <w:rPr>
      <w:kern w:val="2"/>
      <w:sz w:val="21"/>
      <w:szCs w:val="24"/>
      <w:lang w:bidi="ar-SA"/>
    </w:rPr>
  </w:style>
  <w:style w:type="character" w:customStyle="1" w:styleId="195">
    <w:name w:val="Char Char1"/>
    <w:qFormat/>
    <w:uiPriority w:val="0"/>
    <w:rPr>
      <w:rFonts w:ascii="Arial" w:hAnsi="Arial" w:eastAsia="黑体"/>
      <w:b/>
      <w:bCs/>
      <w:kern w:val="2"/>
      <w:sz w:val="28"/>
      <w:szCs w:val="28"/>
      <w:lang w:val="en-US" w:eastAsia="zh-CN" w:bidi="ar-SA"/>
    </w:rPr>
  </w:style>
  <w:style w:type="character" w:customStyle="1" w:styleId="196">
    <w:name w:val="表格内容"/>
    <w:qFormat/>
    <w:uiPriority w:val="0"/>
    <w:rPr>
      <w:sz w:val="24"/>
    </w:rPr>
  </w:style>
  <w:style w:type="character" w:customStyle="1" w:styleId="197">
    <w:name w:val="页眉 Char"/>
    <w:qFormat/>
    <w:uiPriority w:val="0"/>
    <w:rPr>
      <w:kern w:val="2"/>
      <w:sz w:val="18"/>
      <w:szCs w:val="18"/>
      <w:lang w:bidi="ar-SA"/>
    </w:rPr>
  </w:style>
  <w:style w:type="character" w:customStyle="1" w:styleId="198">
    <w:name w:val="正文小四1.5倍行距 Char"/>
    <w:link w:val="199"/>
    <w:qFormat/>
    <w:uiPriority w:val="0"/>
    <w:rPr>
      <w:rFonts w:ascii="宋体" w:hAnsi="宋体"/>
      <w:sz w:val="24"/>
      <w:szCs w:val="24"/>
      <w:lang w:bidi="ar-SA"/>
    </w:rPr>
  </w:style>
  <w:style w:type="paragraph" w:customStyle="1" w:styleId="199">
    <w:name w:val="正文小四1.5倍行距"/>
    <w:basedOn w:val="1"/>
    <w:link w:val="198"/>
    <w:qFormat/>
    <w:uiPriority w:val="0"/>
    <w:pPr>
      <w:snapToGrid w:val="0"/>
      <w:ind w:firstLine="480" w:firstLineChars="200"/>
    </w:pPr>
    <w:rPr>
      <w:rFonts w:ascii="宋体" w:hAnsi="宋体"/>
      <w:kern w:val="0"/>
    </w:rPr>
  </w:style>
  <w:style w:type="character" w:customStyle="1" w:styleId="200">
    <w:name w:val="四级标题 Char"/>
    <w:link w:val="201"/>
    <w:qFormat/>
    <w:uiPriority w:val="0"/>
    <w:rPr>
      <w:rFonts w:eastAsia="黑体"/>
      <w:b/>
      <w:kern w:val="2"/>
      <w:sz w:val="28"/>
      <w:szCs w:val="22"/>
    </w:rPr>
  </w:style>
  <w:style w:type="paragraph" w:customStyle="1" w:styleId="201">
    <w:name w:val="四级标题"/>
    <w:basedOn w:val="1"/>
    <w:link w:val="200"/>
    <w:qFormat/>
    <w:uiPriority w:val="0"/>
    <w:pPr>
      <w:numPr>
        <w:ilvl w:val="0"/>
        <w:numId w:val="11"/>
      </w:numPr>
      <w:outlineLvl w:val="3"/>
    </w:pPr>
    <w:rPr>
      <w:rFonts w:eastAsia="黑体"/>
      <w:b/>
      <w:sz w:val="28"/>
      <w:szCs w:val="22"/>
    </w:rPr>
  </w:style>
  <w:style w:type="character" w:customStyle="1" w:styleId="202">
    <w:name w:val="页脚 字符"/>
    <w:qFormat/>
    <w:uiPriority w:val="0"/>
    <w:rPr>
      <w:rFonts w:ascii="Calibri" w:hAnsi="Calibri" w:eastAsia="宋体" w:cs="Times New Roman"/>
      <w:color w:val="000000"/>
      <w:spacing w:val="0"/>
      <w:w w:val="100"/>
      <w:kern w:val="0"/>
      <w:position w:val="0"/>
      <w:sz w:val="18"/>
      <w:szCs w:val="18"/>
      <w:u w:val="none"/>
      <w:shd w:val="clear" w:color="auto" w:fill="auto"/>
      <w:vertAlign w:val="baseline"/>
      <w:lang w:val="en-US" w:eastAsia="zh-CN" w:bidi="ar-SA"/>
    </w:rPr>
  </w:style>
  <w:style w:type="character" w:customStyle="1" w:styleId="203">
    <w:name w:val="style71"/>
    <w:qFormat/>
    <w:uiPriority w:val="0"/>
    <w:rPr>
      <w:sz w:val="24"/>
      <w:szCs w:val="24"/>
    </w:rPr>
  </w:style>
  <w:style w:type="character" w:customStyle="1" w:styleId="204">
    <w:name w:val="标题 4 字符"/>
    <w:qFormat/>
    <w:uiPriority w:val="0"/>
    <w:rPr>
      <w:rFonts w:ascii="Cambria" w:hAnsi="Cambria" w:eastAsia="Cambria"/>
      <w:b/>
      <w:kern w:val="1"/>
      <w:sz w:val="28"/>
      <w:szCs w:val="28"/>
    </w:rPr>
  </w:style>
  <w:style w:type="character" w:customStyle="1" w:styleId="205">
    <w:name w:val="标题 7 Char"/>
    <w:qFormat/>
    <w:uiPriority w:val="0"/>
    <w:rPr>
      <w:rFonts w:ascii="宋体" w:hAnsi="宋体" w:eastAsia="宋体" w:cs="宋体"/>
      <w:b/>
      <w:bCs/>
      <w:kern w:val="2"/>
      <w:sz w:val="24"/>
      <w:szCs w:val="24"/>
      <w:lang w:val="en-US" w:eastAsia="zh-CN" w:bidi="ar-SA"/>
    </w:rPr>
  </w:style>
  <w:style w:type="character" w:customStyle="1" w:styleId="206">
    <w:name w:val="标题 8 Char"/>
    <w:qFormat/>
    <w:uiPriority w:val="0"/>
    <w:rPr>
      <w:rFonts w:ascii="Arial" w:hAnsi="Arial" w:eastAsia="黑体" w:cs="宋体"/>
      <w:kern w:val="2"/>
      <w:sz w:val="24"/>
      <w:szCs w:val="24"/>
      <w:lang w:val="en-US" w:eastAsia="zh-CN" w:bidi="ar-SA"/>
    </w:rPr>
  </w:style>
  <w:style w:type="character" w:customStyle="1" w:styleId="207">
    <w:name w:val="font41"/>
    <w:qFormat/>
    <w:uiPriority w:val="0"/>
    <w:rPr>
      <w:rFonts w:hint="eastAsia" w:ascii="宋体" w:hAnsi="宋体" w:eastAsia="宋体" w:cs="宋体"/>
      <w:color w:val="000000"/>
      <w:sz w:val="20"/>
      <w:szCs w:val="20"/>
      <w:u w:val="none"/>
    </w:rPr>
  </w:style>
  <w:style w:type="character" w:customStyle="1" w:styleId="208">
    <w:name w:val="页码1"/>
    <w:qFormat/>
    <w:uiPriority w:val="0"/>
  </w:style>
  <w:style w:type="character" w:customStyle="1" w:styleId="209">
    <w:name w:val="Char Char5"/>
    <w:qFormat/>
    <w:uiPriority w:val="0"/>
    <w:rPr>
      <w:b/>
      <w:bCs/>
      <w:kern w:val="44"/>
      <w:sz w:val="44"/>
      <w:szCs w:val="44"/>
    </w:rPr>
  </w:style>
  <w:style w:type="character" w:customStyle="1" w:styleId="210">
    <w:name w:val="表正文 Char"/>
    <w:qFormat/>
    <w:uiPriority w:val="0"/>
    <w:rPr>
      <w:rFonts w:ascii="Times New Roman" w:hAnsi="Times New Roman" w:eastAsia="宋体" w:cs="Times New Roman"/>
      <w:szCs w:val="24"/>
    </w:rPr>
  </w:style>
  <w:style w:type="character" w:customStyle="1" w:styleId="211">
    <w:name w:val="Char Char4"/>
    <w:qFormat/>
    <w:uiPriority w:val="0"/>
    <w:rPr>
      <w:rFonts w:ascii="Cambria" w:hAnsi="Cambria" w:eastAsia="宋体" w:cs="Times New Roman"/>
      <w:b/>
      <w:bCs/>
      <w:sz w:val="32"/>
      <w:szCs w:val="32"/>
    </w:rPr>
  </w:style>
  <w:style w:type="character" w:customStyle="1" w:styleId="212">
    <w:name w:val="金宏发行正文 Char Char"/>
    <w:link w:val="213"/>
    <w:qFormat/>
    <w:locked/>
    <w:uiPriority w:val="0"/>
    <w:rPr>
      <w:rFonts w:ascii="仿宋_GB2312" w:eastAsia="仿宋_GB2312"/>
      <w:sz w:val="28"/>
      <w:szCs w:val="24"/>
      <w:lang w:bidi="ar-SA"/>
    </w:rPr>
  </w:style>
  <w:style w:type="paragraph" w:customStyle="1" w:styleId="213">
    <w:name w:val="金宏发行正文 Char"/>
    <w:basedOn w:val="1"/>
    <w:link w:val="212"/>
    <w:qFormat/>
    <w:uiPriority w:val="0"/>
    <w:pPr>
      <w:spacing w:line="500" w:lineRule="exact"/>
      <w:ind w:firstLine="560" w:firstLineChars="200"/>
    </w:pPr>
    <w:rPr>
      <w:rFonts w:ascii="仿宋_GB2312" w:eastAsia="仿宋_GB2312"/>
      <w:kern w:val="0"/>
      <w:sz w:val="28"/>
    </w:rPr>
  </w:style>
  <w:style w:type="character" w:customStyle="1" w:styleId="214">
    <w:name w:val="正文首行缩进两字 Char"/>
    <w:link w:val="215"/>
    <w:qFormat/>
    <w:uiPriority w:val="0"/>
    <w:rPr>
      <w:rFonts w:ascii="Arial" w:hAnsi="Arial" w:cs="Arial"/>
      <w:bCs/>
      <w:sz w:val="24"/>
      <w:szCs w:val="24"/>
      <w:lang w:val="en-US" w:eastAsia="zh-CN" w:bidi="ar-SA"/>
    </w:rPr>
  </w:style>
  <w:style w:type="paragraph" w:customStyle="1" w:styleId="215">
    <w:name w:val="正文首行缩进两字"/>
    <w:link w:val="214"/>
    <w:qFormat/>
    <w:uiPriority w:val="0"/>
    <w:pPr>
      <w:widowControl w:val="0"/>
      <w:spacing w:after="120" w:afterLines="50" w:line="300" w:lineRule="auto"/>
      <w:ind w:right="240"/>
      <w:jc w:val="center"/>
    </w:pPr>
    <w:rPr>
      <w:rFonts w:ascii="Arial" w:hAnsi="Arial" w:eastAsia="宋体" w:cs="Arial"/>
      <w:bCs/>
      <w:sz w:val="24"/>
      <w:szCs w:val="24"/>
      <w:lang w:val="en-US" w:eastAsia="zh-CN" w:bidi="ar-SA"/>
    </w:rPr>
  </w:style>
  <w:style w:type="character" w:customStyle="1" w:styleId="216">
    <w:name w:val="ca-0"/>
    <w:qFormat/>
    <w:uiPriority w:val="0"/>
  </w:style>
  <w:style w:type="character" w:customStyle="1" w:styleId="217">
    <w:name w:val="样式 小四"/>
    <w:qFormat/>
    <w:uiPriority w:val="0"/>
    <w:rPr>
      <w:sz w:val="21"/>
    </w:rPr>
  </w:style>
  <w:style w:type="character" w:customStyle="1" w:styleId="218">
    <w:name w:val="style131"/>
    <w:qFormat/>
    <w:uiPriority w:val="0"/>
    <w:rPr>
      <w:color w:val="FF6600"/>
    </w:rPr>
  </w:style>
  <w:style w:type="character" w:customStyle="1" w:styleId="219">
    <w:name w:val="style4 style5"/>
    <w:qFormat/>
    <w:uiPriority w:val="0"/>
  </w:style>
  <w:style w:type="character" w:customStyle="1" w:styleId="220">
    <w:name w:val="apple-style-span"/>
    <w:qFormat/>
    <w:uiPriority w:val="0"/>
  </w:style>
  <w:style w:type="character" w:customStyle="1" w:styleId="221">
    <w:name w:val="large1"/>
    <w:qFormat/>
    <w:uiPriority w:val="0"/>
    <w:rPr>
      <w:rFonts w:hint="eastAsia" w:ascii="宋体" w:hAnsi="宋体" w:eastAsia="宋体"/>
      <w:sz w:val="21"/>
      <w:szCs w:val="21"/>
    </w:rPr>
  </w:style>
  <w:style w:type="character" w:customStyle="1" w:styleId="222">
    <w:name w:val="ca-1"/>
    <w:qFormat/>
    <w:uiPriority w:val="0"/>
  </w:style>
  <w:style w:type="character" w:customStyle="1" w:styleId="223">
    <w:name w:val="标题 3 Char Char"/>
    <w:qFormat/>
    <w:uiPriority w:val="0"/>
    <w:rPr>
      <w:rFonts w:eastAsia="黑体"/>
      <w:b/>
      <w:bCs/>
      <w:kern w:val="2"/>
      <w:sz w:val="30"/>
      <w:szCs w:val="32"/>
      <w:lang w:val="en-US" w:eastAsia="zh-CN" w:bidi="ar-SA"/>
    </w:rPr>
  </w:style>
  <w:style w:type="character" w:customStyle="1" w:styleId="224">
    <w:name w:val="列表1 Char Char"/>
    <w:link w:val="225"/>
    <w:qFormat/>
    <w:uiPriority w:val="0"/>
    <w:rPr>
      <w:rFonts w:ascii="Century" w:hAnsi="Century"/>
      <w:kern w:val="2"/>
      <w:sz w:val="21"/>
      <w:szCs w:val="21"/>
    </w:rPr>
  </w:style>
  <w:style w:type="paragraph" w:customStyle="1" w:styleId="225">
    <w:name w:val="列表1"/>
    <w:basedOn w:val="1"/>
    <w:link w:val="224"/>
    <w:qFormat/>
    <w:uiPriority w:val="0"/>
    <w:pPr>
      <w:widowControl/>
      <w:numPr>
        <w:ilvl w:val="0"/>
        <w:numId w:val="12"/>
      </w:numPr>
      <w:tabs>
        <w:tab w:val="left" w:pos="3660"/>
      </w:tabs>
      <w:jc w:val="left"/>
    </w:pPr>
    <w:rPr>
      <w:rFonts w:ascii="Century" w:hAnsi="Century"/>
      <w:szCs w:val="21"/>
    </w:rPr>
  </w:style>
  <w:style w:type="character" w:customStyle="1" w:styleId="226">
    <w:name w:val="Footer-Even Char Char"/>
    <w:qFormat/>
    <w:uiPriority w:val="0"/>
    <w:rPr>
      <w:rFonts w:eastAsia="宋体"/>
      <w:kern w:val="2"/>
      <w:sz w:val="18"/>
      <w:lang w:val="en-US" w:eastAsia="zh-CN" w:bidi="ar-SA"/>
    </w:rPr>
  </w:style>
  <w:style w:type="character" w:customStyle="1" w:styleId="227">
    <w:name w:val="H6 Char"/>
    <w:qFormat/>
    <w:uiPriority w:val="0"/>
    <w:rPr>
      <w:rFonts w:ascii="Arial" w:hAnsi="Arial" w:eastAsia="黑体"/>
      <w:b/>
      <w:bCs/>
      <w:sz w:val="24"/>
      <w:szCs w:val="24"/>
    </w:rPr>
  </w:style>
  <w:style w:type="character" w:customStyle="1" w:styleId="228">
    <w:name w:val="PIM 7 Char"/>
    <w:qFormat/>
    <w:uiPriority w:val="0"/>
    <w:rPr>
      <w:b/>
      <w:bCs/>
      <w:sz w:val="24"/>
      <w:szCs w:val="24"/>
    </w:rPr>
  </w:style>
  <w:style w:type="character" w:customStyle="1" w:styleId="229">
    <w:name w:val="huh Char"/>
    <w:qFormat/>
    <w:uiPriority w:val="0"/>
    <w:rPr>
      <w:rFonts w:ascii="Arial" w:hAnsi="Arial" w:eastAsia="黑体"/>
      <w:sz w:val="21"/>
      <w:szCs w:val="21"/>
    </w:rPr>
  </w:style>
  <w:style w:type="character" w:customStyle="1" w:styleId="230">
    <w:name w:val="Char Char10"/>
    <w:semiHidden/>
    <w:qFormat/>
    <w:uiPriority w:val="0"/>
    <w:rPr>
      <w:kern w:val="2"/>
      <w:sz w:val="18"/>
      <w:szCs w:val="18"/>
    </w:rPr>
  </w:style>
  <w:style w:type="character" w:customStyle="1" w:styleId="231">
    <w:name w:val="样式 正文缩进 + 首行缩进:  2 字符 Char"/>
    <w:link w:val="232"/>
    <w:qFormat/>
    <w:uiPriority w:val="0"/>
    <w:rPr>
      <w:rFonts w:ascii="Tahoma" w:hAnsi="Tahoma" w:eastAsia="宋体" w:cs="宋体"/>
      <w:kern w:val="2"/>
      <w:sz w:val="24"/>
      <w:lang w:val="en-US" w:eastAsia="zh-CN" w:bidi="ar-SA"/>
    </w:rPr>
  </w:style>
  <w:style w:type="paragraph" w:customStyle="1" w:styleId="232">
    <w:name w:val="样式 正文缩进 + 首行缩进:  2 字符"/>
    <w:basedOn w:val="5"/>
    <w:link w:val="231"/>
    <w:qFormat/>
    <w:uiPriority w:val="0"/>
    <w:pPr>
      <w:ind w:firstLine="200" w:firstLineChars="200"/>
    </w:pPr>
    <w:rPr>
      <w:rFonts w:ascii="Tahoma" w:hAnsi="Tahoma" w:cs="宋体"/>
    </w:rPr>
  </w:style>
  <w:style w:type="character" w:customStyle="1" w:styleId="233">
    <w:name w:val="Char Char16"/>
    <w:qFormat/>
    <w:uiPriority w:val="0"/>
    <w:rPr>
      <w:rFonts w:ascii="Copperplate Gothic Bold" w:hAnsi="Copperplate Gothic Bold"/>
      <w:kern w:val="2"/>
      <w:sz w:val="28"/>
    </w:rPr>
  </w:style>
  <w:style w:type="character" w:customStyle="1" w:styleId="234">
    <w:name w:val="short_text"/>
    <w:qFormat/>
    <w:uiPriority w:val="0"/>
  </w:style>
  <w:style w:type="character" w:customStyle="1" w:styleId="235">
    <w:name w:val="三级标题 Char"/>
    <w:link w:val="236"/>
    <w:qFormat/>
    <w:uiPriority w:val="0"/>
    <w:rPr>
      <w:rFonts w:eastAsia="黑体"/>
      <w:b/>
      <w:kern w:val="2"/>
      <w:sz w:val="28"/>
      <w:szCs w:val="22"/>
    </w:rPr>
  </w:style>
  <w:style w:type="paragraph" w:customStyle="1" w:styleId="236">
    <w:name w:val="三级标题"/>
    <w:basedOn w:val="1"/>
    <w:link w:val="235"/>
    <w:qFormat/>
    <w:uiPriority w:val="0"/>
    <w:pPr>
      <w:numPr>
        <w:ilvl w:val="0"/>
        <w:numId w:val="13"/>
      </w:numPr>
      <w:outlineLvl w:val="2"/>
    </w:pPr>
    <w:rPr>
      <w:rFonts w:eastAsia="黑体"/>
      <w:b/>
      <w:sz w:val="28"/>
      <w:szCs w:val="22"/>
    </w:rPr>
  </w:style>
  <w:style w:type="character" w:customStyle="1" w:styleId="237">
    <w:name w:val="五级标题 Char"/>
    <w:link w:val="238"/>
    <w:qFormat/>
    <w:uiPriority w:val="0"/>
    <w:rPr>
      <w:rFonts w:eastAsia="黑体"/>
      <w:b/>
      <w:kern w:val="2"/>
      <w:sz w:val="28"/>
      <w:szCs w:val="22"/>
    </w:rPr>
  </w:style>
  <w:style w:type="paragraph" w:customStyle="1" w:styleId="238">
    <w:name w:val="五级标题"/>
    <w:basedOn w:val="1"/>
    <w:link w:val="237"/>
    <w:qFormat/>
    <w:uiPriority w:val="0"/>
    <w:pPr>
      <w:numPr>
        <w:ilvl w:val="0"/>
        <w:numId w:val="14"/>
      </w:numPr>
      <w:outlineLvl w:val="4"/>
    </w:pPr>
    <w:rPr>
      <w:rFonts w:eastAsia="黑体"/>
      <w:b/>
      <w:sz w:val="28"/>
      <w:szCs w:val="22"/>
    </w:rPr>
  </w:style>
  <w:style w:type="character" w:customStyle="1" w:styleId="239">
    <w:name w:val="标题 2 字符"/>
    <w:qFormat/>
    <w:uiPriority w:val="0"/>
    <w:rPr>
      <w:rFonts w:ascii="Cambria" w:hAnsi="Cambria" w:eastAsia="宋体" w:cs="Times New Roman"/>
      <w:color w:val="000000"/>
      <w:spacing w:val="0"/>
      <w:w w:val="100"/>
      <w:kern w:val="0"/>
      <w:position w:val="0"/>
      <w:sz w:val="32"/>
      <w:szCs w:val="26"/>
      <w:u w:val="none"/>
      <w:shd w:val="clear" w:color="auto" w:fill="auto"/>
      <w:vertAlign w:val="baseline"/>
      <w:lang w:val="en-US" w:eastAsia="zh-CN" w:bidi="ar-SA"/>
    </w:rPr>
  </w:style>
  <w:style w:type="character" w:customStyle="1" w:styleId="240">
    <w:name w:val="标题 9 Char"/>
    <w:qFormat/>
    <w:uiPriority w:val="0"/>
    <w:rPr>
      <w:rFonts w:ascii="Arial" w:hAnsi="Arial" w:eastAsia="黑体" w:cs="宋体"/>
      <w:kern w:val="2"/>
      <w:sz w:val="21"/>
      <w:szCs w:val="21"/>
      <w:lang w:val="en-US" w:eastAsia="zh-CN" w:bidi="ar-SA"/>
    </w:rPr>
  </w:style>
  <w:style w:type="character" w:customStyle="1" w:styleId="241">
    <w:name w:val="font161"/>
    <w:qFormat/>
    <w:uiPriority w:val="0"/>
    <w:rPr>
      <w:b/>
      <w:bCs/>
      <w:sz w:val="32"/>
      <w:szCs w:val="32"/>
    </w:rPr>
  </w:style>
  <w:style w:type="character" w:customStyle="1" w:styleId="242">
    <w:name w:val="样式 正文文本缩进 + 左  0 字符 Char"/>
    <w:link w:val="243"/>
    <w:qFormat/>
    <w:uiPriority w:val="0"/>
    <w:rPr>
      <w:rFonts w:eastAsia="宋体"/>
      <w:sz w:val="24"/>
      <w:lang w:bidi="ar-SA"/>
    </w:rPr>
  </w:style>
  <w:style w:type="paragraph" w:customStyle="1" w:styleId="243">
    <w:name w:val="样式 正文文本缩进 + 左  0 字符"/>
    <w:basedOn w:val="35"/>
    <w:link w:val="242"/>
    <w:qFormat/>
    <w:uiPriority w:val="0"/>
    <w:pPr>
      <w:spacing w:line="360" w:lineRule="auto"/>
      <w:ind w:left="0" w:firstLine="250" w:firstLineChars="250"/>
    </w:pPr>
    <w:rPr>
      <w:rFonts w:ascii="Times New Roman" w:hAnsi="Times New Roman"/>
      <w:kern w:val="0"/>
    </w:rPr>
  </w:style>
  <w:style w:type="character" w:customStyle="1" w:styleId="244">
    <w:name w:val="FtrF Char"/>
    <w:qFormat/>
    <w:uiPriority w:val="0"/>
    <w:rPr>
      <w:rFonts w:eastAsia="宋体"/>
      <w:kern w:val="2"/>
      <w:sz w:val="18"/>
      <w:szCs w:val="18"/>
      <w:lang w:val="en-US" w:eastAsia="zh-CN" w:bidi="ar-SA"/>
    </w:rPr>
  </w:style>
  <w:style w:type="character" w:customStyle="1" w:styleId="245">
    <w:name w:val="公立医院正文 Char"/>
    <w:link w:val="246"/>
    <w:qFormat/>
    <w:uiPriority w:val="0"/>
    <w:rPr>
      <w:rFonts w:ascii="宋体" w:hAnsi="宋体"/>
      <w:color w:val="0070C0"/>
      <w:sz w:val="24"/>
      <w:szCs w:val="24"/>
      <w:lang w:bidi="ar-SA"/>
    </w:rPr>
  </w:style>
  <w:style w:type="paragraph" w:customStyle="1" w:styleId="246">
    <w:name w:val="公立医院正文"/>
    <w:basedOn w:val="1"/>
    <w:link w:val="245"/>
    <w:qFormat/>
    <w:uiPriority w:val="0"/>
    <w:pPr>
      <w:spacing w:before="100" w:beforeAutospacing="1" w:after="100" w:afterAutospacing="1"/>
      <w:ind w:firstLine="600" w:firstLineChars="250"/>
    </w:pPr>
    <w:rPr>
      <w:rFonts w:ascii="宋体" w:hAnsi="宋体"/>
      <w:color w:val="0070C0"/>
      <w:kern w:val="0"/>
    </w:rPr>
  </w:style>
  <w:style w:type="character" w:customStyle="1" w:styleId="247">
    <w:name w:val="正文应用 Char"/>
    <w:link w:val="248"/>
    <w:qFormat/>
    <w:uiPriority w:val="0"/>
    <w:rPr>
      <w:rFonts w:eastAsia="宋体"/>
      <w:bCs/>
      <w:sz w:val="24"/>
      <w:szCs w:val="24"/>
      <w:lang w:bidi="ar-SA"/>
    </w:rPr>
  </w:style>
  <w:style w:type="paragraph" w:customStyle="1" w:styleId="248">
    <w:name w:val="正文应用"/>
    <w:basedOn w:val="1"/>
    <w:link w:val="247"/>
    <w:qFormat/>
    <w:uiPriority w:val="0"/>
    <w:pPr>
      <w:ind w:firstLine="480" w:firstLineChars="200"/>
      <w:jc w:val="left"/>
    </w:pPr>
    <w:rPr>
      <w:bCs/>
      <w:kern w:val="0"/>
    </w:rPr>
  </w:style>
  <w:style w:type="character" w:customStyle="1" w:styleId="249">
    <w:name w:val="style31"/>
    <w:qFormat/>
    <w:uiPriority w:val="0"/>
    <w:rPr>
      <w:color w:val="000000"/>
      <w:sz w:val="20"/>
      <w:szCs w:val="20"/>
    </w:rPr>
  </w:style>
  <w:style w:type="character" w:customStyle="1" w:styleId="250">
    <w:name w:val="正文缩进2字符 Char"/>
    <w:link w:val="251"/>
    <w:qFormat/>
    <w:uiPriority w:val="0"/>
    <w:rPr>
      <w:lang w:bidi="ar-SA"/>
    </w:rPr>
  </w:style>
  <w:style w:type="paragraph" w:customStyle="1" w:styleId="251">
    <w:name w:val="正文缩进2字符"/>
    <w:basedOn w:val="243"/>
    <w:link w:val="250"/>
    <w:qFormat/>
    <w:uiPriority w:val="0"/>
    <w:pPr>
      <w:ind w:firstLine="480" w:firstLineChars="200"/>
    </w:pPr>
  </w:style>
  <w:style w:type="character" w:customStyle="1" w:styleId="252">
    <w:name w:val="样式5 Char"/>
    <w:link w:val="253"/>
    <w:qFormat/>
    <w:uiPriority w:val="0"/>
    <w:rPr>
      <w:rFonts w:ascii="Arial" w:hAnsi="Arial" w:eastAsia="黑体"/>
      <w:b/>
      <w:bCs/>
      <w:sz w:val="32"/>
      <w:szCs w:val="32"/>
      <w:lang w:bidi="ar-SA"/>
    </w:rPr>
  </w:style>
  <w:style w:type="paragraph" w:customStyle="1" w:styleId="253">
    <w:name w:val="样式5"/>
    <w:basedOn w:val="4"/>
    <w:link w:val="252"/>
    <w:qFormat/>
    <w:uiPriority w:val="0"/>
    <w:pPr>
      <w:tabs>
        <w:tab w:val="left" w:pos="576"/>
      </w:tabs>
      <w:spacing w:line="416" w:lineRule="auto"/>
      <w:ind w:left="576" w:hanging="576"/>
    </w:pPr>
    <w:rPr>
      <w:rFonts w:ascii="Arial" w:hAnsi="Arial" w:eastAsia="黑体"/>
      <w:kern w:val="0"/>
      <w:sz w:val="32"/>
      <w:szCs w:val="32"/>
    </w:rPr>
  </w:style>
  <w:style w:type="character" w:customStyle="1" w:styleId="254">
    <w:name w:val="标书正文1 Char"/>
    <w:link w:val="255"/>
    <w:qFormat/>
    <w:uiPriority w:val="0"/>
    <w:rPr>
      <w:rFonts w:ascii="宋体" w:eastAsia="宋体"/>
      <w:sz w:val="24"/>
      <w:szCs w:val="24"/>
      <w:lang w:bidi="ar-SA"/>
    </w:rPr>
  </w:style>
  <w:style w:type="paragraph" w:customStyle="1" w:styleId="255">
    <w:name w:val="标书正文1"/>
    <w:basedOn w:val="1"/>
    <w:link w:val="254"/>
    <w:qFormat/>
    <w:uiPriority w:val="0"/>
    <w:pPr>
      <w:autoSpaceDE w:val="0"/>
      <w:autoSpaceDN w:val="0"/>
      <w:adjustRightInd w:val="0"/>
      <w:ind w:firstLine="480" w:firstLineChars="200"/>
    </w:pPr>
    <w:rPr>
      <w:rFonts w:ascii="宋体"/>
      <w:kern w:val="0"/>
    </w:rPr>
  </w:style>
  <w:style w:type="character" w:customStyle="1" w:styleId="256">
    <w:name w:val="样式 首行缩进:  2 字符5 Char"/>
    <w:link w:val="257"/>
    <w:qFormat/>
    <w:uiPriority w:val="0"/>
    <w:rPr>
      <w:rFonts w:eastAsia="宋体"/>
      <w:sz w:val="24"/>
      <w:lang w:bidi="ar-SA"/>
    </w:rPr>
  </w:style>
  <w:style w:type="paragraph" w:customStyle="1" w:styleId="257">
    <w:name w:val="样式 首行缩进:  2 字符5"/>
    <w:basedOn w:val="1"/>
    <w:link w:val="256"/>
    <w:qFormat/>
    <w:uiPriority w:val="0"/>
    <w:pPr>
      <w:spacing w:before="120"/>
      <w:ind w:firstLine="480" w:firstLineChars="200"/>
    </w:pPr>
    <w:rPr>
      <w:kern w:val="0"/>
      <w:szCs w:val="20"/>
    </w:rPr>
  </w:style>
  <w:style w:type="character" w:customStyle="1" w:styleId="258">
    <w:name w:val="style81"/>
    <w:qFormat/>
    <w:uiPriority w:val="0"/>
    <w:rPr>
      <w:sz w:val="21"/>
      <w:szCs w:val="21"/>
    </w:rPr>
  </w:style>
  <w:style w:type="character" w:customStyle="1" w:styleId="259">
    <w:name w:val="ca-11"/>
    <w:qFormat/>
    <w:uiPriority w:val="0"/>
    <w:rPr>
      <w:rFonts w:hint="eastAsia" w:ascii="宋体" w:hAnsi="宋体" w:eastAsia="宋体"/>
      <w:sz w:val="24"/>
      <w:szCs w:val="24"/>
    </w:rPr>
  </w:style>
  <w:style w:type="character" w:customStyle="1" w:styleId="260">
    <w:name w:val="apple-converted-space"/>
    <w:qFormat/>
    <w:uiPriority w:val="0"/>
  </w:style>
  <w:style w:type="character" w:customStyle="1" w:styleId="261">
    <w:name w:val="z41"/>
    <w:qFormat/>
    <w:uiPriority w:val="0"/>
    <w:rPr>
      <w:rFonts w:ascii="Calibri" w:hAnsi="Calibri" w:eastAsia="宋体" w:cs="Times New Roman"/>
      <w:color w:val="000000"/>
      <w:spacing w:val="0"/>
      <w:w w:val="100"/>
      <w:kern w:val="0"/>
      <w:position w:val="0"/>
      <w:sz w:val="21"/>
      <w:szCs w:val="21"/>
      <w:u w:val="none"/>
      <w:shd w:val="clear" w:color="auto" w:fill="auto"/>
      <w:vertAlign w:val="baseline"/>
      <w:lang w:val="en-US" w:eastAsia="zh-CN" w:bidi="ar-SA"/>
    </w:rPr>
  </w:style>
  <w:style w:type="character" w:customStyle="1" w:styleId="262">
    <w:name w:val="正文文本缩进 字符"/>
    <w:qFormat/>
    <w:uiPriority w:val="0"/>
    <w:rPr>
      <w:rFonts w:ascii="Times New Roman" w:hAnsi="Times New Roman" w:eastAsia="宋体" w:cs="Times New Roman"/>
      <w:color w:val="000000"/>
      <w:spacing w:val="0"/>
      <w:w w:val="100"/>
      <w:kern w:val="0"/>
      <w:position w:val="0"/>
      <w:sz w:val="20"/>
      <w:szCs w:val="24"/>
      <w:u w:val="none"/>
      <w:shd w:val="clear" w:color="auto" w:fill="auto"/>
      <w:vertAlign w:val="baseline"/>
      <w:lang w:val="en-US" w:eastAsia="zh-CN" w:bidi="ar-SA"/>
    </w:rPr>
  </w:style>
  <w:style w:type="character" w:customStyle="1" w:styleId="263">
    <w:name w:val="页眉 字符"/>
    <w:qFormat/>
    <w:uiPriority w:val="0"/>
    <w:rPr>
      <w:rFonts w:ascii="Calibri" w:hAnsi="Calibri" w:eastAsia="宋体" w:cs="Times New Roman"/>
      <w:color w:val="000000"/>
      <w:spacing w:val="0"/>
      <w:w w:val="100"/>
      <w:kern w:val="0"/>
      <w:position w:val="0"/>
      <w:sz w:val="18"/>
      <w:szCs w:val="18"/>
      <w:u w:val="none"/>
      <w:shd w:val="clear" w:color="auto" w:fill="auto"/>
      <w:vertAlign w:val="baseline"/>
      <w:lang w:val="en-US" w:eastAsia="zh-CN" w:bidi="ar-SA"/>
    </w:rPr>
  </w:style>
  <w:style w:type="character" w:customStyle="1" w:styleId="264">
    <w:name w:val="正文缩进 字符"/>
    <w:qFormat/>
    <w:uiPriority w:val="0"/>
    <w:rPr>
      <w:rFonts w:ascii="Times New Roman" w:hAnsi="Times New Roman" w:eastAsia="宋体" w:cs="Times New Roman"/>
      <w:color w:val="000000"/>
      <w:spacing w:val="0"/>
      <w:w w:val="100"/>
      <w:kern w:val="1"/>
      <w:position w:val="0"/>
      <w:sz w:val="21"/>
      <w:szCs w:val="24"/>
      <w:u w:val="none"/>
      <w:shd w:val="clear" w:color="auto" w:fill="auto"/>
      <w:vertAlign w:val="baseline"/>
      <w:lang w:val="en-US" w:eastAsia="zh-CN" w:bidi="ar-SA"/>
    </w:rPr>
  </w:style>
  <w:style w:type="character" w:customStyle="1" w:styleId="265">
    <w:name w:val="标题 5 字符"/>
    <w:qFormat/>
    <w:uiPriority w:val="0"/>
    <w:rPr>
      <w:rFonts w:ascii="Times New Roman" w:hAnsi="Times New Roman" w:eastAsia="宋体" w:cs="Times New Roman"/>
      <w:b/>
      <w:color w:val="000000"/>
      <w:spacing w:val="0"/>
      <w:w w:val="100"/>
      <w:kern w:val="1"/>
      <w:position w:val="0"/>
      <w:sz w:val="28"/>
      <w:szCs w:val="28"/>
      <w:u w:val="none"/>
      <w:shd w:val="clear" w:color="auto" w:fill="auto"/>
      <w:vertAlign w:val="baseline"/>
      <w:lang w:val="en-US" w:eastAsia="zh-CN" w:bidi="ar-SA"/>
    </w:rPr>
  </w:style>
  <w:style w:type="character" w:customStyle="1" w:styleId="266">
    <w:name w:val="CharAttribute52"/>
    <w:qFormat/>
    <w:uiPriority w:val="0"/>
    <w:rPr>
      <w:rFonts w:ascii="宋体" w:hAnsi="宋体" w:eastAsia="宋体" w:cs="Times New Roman"/>
      <w:color w:val="000000"/>
      <w:spacing w:val="0"/>
      <w:w w:val="100"/>
      <w:kern w:val="0"/>
      <w:position w:val="0"/>
      <w:sz w:val="18"/>
      <w:szCs w:val="20"/>
      <w:u w:val="none"/>
      <w:shd w:val="clear" w:color="auto" w:fill="auto"/>
      <w:vertAlign w:val="baseline"/>
      <w:lang w:val="en-US" w:eastAsia="zh-CN" w:bidi="ar-SA"/>
    </w:rPr>
  </w:style>
  <w:style w:type="character" w:customStyle="1" w:styleId="267">
    <w:name w:val="CharAttribute49"/>
    <w:qFormat/>
    <w:uiPriority w:val="0"/>
    <w:rPr>
      <w:rFonts w:ascii="Times New Roman" w:hAnsi="Times New Roman" w:eastAsia="Times New Roman" w:cs="Times New Roman"/>
      <w:color w:val="000000"/>
      <w:spacing w:val="0"/>
      <w:w w:val="100"/>
      <w:kern w:val="0"/>
      <w:position w:val="0"/>
      <w:sz w:val="18"/>
      <w:szCs w:val="20"/>
      <w:u w:val="none"/>
      <w:shd w:val="clear" w:color="auto" w:fill="auto"/>
      <w:vertAlign w:val="baseline"/>
      <w:lang w:val="en-US" w:eastAsia="zh-CN" w:bidi="ar-SA"/>
    </w:rPr>
  </w:style>
  <w:style w:type="character" w:customStyle="1" w:styleId="268">
    <w:name w:val="批注主题 Char1"/>
    <w:semiHidden/>
    <w:qFormat/>
    <w:uiPriority w:val="99"/>
    <w:rPr>
      <w:b/>
      <w:bCs/>
    </w:rPr>
  </w:style>
  <w:style w:type="character" w:customStyle="1" w:styleId="269">
    <w:name w:val="font21"/>
    <w:qFormat/>
    <w:uiPriority w:val="0"/>
    <w:rPr>
      <w:rFonts w:hint="eastAsia" w:ascii="宋体" w:hAnsi="宋体" w:eastAsia="宋体" w:cs="宋体"/>
      <w:color w:val="000000"/>
      <w:sz w:val="20"/>
      <w:szCs w:val="20"/>
      <w:u w:val="none"/>
    </w:rPr>
  </w:style>
  <w:style w:type="character" w:customStyle="1" w:styleId="270">
    <w:name w:val="font01"/>
    <w:qFormat/>
    <w:uiPriority w:val="0"/>
    <w:rPr>
      <w:rFonts w:hint="eastAsia" w:ascii="宋体" w:hAnsi="宋体" w:eastAsia="宋体" w:cs="宋体"/>
      <w:color w:val="000000"/>
      <w:sz w:val="20"/>
      <w:szCs w:val="20"/>
      <w:u w:val="none"/>
    </w:rPr>
  </w:style>
  <w:style w:type="character" w:customStyle="1" w:styleId="271">
    <w:name w:val="明显引用 Char"/>
    <w:link w:val="272"/>
    <w:qFormat/>
    <w:uiPriority w:val="30"/>
    <w:rPr>
      <w:b/>
      <w:bCs/>
      <w:i/>
      <w:iCs/>
      <w:color w:val="4F81BD"/>
      <w:kern w:val="2"/>
      <w:sz w:val="21"/>
      <w:szCs w:val="24"/>
    </w:rPr>
  </w:style>
  <w:style w:type="paragraph" w:styleId="272">
    <w:name w:val="Intense Quote"/>
    <w:basedOn w:val="1"/>
    <w:next w:val="1"/>
    <w:link w:val="271"/>
    <w:qFormat/>
    <w:uiPriority w:val="30"/>
    <w:pPr>
      <w:pBdr>
        <w:bottom w:val="single" w:color="4F81BD" w:sz="4" w:space="4"/>
      </w:pBdr>
      <w:spacing w:before="200" w:after="280"/>
      <w:ind w:left="936" w:right="936"/>
    </w:pPr>
    <w:rPr>
      <w:b/>
      <w:bCs/>
      <w:i/>
      <w:iCs/>
      <w:color w:val="4F81BD"/>
    </w:rPr>
  </w:style>
  <w:style w:type="character" w:customStyle="1" w:styleId="273">
    <w:name w:val="引用 Char"/>
    <w:link w:val="274"/>
    <w:qFormat/>
    <w:uiPriority w:val="29"/>
    <w:rPr>
      <w:i/>
      <w:iCs/>
      <w:color w:val="000000"/>
      <w:kern w:val="2"/>
      <w:sz w:val="21"/>
      <w:szCs w:val="24"/>
    </w:rPr>
  </w:style>
  <w:style w:type="paragraph" w:styleId="274">
    <w:name w:val="Quote"/>
    <w:basedOn w:val="1"/>
    <w:next w:val="1"/>
    <w:link w:val="273"/>
    <w:qFormat/>
    <w:uiPriority w:val="29"/>
    <w:rPr>
      <w:i/>
      <w:iCs/>
      <w:color w:val="000000"/>
    </w:rPr>
  </w:style>
  <w:style w:type="paragraph" w:customStyle="1" w:styleId="275">
    <w:name w:val="ParaAttribute24"/>
    <w:qFormat/>
    <w:uiPriority w:val="0"/>
    <w:pPr>
      <w:widowControl w:val="0"/>
      <w:ind w:firstLine="1265"/>
      <w:jc w:val="both"/>
    </w:pPr>
    <w:rPr>
      <w:rFonts w:ascii="Times New Roman" w:hAnsi="Times New Roman" w:eastAsia="Batang" w:cs="Times New Roman"/>
      <w:color w:val="000000"/>
      <w:sz w:val="21"/>
      <w:szCs w:val="22"/>
      <w:lang w:val="en-US" w:eastAsia="zh-CN" w:bidi="ar-SA"/>
    </w:rPr>
  </w:style>
  <w:style w:type="paragraph" w:customStyle="1" w:styleId="276">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宋体" w:hAnsi="宋体" w:cs="宋体"/>
      <w:kern w:val="0"/>
    </w:rPr>
  </w:style>
  <w:style w:type="paragraph" w:customStyle="1" w:styleId="277">
    <w:name w:val="Appendix - Header"/>
    <w:basedOn w:val="1"/>
    <w:qFormat/>
    <w:uiPriority w:val="0"/>
    <w:pPr>
      <w:widowControl/>
      <w:spacing w:after="120" w:line="240" w:lineRule="atLeast"/>
    </w:pPr>
    <w:rPr>
      <w:b/>
      <w:kern w:val="0"/>
      <w:sz w:val="32"/>
      <w:szCs w:val="20"/>
      <w:u w:val="single"/>
    </w:rPr>
  </w:style>
  <w:style w:type="paragraph" w:customStyle="1" w:styleId="27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279">
    <w:name w:val="xl8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280">
    <w:name w:val="font8"/>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8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282">
    <w:name w:val="xl13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284">
    <w:name w:val="xl138"/>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285">
    <w:name w:val="xl67"/>
    <w:basedOn w:val="1"/>
    <w:qFormat/>
    <w:uiPriority w:val="0"/>
    <w:pPr>
      <w:widowControl/>
      <w:spacing w:before="100" w:beforeAutospacing="1" w:after="100" w:afterAutospacing="1"/>
      <w:jc w:val="left"/>
    </w:pPr>
    <w:rPr>
      <w:rFonts w:ascii="宋体" w:hAnsi="宋体" w:cs="宋体"/>
      <w:kern w:val="0"/>
    </w:rPr>
  </w:style>
  <w:style w:type="paragraph" w:customStyle="1" w:styleId="286">
    <w:name w:val="样式 样式 正文缩进 + 首行缩进:  2 字符 + 五号 居中"/>
    <w:basedOn w:val="232"/>
    <w:qFormat/>
    <w:uiPriority w:val="0"/>
    <w:pPr>
      <w:spacing w:line="240" w:lineRule="auto"/>
      <w:ind w:firstLine="0" w:firstLineChars="0"/>
      <w:jc w:val="center"/>
    </w:pPr>
    <w:rPr>
      <w:rFonts w:ascii="Times New Roman" w:hAnsi="Times New Roman" w:cs="Times New Roman"/>
      <w:kern w:val="0"/>
      <w:sz w:val="21"/>
      <w:szCs w:val="24"/>
    </w:rPr>
  </w:style>
  <w:style w:type="paragraph" w:customStyle="1" w:styleId="287">
    <w:name w:val="Char"/>
    <w:basedOn w:val="1"/>
    <w:qFormat/>
    <w:uiPriority w:val="0"/>
    <w:pPr>
      <w:widowControl/>
      <w:spacing w:after="160" w:line="240" w:lineRule="exact"/>
      <w:jc w:val="left"/>
    </w:pPr>
    <w:rPr>
      <w:szCs w:val="20"/>
    </w:rPr>
  </w:style>
  <w:style w:type="paragraph" w:customStyle="1" w:styleId="288">
    <w:name w:val="日期2"/>
    <w:basedOn w:val="1"/>
    <w:qFormat/>
    <w:uiPriority w:val="0"/>
    <w:pPr>
      <w:widowControl/>
      <w:spacing w:before="100" w:beforeAutospacing="1" w:after="100" w:afterAutospacing="1"/>
      <w:jc w:val="left"/>
    </w:pPr>
    <w:rPr>
      <w:rFonts w:ascii="宋体" w:hAnsi="宋体"/>
      <w:kern w:val="0"/>
    </w:rPr>
  </w:style>
  <w:style w:type="paragraph" w:customStyle="1" w:styleId="289">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290">
    <w:name w:val="样式 样式 正文缩进 + 首行缩进:  2 字符 + 五号"/>
    <w:basedOn w:val="232"/>
    <w:qFormat/>
    <w:uiPriority w:val="0"/>
    <w:pPr>
      <w:spacing w:line="240" w:lineRule="auto"/>
      <w:ind w:firstLine="0" w:firstLineChars="0"/>
    </w:pPr>
    <w:rPr>
      <w:rFonts w:ascii="Times New Roman" w:hAnsi="Times New Roman" w:cs="Times New Roman"/>
      <w:kern w:val="0"/>
      <w:sz w:val="21"/>
    </w:rPr>
  </w:style>
  <w:style w:type="paragraph" w:customStyle="1" w:styleId="291">
    <w:name w:val="规范正文 Char Char"/>
    <w:basedOn w:val="1"/>
    <w:qFormat/>
    <w:uiPriority w:val="0"/>
    <w:pPr>
      <w:adjustRightInd w:val="0"/>
      <w:ind w:left="480"/>
      <w:textAlignment w:val="baseline"/>
    </w:pPr>
    <w:rPr>
      <w:szCs w:val="20"/>
    </w:rPr>
  </w:style>
  <w:style w:type="paragraph" w:customStyle="1" w:styleId="292">
    <w:name w:val="自定义样式 图表标题"/>
    <w:basedOn w:val="293"/>
    <w:qFormat/>
    <w:uiPriority w:val="0"/>
    <w:pPr>
      <w:ind w:firstLine="0" w:firstLineChars="0"/>
      <w:jc w:val="center"/>
    </w:pPr>
    <w:rPr>
      <w:bCs w:val="0"/>
      <w:szCs w:val="20"/>
    </w:rPr>
  </w:style>
  <w:style w:type="paragraph" w:customStyle="1" w:styleId="293">
    <w:name w:val="自定义样式 正文"/>
    <w:basedOn w:val="1"/>
    <w:qFormat/>
    <w:uiPriority w:val="0"/>
    <w:pPr>
      <w:ind w:firstLine="480" w:firstLineChars="200"/>
    </w:pPr>
    <w:rPr>
      <w:rFonts w:ascii="Arial" w:hAnsi="Arial" w:eastAsia="仿宋_GB2312" w:cs="宋体"/>
      <w:bCs/>
    </w:rPr>
  </w:style>
  <w:style w:type="paragraph" w:customStyle="1" w:styleId="294">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295">
    <w:name w:val="unnamed1"/>
    <w:basedOn w:val="1"/>
    <w:qFormat/>
    <w:uiPriority w:val="0"/>
    <w:pPr>
      <w:widowControl/>
      <w:spacing w:before="100" w:beforeAutospacing="1" w:after="100" w:afterAutospacing="1" w:line="270" w:lineRule="atLeast"/>
      <w:jc w:val="left"/>
    </w:pPr>
    <w:rPr>
      <w:rFonts w:ascii="_x000B__x000C_" w:hAnsi="_x000B__x000C_"/>
      <w:color w:val="000000"/>
      <w:kern w:val="0"/>
      <w:sz w:val="18"/>
      <w:szCs w:val="18"/>
    </w:rPr>
  </w:style>
  <w:style w:type="paragraph" w:customStyle="1" w:styleId="296">
    <w:name w:val="Style Normal Indent + First line:  2 ch"/>
    <w:basedOn w:val="5"/>
    <w:qFormat/>
    <w:uiPriority w:val="0"/>
    <w:pPr>
      <w:ind w:firstLine="200" w:firstLineChars="200"/>
    </w:pPr>
    <w:rPr>
      <w:rFonts w:ascii="Times New Roman" w:hAnsi="Times New Roman" w:cs="宋体"/>
      <w:kern w:val="0"/>
    </w:rPr>
  </w:style>
  <w:style w:type="paragraph" w:customStyle="1" w:styleId="29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rPr>
  </w:style>
  <w:style w:type="paragraph" w:customStyle="1" w:styleId="29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rPr>
  </w:style>
  <w:style w:type="paragraph" w:customStyle="1" w:styleId="300">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01">
    <w:name w:val="二级条标题"/>
    <w:basedOn w:val="302"/>
    <w:next w:val="5"/>
    <w:qFormat/>
    <w:uiPriority w:val="0"/>
    <w:pPr>
      <w:numPr>
        <w:ilvl w:val="3"/>
      </w:numPr>
      <w:tabs>
        <w:tab w:val="left" w:pos="360"/>
      </w:tabs>
      <w:outlineLvl w:val="3"/>
    </w:pPr>
  </w:style>
  <w:style w:type="paragraph" w:customStyle="1" w:styleId="302">
    <w:name w:val="一级条标题"/>
    <w:basedOn w:val="303"/>
    <w:next w:val="5"/>
    <w:qFormat/>
    <w:uiPriority w:val="0"/>
    <w:pPr>
      <w:numPr>
        <w:ilvl w:val="2"/>
      </w:numPr>
      <w:tabs>
        <w:tab w:val="left" w:pos="360"/>
      </w:tabs>
      <w:spacing w:before="0" w:beforeLines="0" w:after="0" w:afterLines="0"/>
      <w:outlineLvl w:val="2"/>
    </w:pPr>
  </w:style>
  <w:style w:type="paragraph" w:customStyle="1" w:styleId="303">
    <w:name w:val="章标题"/>
    <w:next w:val="5"/>
    <w:qFormat/>
    <w:uiPriority w:val="0"/>
    <w:pPr>
      <w:numPr>
        <w:ilvl w:val="1"/>
        <w:numId w:val="15"/>
      </w:num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304">
    <w:name w:val="xl39"/>
    <w:basedOn w:val="1"/>
    <w:qFormat/>
    <w:uiPriority w:val="0"/>
    <w:pPr>
      <w:widowControl/>
      <w:spacing w:before="100" w:beforeAutospacing="1" w:after="100" w:afterAutospacing="1"/>
      <w:jc w:val="left"/>
    </w:pPr>
    <w:rPr>
      <w:rFonts w:ascii="宋体" w:hAnsi="宋体" w:cs="宋体"/>
      <w:kern w:val="0"/>
    </w:rPr>
  </w:style>
  <w:style w:type="paragraph" w:customStyle="1" w:styleId="305">
    <w:name w:val="Char Char Char Char"/>
    <w:basedOn w:val="1"/>
    <w:qFormat/>
    <w:uiPriority w:val="0"/>
    <w:pPr>
      <w:widowControl/>
      <w:spacing w:after="160" w:line="240" w:lineRule="exact"/>
      <w:jc w:val="center"/>
    </w:pPr>
    <w:rPr>
      <w:rFonts w:ascii="宋体" w:hAnsi="宋体"/>
      <w:b/>
      <w:kern w:val="0"/>
      <w:sz w:val="28"/>
      <w:szCs w:val="28"/>
      <w:lang w:eastAsia="en-US"/>
    </w:rPr>
  </w:style>
  <w:style w:type="paragraph" w:customStyle="1" w:styleId="306">
    <w:name w:val="xl13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307">
    <w:name w:val="Char Char3"/>
    <w:basedOn w:val="1"/>
    <w:qFormat/>
    <w:uiPriority w:val="0"/>
  </w:style>
  <w:style w:type="paragraph" w:customStyle="1" w:styleId="308">
    <w:name w:val="xl107"/>
    <w:basedOn w:val="1"/>
    <w:qFormat/>
    <w:uiPriority w:val="0"/>
    <w:pPr>
      <w:widowControl/>
      <w:spacing w:before="100" w:beforeAutospacing="1" w:after="100" w:afterAutospacing="1"/>
      <w:jc w:val="left"/>
    </w:pPr>
    <w:rPr>
      <w:rFonts w:ascii="宋体" w:hAnsi="宋体" w:cs="宋体"/>
      <w:b/>
      <w:bCs/>
      <w:color w:val="FF0000"/>
      <w:kern w:val="0"/>
    </w:rPr>
  </w:style>
  <w:style w:type="paragraph" w:customStyle="1" w:styleId="30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310">
    <w:name w:val="Copyright"/>
    <w:basedOn w:val="1"/>
    <w:qFormat/>
    <w:uiPriority w:val="0"/>
    <w:pPr>
      <w:widowControl/>
      <w:spacing w:before="480" w:after="60"/>
      <w:jc w:val="center"/>
    </w:pPr>
    <w:rPr>
      <w:rFonts w:ascii="Trebuchet MS" w:hAnsi="Trebuchet MS" w:cs="Trebuchet MS"/>
      <w:b/>
      <w:color w:val="042D56"/>
      <w:kern w:val="0"/>
      <w:sz w:val="20"/>
      <w:lang w:val="en-AU" w:eastAsia="en-AU"/>
    </w:rPr>
  </w:style>
  <w:style w:type="paragraph" w:customStyle="1" w:styleId="311">
    <w:name w:val="xl77"/>
    <w:basedOn w:val="1"/>
    <w:qFormat/>
    <w:uiPriority w:val="0"/>
    <w:pPr>
      <w:widowControl/>
      <w:spacing w:before="100" w:beforeAutospacing="1" w:after="100" w:afterAutospacing="1"/>
      <w:jc w:val="center"/>
    </w:pPr>
    <w:rPr>
      <w:rFonts w:ascii="宋体" w:hAnsi="宋体" w:cs="宋体"/>
      <w:kern w:val="0"/>
    </w:rPr>
  </w:style>
  <w:style w:type="paragraph" w:customStyle="1" w:styleId="31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313">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314">
    <w:name w:val="xl13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31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16">
    <w:name w:val="ParaAttribute33"/>
    <w:qFormat/>
    <w:uiPriority w:val="0"/>
    <w:pPr>
      <w:widowControl w:val="0"/>
      <w:jc w:val="center"/>
    </w:pPr>
    <w:rPr>
      <w:rFonts w:ascii="Times New Roman" w:hAnsi="Times New Roman" w:eastAsia="Batang" w:cs="Times New Roman"/>
      <w:color w:val="000000"/>
      <w:sz w:val="21"/>
      <w:szCs w:val="22"/>
      <w:lang w:val="en-US" w:eastAsia="zh-CN" w:bidi="ar-SA"/>
    </w:rPr>
  </w:style>
  <w:style w:type="paragraph" w:customStyle="1" w:styleId="317">
    <w:name w:val="样式 首行缩进:  2 字符 Char Char"/>
    <w:basedOn w:val="1"/>
    <w:qFormat/>
    <w:uiPriority w:val="0"/>
    <w:pPr>
      <w:ind w:firstLine="480" w:firstLineChars="200"/>
      <w:jc w:val="left"/>
    </w:pPr>
  </w:style>
  <w:style w:type="paragraph" w:customStyle="1" w:styleId="31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19">
    <w:name w:val="Table Text"/>
    <w:basedOn w:val="1"/>
    <w:qFormat/>
    <w:uiPriority w:val="0"/>
    <w:pPr>
      <w:widowControl/>
      <w:spacing w:before="60" w:after="60"/>
      <w:jc w:val="left"/>
    </w:pPr>
    <w:rPr>
      <w:kern w:val="0"/>
    </w:rPr>
  </w:style>
  <w:style w:type="paragraph" w:customStyle="1" w:styleId="320">
    <w:name w:val="xl84"/>
    <w:basedOn w:val="1"/>
    <w:qFormat/>
    <w:uiPriority w:val="0"/>
    <w:pPr>
      <w:widowControl/>
      <w:pBdr>
        <w:top w:val="single" w:color="auto" w:sz="4" w:space="0"/>
        <w:bottom w:val="single" w:color="auto" w:sz="4" w:space="0"/>
      </w:pBdr>
      <w:shd w:val="clear" w:color="000000" w:fill="92D050"/>
      <w:spacing w:before="100" w:beforeAutospacing="1" w:after="100" w:afterAutospacing="1"/>
      <w:jc w:val="center"/>
    </w:pPr>
    <w:rPr>
      <w:rFonts w:ascii="宋体" w:hAnsi="宋体" w:cs="宋体"/>
      <w:b/>
      <w:bCs/>
      <w:kern w:val="0"/>
    </w:rPr>
  </w:style>
  <w:style w:type="paragraph" w:customStyle="1" w:styleId="321">
    <w:name w:val="Char2"/>
    <w:basedOn w:val="1"/>
    <w:qFormat/>
    <w:uiPriority w:val="0"/>
  </w:style>
  <w:style w:type="paragraph" w:customStyle="1" w:styleId="322">
    <w:name w:val="xl1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323">
    <w:name w:val="2 Char"/>
    <w:basedOn w:val="1"/>
    <w:qFormat/>
    <w:uiPriority w:val="0"/>
    <w:pPr>
      <w:tabs>
        <w:tab w:val="right" w:pos="-2120"/>
      </w:tabs>
      <w:snapToGrid w:val="0"/>
    </w:pPr>
    <w:rPr>
      <w:rFonts w:ascii="Tahoma" w:hAnsi="Tahoma"/>
      <w:spacing w:val="6"/>
      <w:szCs w:val="20"/>
    </w:rPr>
  </w:style>
  <w:style w:type="paragraph" w:customStyle="1" w:styleId="324">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styleId="325">
    <w:name w:val="List Paragraph"/>
    <w:basedOn w:val="1"/>
    <w:qFormat/>
    <w:uiPriority w:val="99"/>
    <w:pPr>
      <w:ind w:firstLine="420" w:firstLineChars="200"/>
    </w:pPr>
  </w:style>
  <w:style w:type="paragraph" w:customStyle="1" w:styleId="326">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327">
    <w:name w:val="Char1"/>
    <w:basedOn w:val="1"/>
    <w:qFormat/>
    <w:uiPriority w:val="0"/>
    <w:pPr>
      <w:spacing w:line="440" w:lineRule="atLeast"/>
      <w:ind w:firstLine="482" w:firstLineChars="200"/>
    </w:pPr>
  </w:style>
  <w:style w:type="paragraph" w:customStyle="1" w:styleId="328">
    <w:name w:val="ss4"/>
    <w:basedOn w:val="1"/>
    <w:qFormat/>
    <w:uiPriority w:val="0"/>
    <w:pPr>
      <w:widowControl/>
      <w:spacing w:before="100" w:beforeAutospacing="1" w:after="100" w:afterAutospacing="1"/>
      <w:jc w:val="left"/>
    </w:pPr>
    <w:rPr>
      <w:rFonts w:hint="eastAsia" w:ascii="宋体" w:hAnsi="宋体"/>
      <w:color w:val="B80022"/>
      <w:kern w:val="0"/>
      <w:sz w:val="18"/>
      <w:szCs w:val="18"/>
    </w:rPr>
  </w:style>
  <w:style w:type="paragraph" w:customStyle="1" w:styleId="329">
    <w:name w:val="ParaAttribute17"/>
    <w:qFormat/>
    <w:uiPriority w:val="0"/>
    <w:pPr>
      <w:widowControl w:val="0"/>
      <w:jc w:val="center"/>
    </w:pPr>
    <w:rPr>
      <w:rFonts w:ascii="Times New Roman" w:hAnsi="Times New Roman" w:eastAsia="Batang" w:cs="Times New Roman"/>
      <w:color w:val="000000"/>
      <w:sz w:val="21"/>
      <w:szCs w:val="22"/>
      <w:lang w:val="en-US" w:eastAsia="zh-CN" w:bidi="ar-SA"/>
    </w:rPr>
  </w:style>
  <w:style w:type="paragraph" w:customStyle="1" w:styleId="330">
    <w:name w:val="样式 首行缩进:  0.74 厘米"/>
    <w:basedOn w:val="1"/>
    <w:qFormat/>
    <w:uiPriority w:val="0"/>
    <w:pPr>
      <w:widowControl/>
      <w:spacing w:before="100" w:after="200" w:line="276" w:lineRule="auto"/>
      <w:ind w:firstLine="420"/>
      <w:jc w:val="left"/>
    </w:pPr>
    <w:rPr>
      <w:rFonts w:ascii="Arial" w:hAnsi="Arial" w:eastAsia="仿宋_GB2312" w:cs="Arial"/>
      <w:color w:val="000000"/>
      <w:kern w:val="1"/>
      <w:sz w:val="28"/>
      <w:szCs w:val="28"/>
    </w:rPr>
  </w:style>
  <w:style w:type="paragraph" w:customStyle="1" w:styleId="331">
    <w:name w:val="xl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32">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333">
    <w:name w:val="xl8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34">
    <w:name w:val="font1"/>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33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rPr>
  </w:style>
  <w:style w:type="paragraph" w:customStyle="1" w:styleId="33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rPr>
  </w:style>
  <w:style w:type="paragraph" w:customStyle="1" w:styleId="337">
    <w:name w:val="xl97"/>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rPr>
  </w:style>
  <w:style w:type="paragraph" w:customStyle="1" w:styleId="338">
    <w:name w:val="xl96"/>
    <w:basedOn w:val="1"/>
    <w:qFormat/>
    <w:uiPriority w:val="0"/>
    <w:pPr>
      <w:widowControl/>
      <w:pBdr>
        <w:left w:val="single" w:color="auto" w:sz="4" w:space="0"/>
        <w:right w:val="single" w:color="auto" w:sz="4" w:space="0"/>
      </w:pBdr>
      <w:spacing w:before="100" w:beforeAutospacing="1" w:after="100" w:afterAutospacing="1"/>
      <w:jc w:val="right"/>
    </w:pPr>
    <w:rPr>
      <w:rFonts w:ascii="宋体" w:hAnsi="宋体" w:cs="宋体"/>
      <w:kern w:val="0"/>
    </w:rPr>
  </w:style>
  <w:style w:type="paragraph" w:customStyle="1" w:styleId="33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rPr>
  </w:style>
  <w:style w:type="paragraph" w:customStyle="1" w:styleId="340">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41">
    <w:name w:val="无间隔1"/>
    <w:qFormat/>
    <w:uiPriority w:val="0"/>
    <w:pPr>
      <w:widowControl w:val="0"/>
      <w:jc w:val="both"/>
    </w:pPr>
    <w:rPr>
      <w:rFonts w:ascii="Times New Roman" w:hAnsi="Times New Roman" w:eastAsia="宋体" w:cs="Times New Roman"/>
      <w:color w:val="000000"/>
      <w:kern w:val="1"/>
      <w:sz w:val="21"/>
      <w:szCs w:val="24"/>
      <w:lang w:val="en-US" w:eastAsia="zh-CN" w:bidi="ar-SA"/>
    </w:rPr>
  </w:style>
  <w:style w:type="paragraph" w:customStyle="1" w:styleId="342">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rPr>
  </w:style>
  <w:style w:type="paragraph" w:customStyle="1" w:styleId="343">
    <w:name w:val="xl83"/>
    <w:basedOn w:val="1"/>
    <w:qFormat/>
    <w:uiPriority w:val="0"/>
    <w:pPr>
      <w:widowControl/>
      <w:pBdr>
        <w:top w:val="single" w:color="auto" w:sz="4" w:space="0"/>
        <w:left w:val="single" w:color="auto" w:sz="4" w:space="0"/>
        <w:bottom w:val="single" w:color="auto" w:sz="4" w:space="0"/>
      </w:pBdr>
      <w:shd w:val="clear" w:color="000000" w:fill="92D050"/>
      <w:spacing w:before="100" w:beforeAutospacing="1" w:after="100" w:afterAutospacing="1"/>
      <w:jc w:val="center"/>
    </w:pPr>
    <w:rPr>
      <w:rFonts w:ascii="宋体" w:hAnsi="宋体" w:cs="宋体"/>
      <w:b/>
      <w:bCs/>
      <w:kern w:val="0"/>
    </w:rPr>
  </w:style>
  <w:style w:type="paragraph" w:customStyle="1" w:styleId="34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rPr>
  </w:style>
  <w:style w:type="paragraph" w:customStyle="1" w:styleId="345">
    <w:name w:val="Char1 Char Char Char"/>
    <w:basedOn w:val="1"/>
    <w:qFormat/>
    <w:uiPriority w:val="0"/>
    <w:pPr>
      <w:widowControl/>
      <w:tabs>
        <w:tab w:val="left" w:pos="990"/>
      </w:tabs>
      <w:ind w:left="990" w:hanging="420"/>
      <w:jc w:val="left"/>
    </w:pPr>
    <w:rPr>
      <w:rFonts w:ascii="宋体" w:hAnsi="宋体" w:cs="宋体"/>
      <w:kern w:val="0"/>
    </w:rPr>
  </w:style>
  <w:style w:type="paragraph" w:customStyle="1" w:styleId="3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4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rPr>
  </w:style>
  <w:style w:type="paragraph" w:customStyle="1" w:styleId="34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rPr>
  </w:style>
  <w:style w:type="paragraph" w:customStyle="1" w:styleId="349">
    <w:name w:val="ParaAttribute32"/>
    <w:qFormat/>
    <w:uiPriority w:val="0"/>
    <w:pPr>
      <w:widowControl w:val="0"/>
      <w:jc w:val="both"/>
    </w:pPr>
    <w:rPr>
      <w:rFonts w:ascii="Times New Roman" w:hAnsi="Times New Roman" w:eastAsia="Batang" w:cs="Times New Roman"/>
      <w:color w:val="000000"/>
      <w:sz w:val="21"/>
      <w:szCs w:val="22"/>
      <w:lang w:val="en-US" w:eastAsia="zh-CN" w:bidi="ar-SA"/>
    </w:rPr>
  </w:style>
  <w:style w:type="paragraph" w:customStyle="1" w:styleId="350">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rPr>
  </w:style>
  <w:style w:type="paragraph" w:customStyle="1" w:styleId="35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52">
    <w:name w:val="_Style 351"/>
    <w:basedOn w:val="3"/>
    <w:next w:val="1"/>
    <w:qFormat/>
    <w:uiPriority w:val="0"/>
    <w:pPr>
      <w:widowControl/>
      <w:tabs>
        <w:tab w:val="left" w:pos="425"/>
      </w:tabs>
      <w:spacing w:before="480" w:after="0" w:line="276" w:lineRule="auto"/>
      <w:ind w:left="432" w:hanging="432"/>
      <w:jc w:val="left"/>
      <w:outlineLvl w:val="9"/>
    </w:pPr>
    <w:rPr>
      <w:rFonts w:ascii="Cambria" w:hAnsi="Cambria"/>
      <w:bCs/>
      <w:color w:val="365F91"/>
      <w:kern w:val="0"/>
      <w:sz w:val="28"/>
      <w:szCs w:val="28"/>
    </w:rPr>
  </w:style>
  <w:style w:type="paragraph" w:customStyle="1" w:styleId="353">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54">
    <w:name w:val="Char Char Char Char1"/>
    <w:basedOn w:val="1"/>
    <w:qFormat/>
    <w:uiPriority w:val="0"/>
    <w:rPr>
      <w:rFonts w:ascii="Tahoma" w:hAnsi="Tahoma"/>
      <w:szCs w:val="20"/>
    </w:rPr>
  </w:style>
  <w:style w:type="paragraph" w:customStyle="1" w:styleId="355">
    <w:name w:val="xl78"/>
    <w:basedOn w:val="1"/>
    <w:qFormat/>
    <w:uiPriority w:val="0"/>
    <w:pPr>
      <w:widowControl/>
      <w:spacing w:before="100" w:beforeAutospacing="1" w:after="100" w:afterAutospacing="1"/>
      <w:jc w:val="right"/>
    </w:pPr>
    <w:rPr>
      <w:rFonts w:ascii="宋体" w:hAnsi="宋体" w:cs="宋体"/>
      <w:kern w:val="0"/>
    </w:rPr>
  </w:style>
  <w:style w:type="paragraph" w:customStyle="1" w:styleId="35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rPr>
  </w:style>
  <w:style w:type="paragraph" w:customStyle="1" w:styleId="357">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358">
    <w:name w:val="普通(网站)1"/>
    <w:basedOn w:val="1"/>
    <w:qFormat/>
    <w:uiPriority w:val="0"/>
    <w:pPr>
      <w:widowControl/>
      <w:spacing w:before="100" w:beforeAutospacing="1" w:after="100" w:afterAutospacing="1"/>
      <w:jc w:val="left"/>
    </w:pPr>
    <w:rPr>
      <w:rFonts w:ascii="宋体" w:hAnsi="宋体" w:cs="宋体"/>
      <w:kern w:val="0"/>
    </w:rPr>
  </w:style>
  <w:style w:type="paragraph" w:customStyle="1" w:styleId="359">
    <w:name w:val="TOC 标题1"/>
    <w:basedOn w:val="3"/>
    <w:next w:val="1"/>
    <w:qFormat/>
    <w:uiPriority w:val="0"/>
    <w:pPr>
      <w:widowControl/>
      <w:tabs>
        <w:tab w:val="left" w:pos="425"/>
      </w:tabs>
      <w:spacing w:before="480" w:after="0" w:line="276" w:lineRule="auto"/>
      <w:jc w:val="left"/>
      <w:outlineLvl w:val="9"/>
    </w:pPr>
    <w:rPr>
      <w:rFonts w:ascii="Cambria" w:hAnsi="Cambria"/>
      <w:bCs/>
      <w:color w:val="365F91"/>
      <w:kern w:val="0"/>
      <w:sz w:val="28"/>
      <w:szCs w:val="28"/>
    </w:rPr>
  </w:style>
  <w:style w:type="paragraph" w:customStyle="1" w:styleId="360">
    <w:name w:val="xl64"/>
    <w:basedOn w:val="1"/>
    <w:qFormat/>
    <w:uiPriority w:val="0"/>
    <w:pPr>
      <w:widowControl/>
      <w:pBdr>
        <w:top w:val="single" w:color="auto" w:sz="4" w:space="0"/>
        <w:left w:val="single" w:color="auto" w:sz="4" w:space="0"/>
        <w:right w:val="single" w:color="auto" w:sz="4" w:space="0"/>
      </w:pBdr>
      <w:shd w:val="clear" w:color="000000" w:fill="2254F6"/>
      <w:spacing w:before="100" w:beforeAutospacing="1" w:after="100" w:afterAutospacing="1"/>
      <w:jc w:val="center"/>
    </w:pPr>
    <w:rPr>
      <w:rFonts w:ascii="微软雅黑" w:hAnsi="微软雅黑" w:eastAsia="微软雅黑" w:cs="宋体"/>
      <w:b/>
      <w:bCs/>
      <w:color w:val="FFFFFF"/>
      <w:kern w:val="0"/>
    </w:rPr>
  </w:style>
  <w:style w:type="paragraph" w:customStyle="1" w:styleId="36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62">
    <w:name w:val="a2"/>
    <w:basedOn w:val="1"/>
    <w:qFormat/>
    <w:uiPriority w:val="0"/>
    <w:pPr>
      <w:widowControl/>
      <w:spacing w:before="100" w:beforeAutospacing="1" w:after="100" w:afterAutospacing="1"/>
      <w:jc w:val="left"/>
    </w:pPr>
    <w:rPr>
      <w:rFonts w:ascii="宋体" w:hAnsi="宋体" w:cs="宋体"/>
      <w:kern w:val="0"/>
    </w:rPr>
  </w:style>
  <w:style w:type="paragraph" w:customStyle="1" w:styleId="363">
    <w:name w:val="xl11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364">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6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66">
    <w:name w:val="Level2Bullet"/>
    <w:basedOn w:val="1"/>
    <w:qFormat/>
    <w:uiPriority w:val="0"/>
    <w:pPr>
      <w:widowControl/>
      <w:numPr>
        <w:ilvl w:val="8"/>
        <w:numId w:val="16"/>
      </w:numPr>
      <w:tabs>
        <w:tab w:val="left" w:pos="3969"/>
        <w:tab w:val="left" w:pos="5954"/>
        <w:tab w:val="left" w:pos="7938"/>
        <w:tab w:val="clear" w:pos="3780"/>
      </w:tabs>
      <w:ind w:left="2268" w:hanging="283"/>
      <w:jc w:val="left"/>
    </w:pPr>
    <w:rPr>
      <w:rFonts w:ascii="Helv" w:hAnsi="Helv"/>
      <w:kern w:val="0"/>
      <w:sz w:val="20"/>
      <w:szCs w:val="20"/>
      <w:lang w:val="en-GB"/>
    </w:rPr>
  </w:style>
  <w:style w:type="paragraph" w:customStyle="1" w:styleId="367">
    <w:name w:val="6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68">
    <w:name w:val="样式 首行缩进:  2 字符"/>
    <w:basedOn w:val="1"/>
    <w:qFormat/>
    <w:uiPriority w:val="0"/>
    <w:pPr>
      <w:widowControl/>
      <w:ind w:firstLine="420" w:firstLineChars="200"/>
      <w:jc w:val="left"/>
    </w:pPr>
    <w:rPr>
      <w:rFonts w:ascii="宋体" w:hAnsi="宋体" w:cs="宋体"/>
      <w:kern w:val="0"/>
      <w:sz w:val="28"/>
      <w:szCs w:val="20"/>
    </w:rPr>
  </w:style>
  <w:style w:type="paragraph" w:customStyle="1" w:styleId="369">
    <w:name w:val="font6"/>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370">
    <w:name w:val="xl14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371">
    <w:name w:val="font10"/>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372">
    <w:name w:val="Char Char Char Char Char Char Char Char Char Char Char Char Char Char Char Char"/>
    <w:basedOn w:val="1"/>
    <w:qFormat/>
    <w:uiPriority w:val="0"/>
    <w:pPr>
      <w:tabs>
        <w:tab w:val="left" w:pos="360"/>
      </w:tabs>
      <w:ind w:left="482" w:firstLine="200" w:firstLineChars="200"/>
    </w:pPr>
    <w:rPr>
      <w:rFonts w:ascii="宋体"/>
    </w:rPr>
  </w:style>
  <w:style w:type="paragraph" w:customStyle="1" w:styleId="3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74">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375">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76">
    <w:name w:val="xl79"/>
    <w:basedOn w:val="1"/>
    <w:qFormat/>
    <w:uiPriority w:val="0"/>
    <w:pPr>
      <w:widowControl/>
      <w:pBdr>
        <w:top w:val="single" w:color="auto" w:sz="4" w:space="0"/>
        <w:left w:val="single" w:color="auto" w:sz="4" w:space="0"/>
        <w:right w:val="single" w:color="auto" w:sz="4" w:space="0"/>
      </w:pBdr>
      <w:shd w:val="clear" w:color="000000" w:fill="2254F6"/>
      <w:spacing w:before="100" w:beforeAutospacing="1" w:after="100" w:afterAutospacing="1"/>
      <w:jc w:val="center"/>
    </w:pPr>
    <w:rPr>
      <w:rFonts w:ascii="微软雅黑" w:hAnsi="微软雅黑" w:eastAsia="微软雅黑" w:cs="宋体"/>
      <w:b/>
      <w:bCs/>
      <w:color w:val="FFFFFF"/>
      <w:kern w:val="0"/>
    </w:rPr>
  </w:style>
  <w:style w:type="paragraph" w:customStyle="1" w:styleId="377">
    <w:name w:val="_Style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8">
    <w:name w:val="样式 标题 5 + 五号 居中 段前: 1.5 磅 段后: 1.5 磅 行距: 多倍行距 1.57 字行"/>
    <w:basedOn w:val="8"/>
    <w:next w:val="379"/>
    <w:qFormat/>
    <w:uiPriority w:val="0"/>
    <w:pPr>
      <w:widowControl/>
      <w:spacing w:before="30" w:after="30" w:line="377" w:lineRule="auto"/>
      <w:jc w:val="center"/>
    </w:pPr>
    <w:rPr>
      <w:rFonts w:ascii="宋体" w:hAnsi="宋体" w:cs="宋体"/>
      <w:bCs/>
      <w:sz w:val="21"/>
    </w:rPr>
  </w:style>
  <w:style w:type="paragraph" w:customStyle="1" w:styleId="379">
    <w:name w:val="样式 四号"/>
    <w:basedOn w:val="1"/>
    <w:qFormat/>
    <w:uiPriority w:val="0"/>
    <w:pPr>
      <w:widowControl/>
      <w:ind w:firstLine="200" w:firstLineChars="200"/>
      <w:jc w:val="left"/>
    </w:pPr>
    <w:rPr>
      <w:rFonts w:ascii="宋体" w:hAnsi="宋体" w:cs="宋体"/>
      <w:kern w:val="0"/>
      <w:sz w:val="28"/>
      <w:szCs w:val="20"/>
    </w:rPr>
  </w:style>
  <w:style w:type="paragraph" w:customStyle="1" w:styleId="380">
    <w:name w:val="font7"/>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38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382">
    <w:name w:val="font0"/>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383">
    <w:name w:val="xl149"/>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384">
    <w:name w:val="xl1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385">
    <w:name w:val="List Paragraph1"/>
    <w:basedOn w:val="1"/>
    <w:qFormat/>
    <w:uiPriority w:val="99"/>
    <w:pPr>
      <w:ind w:firstLine="420" w:firstLineChars="200"/>
    </w:pPr>
  </w:style>
  <w:style w:type="paragraph" w:customStyle="1" w:styleId="386">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387">
    <w:name w:val="内文1"/>
    <w:basedOn w:val="1"/>
    <w:qFormat/>
    <w:uiPriority w:val="0"/>
    <w:pPr>
      <w:snapToGrid w:val="0"/>
      <w:spacing w:line="300" w:lineRule="auto"/>
      <w:ind w:left="1410" w:leftChars="705"/>
    </w:pPr>
    <w:rPr>
      <w:sz w:val="20"/>
      <w:szCs w:val="20"/>
    </w:rPr>
  </w:style>
  <w:style w:type="paragraph" w:customStyle="1" w:styleId="388">
    <w:name w:val="xl122"/>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389">
    <w:name w:val="xl9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9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rPr>
  </w:style>
  <w:style w:type="paragraph" w:customStyle="1" w:styleId="391">
    <w:name w:val="xl141"/>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392">
    <w:name w:val="xl13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39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394">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395">
    <w:name w:val="xl10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396">
    <w:name w:val="xl1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397">
    <w:name w:val="xl1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398">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399">
    <w:name w:val="xl135"/>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40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rPr>
  </w:style>
  <w:style w:type="paragraph" w:customStyle="1" w:styleId="40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02">
    <w:name w:val="xl10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微软雅黑" w:hAnsi="微软雅黑" w:eastAsia="微软雅黑" w:cs="宋体"/>
      <w:kern w:val="0"/>
    </w:rPr>
  </w:style>
  <w:style w:type="paragraph" w:customStyle="1" w:styleId="403">
    <w:name w:val="xl101"/>
    <w:basedOn w:val="1"/>
    <w:qFormat/>
    <w:uiPriority w:val="0"/>
    <w:pPr>
      <w:widowControl/>
      <w:pBdr>
        <w:left w:val="single" w:color="auto" w:sz="4" w:space="0"/>
        <w:bottom w:val="single" w:color="auto" w:sz="4" w:space="0"/>
      </w:pBdr>
      <w:shd w:val="clear" w:color="000000" w:fill="92D050"/>
      <w:spacing w:before="100" w:beforeAutospacing="1" w:after="100" w:afterAutospacing="1"/>
      <w:jc w:val="center"/>
    </w:pPr>
    <w:rPr>
      <w:rFonts w:ascii="宋体" w:hAnsi="宋体" w:cs="宋体"/>
      <w:b/>
      <w:bCs/>
      <w:kern w:val="0"/>
    </w:rPr>
  </w:style>
  <w:style w:type="paragraph" w:customStyle="1" w:styleId="404">
    <w:name w:val="列出段落2"/>
    <w:basedOn w:val="1"/>
    <w:qFormat/>
    <w:uiPriority w:val="0"/>
    <w:pPr>
      <w:widowControl/>
      <w:ind w:left="720"/>
      <w:contextualSpacing/>
      <w:jc w:val="left"/>
    </w:pPr>
    <w:rPr>
      <w:rFonts w:ascii="Calibri" w:hAnsi="Calibri"/>
      <w:lang w:eastAsia="en-US" w:bidi="en-US"/>
    </w:rPr>
  </w:style>
  <w:style w:type="paragraph" w:customStyle="1" w:styleId="405">
    <w:name w:val="xl147"/>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406">
    <w:name w:val="xl14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07">
    <w:name w:val="xl1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kern w:val="0"/>
    </w:rPr>
  </w:style>
  <w:style w:type="paragraph" w:customStyle="1" w:styleId="408">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color w:val="000000"/>
      <w:kern w:val="0"/>
    </w:rPr>
  </w:style>
  <w:style w:type="paragraph" w:customStyle="1" w:styleId="409">
    <w:name w:val="xl113"/>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410">
    <w:name w:val="xl102"/>
    <w:basedOn w:val="1"/>
    <w:qFormat/>
    <w:uiPriority w:val="0"/>
    <w:pPr>
      <w:widowControl/>
      <w:pBdr>
        <w:bottom w:val="single" w:color="auto" w:sz="4" w:space="0"/>
      </w:pBdr>
      <w:shd w:val="clear" w:color="000000" w:fill="92D050"/>
      <w:spacing w:before="100" w:beforeAutospacing="1" w:after="100" w:afterAutospacing="1"/>
      <w:jc w:val="center"/>
    </w:pPr>
    <w:rPr>
      <w:rFonts w:ascii="宋体" w:hAnsi="宋体" w:cs="宋体"/>
      <w:b/>
      <w:bCs/>
      <w:kern w:val="0"/>
    </w:rPr>
  </w:style>
  <w:style w:type="paragraph" w:customStyle="1" w:styleId="411">
    <w:name w:val="xl1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12">
    <w:name w:val="xl12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13">
    <w:name w:val="xl11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14">
    <w:name w:val="默认段落字体 Para Char Char Char Char Char Char Char"/>
    <w:basedOn w:val="1"/>
    <w:qFormat/>
    <w:uiPriority w:val="0"/>
    <w:rPr>
      <w:rFonts w:ascii="Tahoma" w:hAnsi="Tahoma"/>
      <w:szCs w:val="20"/>
    </w:rPr>
  </w:style>
  <w:style w:type="paragraph" w:customStyle="1" w:styleId="415">
    <w:name w:val="xl11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416">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99CC00"/>
      <w:spacing w:before="100" w:beforeAutospacing="1" w:after="100" w:afterAutospacing="1"/>
      <w:jc w:val="center"/>
    </w:pPr>
    <w:rPr>
      <w:rFonts w:ascii="微软雅黑" w:hAnsi="微软雅黑" w:eastAsia="微软雅黑" w:cs="宋体"/>
      <w:b/>
      <w:bCs/>
      <w:color w:val="000000"/>
      <w:kern w:val="0"/>
      <w:sz w:val="28"/>
      <w:szCs w:val="28"/>
    </w:rPr>
  </w:style>
  <w:style w:type="paragraph" w:customStyle="1" w:styleId="417">
    <w:name w:val="Default"/>
    <w:qFormat/>
    <w:uiPriority w:val="0"/>
    <w:pPr>
      <w:widowControl w:val="0"/>
      <w:autoSpaceDE w:val="0"/>
      <w:autoSpaceDN w:val="0"/>
      <w:adjustRightInd w:val="0"/>
    </w:pPr>
    <w:rPr>
      <w:rFonts w:ascii="黑体" w:hAnsi="Times New Roman" w:eastAsia="黑体" w:cs="Times New Roman"/>
      <w:color w:val="000000"/>
      <w:sz w:val="24"/>
      <w:szCs w:val="24"/>
      <w:lang w:val="en-US" w:eastAsia="zh-CN" w:bidi="ar-SA"/>
    </w:rPr>
  </w:style>
  <w:style w:type="paragraph" w:customStyle="1" w:styleId="418">
    <w:name w:val="title1"/>
    <w:basedOn w:val="1"/>
    <w:qFormat/>
    <w:uiPriority w:val="0"/>
    <w:pPr>
      <w:widowControl/>
      <w:spacing w:before="100" w:beforeAutospacing="1" w:after="100" w:afterAutospacing="1"/>
      <w:jc w:val="left"/>
    </w:pPr>
    <w:rPr>
      <w:rFonts w:ascii="宋体" w:hAnsi="宋体" w:cs="宋体"/>
      <w:kern w:val="0"/>
    </w:rPr>
  </w:style>
  <w:style w:type="paragraph" w:customStyle="1" w:styleId="419">
    <w:name w:val="xl120"/>
    <w:basedOn w:val="1"/>
    <w:qFormat/>
    <w:uiPriority w:val="0"/>
    <w:pPr>
      <w:widowControl/>
      <w:pBdr>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42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42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color w:val="000000"/>
      <w:kern w:val="0"/>
    </w:rPr>
  </w:style>
  <w:style w:type="paragraph" w:customStyle="1" w:styleId="422">
    <w:name w:val="xl12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23">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424">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rPr>
  </w:style>
  <w:style w:type="paragraph" w:customStyle="1" w:styleId="42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rPr>
  </w:style>
  <w:style w:type="paragraph" w:customStyle="1" w:styleId="426">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color w:val="000000"/>
      <w:kern w:val="0"/>
    </w:rPr>
  </w:style>
  <w:style w:type="paragraph" w:customStyle="1" w:styleId="427">
    <w:name w:val="Char3"/>
    <w:basedOn w:val="26"/>
    <w:qFormat/>
    <w:uiPriority w:val="0"/>
    <w:pPr>
      <w:adjustRightInd w:val="0"/>
      <w:spacing w:line="436" w:lineRule="exact"/>
      <w:ind w:left="357"/>
      <w:jc w:val="left"/>
      <w:outlineLvl w:val="3"/>
    </w:pPr>
    <w:rPr>
      <w:rFonts w:ascii="Tahoma" w:hAnsi="Tahoma"/>
      <w:b/>
      <w:kern w:val="0"/>
    </w:rPr>
  </w:style>
  <w:style w:type="paragraph" w:customStyle="1" w:styleId="428">
    <w:name w:val="Char Char Char Char Char Char1 Char"/>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429">
    <w:name w:val="xl117"/>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30">
    <w:name w:val="xl11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31">
    <w:name w:val="xl12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rPr>
  </w:style>
  <w:style w:type="paragraph" w:customStyle="1" w:styleId="432">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kern w:val="0"/>
    </w:rPr>
  </w:style>
  <w:style w:type="paragraph" w:customStyle="1" w:styleId="433">
    <w:name w:val="xl12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微软雅黑" w:hAnsi="微软雅黑" w:eastAsia="微软雅黑" w:cs="宋体"/>
      <w:kern w:val="0"/>
    </w:rPr>
  </w:style>
  <w:style w:type="paragraph" w:customStyle="1" w:styleId="434">
    <w:name w:val="正文文字缩进 2"/>
    <w:basedOn w:val="1"/>
    <w:qFormat/>
    <w:uiPriority w:val="0"/>
    <w:pPr>
      <w:widowControl/>
      <w:spacing w:line="351" w:lineRule="atLeast"/>
      <w:ind w:firstLine="481"/>
      <w:textAlignment w:val="baseline"/>
    </w:pPr>
    <w:rPr>
      <w:color w:val="000000"/>
      <w:kern w:val="0"/>
      <w:szCs w:val="20"/>
      <w:u w:color="000000"/>
    </w:rPr>
  </w:style>
  <w:style w:type="paragraph" w:customStyle="1" w:styleId="435">
    <w:name w:val="普通正文"/>
    <w:basedOn w:val="1"/>
    <w:qFormat/>
    <w:uiPriority w:val="0"/>
    <w:pPr>
      <w:snapToGrid w:val="0"/>
      <w:spacing w:before="120" w:after="120" w:line="360" w:lineRule="atLeast"/>
      <w:ind w:firstLine="425"/>
    </w:pPr>
    <w:rPr>
      <w:kern w:val="21"/>
      <w:szCs w:val="20"/>
    </w:rPr>
  </w:style>
  <w:style w:type="paragraph" w:customStyle="1" w:styleId="436">
    <w:name w:val="默认段落字体 Para Char Char Char Char Char Char Char Char Char Char Char Char Char Char Char Char"/>
    <w:basedOn w:val="1"/>
    <w:qFormat/>
    <w:uiPriority w:val="0"/>
    <w:rPr>
      <w:rFonts w:ascii="Tahoma" w:hAnsi="Tahoma"/>
      <w:szCs w:val="20"/>
    </w:rPr>
  </w:style>
  <w:style w:type="paragraph" w:customStyle="1" w:styleId="437">
    <w:name w:val="样式1"/>
    <w:basedOn w:val="1"/>
    <w:qFormat/>
    <w:uiPriority w:val="0"/>
    <w:pPr>
      <w:numPr>
        <w:ilvl w:val="0"/>
        <w:numId w:val="17"/>
      </w:numPr>
      <w:adjustRightInd w:val="0"/>
      <w:textAlignment w:val="baseline"/>
    </w:pPr>
    <w:rPr>
      <w:rFonts w:ascii="宋体" w:hAnsi="宋体"/>
      <w:kern w:val="0"/>
      <w:szCs w:val="21"/>
    </w:rPr>
  </w:style>
  <w:style w:type="paragraph" w:customStyle="1" w:styleId="438">
    <w:name w:val="前言、引言标题"/>
    <w:next w:val="1"/>
    <w:qFormat/>
    <w:uiPriority w:val="0"/>
    <w:pPr>
      <w:numPr>
        <w:ilvl w:val="0"/>
        <w:numId w:val="15"/>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439">
    <w:name w:val="p0"/>
    <w:basedOn w:val="1"/>
    <w:qFormat/>
    <w:uiPriority w:val="0"/>
    <w:pPr>
      <w:widowControl/>
    </w:pPr>
    <w:rPr>
      <w:kern w:val="0"/>
      <w:szCs w:val="21"/>
    </w:rPr>
  </w:style>
  <w:style w:type="paragraph" w:customStyle="1" w:styleId="440">
    <w:name w:val="Bulleted Text"/>
    <w:basedOn w:val="1"/>
    <w:qFormat/>
    <w:uiPriority w:val="0"/>
    <w:pPr>
      <w:widowControl/>
      <w:numPr>
        <w:ilvl w:val="0"/>
        <w:numId w:val="18"/>
      </w:numPr>
      <w:tabs>
        <w:tab w:val="left" w:pos="1267"/>
        <w:tab w:val="clear" w:pos="1800"/>
      </w:tabs>
      <w:spacing w:before="60"/>
      <w:ind w:left="1267"/>
      <w:jc w:val="left"/>
    </w:pPr>
    <w:rPr>
      <w:rFonts w:ascii="Arial" w:hAnsi="Arial"/>
      <w:kern w:val="0"/>
      <w:sz w:val="22"/>
      <w:szCs w:val="20"/>
      <w:lang w:val="en-GB" w:eastAsia="en-US"/>
    </w:rPr>
  </w:style>
  <w:style w:type="paragraph" w:customStyle="1" w:styleId="441">
    <w:name w:val="Char Char6"/>
    <w:basedOn w:val="1"/>
    <w:qFormat/>
    <w:uiPriority w:val="0"/>
    <w:pPr>
      <w:adjustRightInd w:val="0"/>
    </w:pPr>
    <w:rPr>
      <w:kern w:val="0"/>
      <w:szCs w:val="20"/>
    </w:rPr>
  </w:style>
  <w:style w:type="paragraph" w:customStyle="1" w:styleId="442">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443">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444">
    <w:name w:val="样式3"/>
    <w:basedOn w:val="45"/>
    <w:qFormat/>
    <w:uiPriority w:val="0"/>
    <w:pPr>
      <w:widowControl w:val="0"/>
      <w:overflowPunct/>
      <w:autoSpaceDE/>
      <w:autoSpaceDN/>
      <w:adjustRightInd/>
      <w:spacing w:line="0" w:lineRule="atLeast"/>
      <w:jc w:val="both"/>
      <w:textAlignment w:val="auto"/>
      <w:outlineLvl w:val="0"/>
    </w:pPr>
    <w:rPr>
      <w:kern w:val="2"/>
      <w:sz w:val="28"/>
      <w:szCs w:val="24"/>
    </w:rPr>
  </w:style>
  <w:style w:type="paragraph" w:customStyle="1" w:styleId="44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rPr>
  </w:style>
  <w:style w:type="paragraph" w:customStyle="1" w:styleId="44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447">
    <w:name w:val="列出段落21"/>
    <w:basedOn w:val="1"/>
    <w:qFormat/>
    <w:uiPriority w:val="0"/>
    <w:pPr>
      <w:ind w:firstLine="420" w:firstLineChars="200"/>
    </w:pPr>
    <w:rPr>
      <w:szCs w:val="20"/>
    </w:rPr>
  </w:style>
  <w:style w:type="paragraph" w:customStyle="1" w:styleId="44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4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4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4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45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453">
    <w:name w:val="ParaAttribute28"/>
    <w:qFormat/>
    <w:uiPriority w:val="0"/>
    <w:pPr>
      <w:widowControl w:val="0"/>
      <w:jc w:val="both"/>
    </w:pPr>
    <w:rPr>
      <w:rFonts w:ascii="Times New Roman" w:hAnsi="Times New Roman" w:eastAsia="Batang" w:cs="Times New Roman"/>
      <w:color w:val="000000"/>
      <w:sz w:val="21"/>
      <w:szCs w:val="22"/>
      <w:lang w:val="en-US" w:eastAsia="zh-CN" w:bidi="ar-SA"/>
    </w:rPr>
  </w:style>
  <w:style w:type="paragraph" w:customStyle="1" w:styleId="45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rPr>
  </w:style>
  <w:style w:type="paragraph" w:customStyle="1" w:styleId="45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rPr>
  </w:style>
  <w:style w:type="paragraph" w:customStyle="1" w:styleId="45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rPr>
  </w:style>
  <w:style w:type="paragraph" w:customStyle="1" w:styleId="45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rPr>
  </w:style>
  <w:style w:type="paragraph" w:customStyle="1" w:styleId="458">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45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rPr>
  </w:style>
  <w:style w:type="paragraph" w:customStyle="1" w:styleId="460">
    <w:name w:val="xl61"/>
    <w:basedOn w:val="1"/>
    <w:qFormat/>
    <w:uiPriority w:val="0"/>
    <w:pPr>
      <w:widowControl/>
      <w:pBdr>
        <w:top w:val="single" w:color="auto" w:sz="4" w:space="0"/>
      </w:pBdr>
      <w:spacing w:before="100" w:beforeAutospacing="1" w:after="100" w:afterAutospacing="1"/>
      <w:jc w:val="left"/>
    </w:pPr>
    <w:rPr>
      <w:rFonts w:ascii="宋体" w:hAnsi="宋体" w:cs="宋体"/>
      <w:b/>
      <w:bCs/>
      <w:kern w:val="0"/>
    </w:rPr>
  </w:style>
  <w:style w:type="paragraph" w:customStyle="1" w:styleId="461">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rPr>
  </w:style>
  <w:style w:type="paragraph" w:customStyle="1" w:styleId="46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rPr>
  </w:style>
  <w:style w:type="paragraph" w:customStyle="1" w:styleId="463">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rPr>
  </w:style>
  <w:style w:type="paragraph" w:customStyle="1" w:styleId="46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46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46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467">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rPr>
  </w:style>
  <w:style w:type="paragraph" w:customStyle="1" w:styleId="468">
    <w:name w:val="xl5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rPr>
  </w:style>
  <w:style w:type="paragraph" w:customStyle="1" w:styleId="469">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rPr>
  </w:style>
  <w:style w:type="paragraph" w:customStyle="1" w:styleId="470">
    <w:name w:val="三级条标题"/>
    <w:basedOn w:val="301"/>
    <w:next w:val="5"/>
    <w:qFormat/>
    <w:uiPriority w:val="0"/>
    <w:pPr>
      <w:numPr>
        <w:ilvl w:val="4"/>
      </w:numPr>
      <w:outlineLvl w:val="4"/>
    </w:pPr>
  </w:style>
  <w:style w:type="paragraph" w:customStyle="1" w:styleId="471">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472">
    <w:name w:val="xl60"/>
    <w:basedOn w:val="1"/>
    <w:qFormat/>
    <w:uiPriority w:val="0"/>
    <w:pPr>
      <w:widowControl/>
      <w:pBdr>
        <w:top w:val="single" w:color="auto" w:sz="4" w:space="0"/>
        <w:left w:val="single" w:color="auto" w:sz="4" w:space="0"/>
      </w:pBdr>
      <w:spacing w:before="100" w:beforeAutospacing="1" w:after="100" w:afterAutospacing="1"/>
      <w:jc w:val="left"/>
    </w:pPr>
    <w:rPr>
      <w:rFonts w:ascii="宋体" w:hAnsi="宋体" w:cs="宋体"/>
      <w:b/>
      <w:bCs/>
      <w:kern w:val="0"/>
    </w:rPr>
  </w:style>
  <w:style w:type="paragraph" w:customStyle="1" w:styleId="473">
    <w:name w:val="xl62"/>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b/>
      <w:bCs/>
      <w:kern w:val="0"/>
    </w:rPr>
  </w:style>
  <w:style w:type="paragraph" w:customStyle="1" w:styleId="474">
    <w:name w:val="RFI text from 3rd Level"/>
    <w:basedOn w:val="1"/>
    <w:qFormat/>
    <w:uiPriority w:val="0"/>
    <w:pPr>
      <w:widowControl/>
      <w:tabs>
        <w:tab w:val="left" w:pos="1080"/>
      </w:tabs>
      <w:spacing w:before="50" w:beforeLines="50"/>
    </w:pPr>
    <w:rPr>
      <w:rFonts w:ascii="Arial (W1)" w:hAnsi="Arial (W1)"/>
      <w:bCs/>
      <w:kern w:val="0"/>
      <w:lang w:val="en-GB"/>
    </w:rPr>
  </w:style>
  <w:style w:type="paragraph" w:customStyle="1" w:styleId="475">
    <w:name w:val="文字"/>
    <w:basedOn w:val="1"/>
    <w:qFormat/>
    <w:uiPriority w:val="0"/>
    <w:pPr>
      <w:tabs>
        <w:tab w:val="left" w:pos="8520"/>
      </w:tabs>
      <w:spacing w:line="312" w:lineRule="auto"/>
      <w:ind w:right="-210" w:firstLine="556"/>
    </w:pPr>
    <w:rPr>
      <w:rFonts w:ascii="宋体" w:hAnsi="宋体"/>
      <w:sz w:val="28"/>
      <w:szCs w:val="20"/>
    </w:rPr>
  </w:style>
  <w:style w:type="paragraph" w:customStyle="1" w:styleId="476">
    <w:name w:val="默认段落字体 Para Char"/>
    <w:basedOn w:val="1"/>
    <w:qFormat/>
    <w:uiPriority w:val="0"/>
    <w:rPr>
      <w:szCs w:val="20"/>
    </w:rPr>
  </w:style>
  <w:style w:type="paragraph" w:customStyle="1" w:styleId="477">
    <w:name w:val="xl23"/>
    <w:basedOn w:val="1"/>
    <w:qFormat/>
    <w:uiPriority w:val="0"/>
    <w:pPr>
      <w:widowControl/>
      <w:spacing w:before="100" w:beforeAutospacing="1" w:after="100" w:afterAutospacing="1"/>
      <w:textAlignment w:val="top"/>
    </w:pPr>
    <w:rPr>
      <w:kern w:val="0"/>
    </w:rPr>
  </w:style>
  <w:style w:type="paragraph" w:customStyle="1" w:styleId="478">
    <w:name w:val="四级条标题"/>
    <w:basedOn w:val="470"/>
    <w:next w:val="5"/>
    <w:qFormat/>
    <w:uiPriority w:val="0"/>
    <w:pPr>
      <w:numPr>
        <w:ilvl w:val="5"/>
      </w:numPr>
      <w:outlineLvl w:val="5"/>
    </w:pPr>
  </w:style>
  <w:style w:type="paragraph" w:customStyle="1" w:styleId="479">
    <w:name w:val="五级条标题"/>
    <w:basedOn w:val="478"/>
    <w:next w:val="5"/>
    <w:qFormat/>
    <w:uiPriority w:val="0"/>
    <w:pPr>
      <w:numPr>
        <w:ilvl w:val="6"/>
      </w:numPr>
      <w:outlineLvl w:val="6"/>
    </w:pPr>
  </w:style>
  <w:style w:type="paragraph" w:customStyle="1" w:styleId="480">
    <w:name w:val="表格文字"/>
    <w:basedOn w:val="1"/>
    <w:qFormat/>
    <w:uiPriority w:val="0"/>
    <w:pPr>
      <w:snapToGrid w:val="0"/>
      <w:spacing w:before="120"/>
    </w:pPr>
    <w:rPr>
      <w:szCs w:val="20"/>
      <w:lang w:bidi="he-IL"/>
    </w:rPr>
  </w:style>
  <w:style w:type="paragraph" w:customStyle="1" w:styleId="481">
    <w:name w:val="样式 样式 正文首行缩进 2 + 首行缩进:  2 字符 + 首行缩进:  2 字符"/>
    <w:basedOn w:val="1"/>
    <w:qFormat/>
    <w:uiPriority w:val="0"/>
    <w:pPr>
      <w:ind w:firstLine="480" w:firstLineChars="200"/>
    </w:pPr>
    <w:rPr>
      <w:szCs w:val="20"/>
    </w:rPr>
  </w:style>
  <w:style w:type="paragraph" w:customStyle="1" w:styleId="482">
    <w:name w:val="段落正文"/>
    <w:basedOn w:val="1"/>
    <w:qFormat/>
    <w:uiPriority w:val="0"/>
    <w:pPr>
      <w:spacing w:before="156" w:line="360" w:lineRule="atLeast"/>
      <w:ind w:firstLine="488" w:firstLineChars="200"/>
    </w:pPr>
    <w:rPr>
      <w:spacing w:val="2"/>
    </w:rPr>
  </w:style>
  <w:style w:type="paragraph" w:customStyle="1" w:styleId="483">
    <w:name w:val="样式7"/>
    <w:basedOn w:val="1"/>
    <w:qFormat/>
    <w:uiPriority w:val="0"/>
    <w:pPr>
      <w:spacing w:line="0" w:lineRule="atLeast"/>
      <w:ind w:right="-115" w:rightChars="-55" w:firstLine="420" w:firstLineChars="175"/>
    </w:pPr>
    <w:rPr>
      <w:rFonts w:ascii="楷体_GB2312" w:hAnsi="Courier New" w:eastAsia="仿宋_GB2312"/>
      <w:szCs w:val="21"/>
    </w:rPr>
  </w:style>
  <w:style w:type="paragraph" w:customStyle="1" w:styleId="484">
    <w:name w:val="日期1"/>
    <w:basedOn w:val="1"/>
    <w:qFormat/>
    <w:uiPriority w:val="0"/>
    <w:pPr>
      <w:widowControl/>
      <w:spacing w:before="100" w:beforeAutospacing="1" w:after="100" w:afterAutospacing="1"/>
      <w:jc w:val="left"/>
    </w:pPr>
    <w:rPr>
      <w:rFonts w:ascii="宋体" w:hAnsi="宋体"/>
      <w:kern w:val="0"/>
    </w:rPr>
  </w:style>
  <w:style w:type="paragraph" w:customStyle="1" w:styleId="485">
    <w:name w:val="Char Char Char"/>
    <w:basedOn w:val="1"/>
    <w:qFormat/>
    <w:uiPriority w:val="0"/>
  </w:style>
  <w:style w:type="paragraph" w:customStyle="1" w:styleId="486">
    <w:name w:val="表格"/>
    <w:basedOn w:val="1"/>
    <w:qFormat/>
    <w:uiPriority w:val="0"/>
    <w:pPr>
      <w:framePr w:hSpace="180" w:wrap="around" w:vAnchor="text" w:hAnchor="margin" w:xAlign="right" w:y="183"/>
      <w:widowControl/>
    </w:pPr>
    <w:rPr>
      <w:kern w:val="0"/>
      <w:sz w:val="18"/>
      <w:szCs w:val="18"/>
    </w:rPr>
  </w:style>
  <w:style w:type="paragraph" w:customStyle="1" w:styleId="487">
    <w:name w:val="样式 首行缩进:  2 字符1"/>
    <w:basedOn w:val="1"/>
    <w:qFormat/>
    <w:uiPriority w:val="0"/>
    <w:pPr>
      <w:ind w:firstLine="480" w:firstLineChars="200"/>
    </w:pPr>
    <w:rPr>
      <w:rFonts w:cs="宋体"/>
      <w:szCs w:val="20"/>
    </w:rPr>
  </w:style>
  <w:style w:type="paragraph" w:customStyle="1" w:styleId="488">
    <w:name w:val="样式2"/>
    <w:basedOn w:val="5"/>
    <w:qFormat/>
    <w:uiPriority w:val="0"/>
    <w:pPr>
      <w:ind w:firstLine="0"/>
    </w:pPr>
    <w:rPr>
      <w:rFonts w:hAnsi="宋体"/>
      <w:kern w:val="0"/>
      <w:szCs w:val="21"/>
    </w:rPr>
  </w:style>
  <w:style w:type="paragraph" w:customStyle="1" w:styleId="489">
    <w:name w:val="Level 3"/>
    <w:basedOn w:val="1"/>
    <w:qFormat/>
    <w:uiPriority w:val="0"/>
    <w:pPr>
      <w:numPr>
        <w:ilvl w:val="0"/>
        <w:numId w:val="19"/>
      </w:numPr>
    </w:pPr>
  </w:style>
  <w:style w:type="paragraph" w:customStyle="1" w:styleId="490">
    <w:name w:val="Char Char1 Char"/>
    <w:basedOn w:val="1"/>
    <w:qFormat/>
    <w:uiPriority w:val="0"/>
    <w:pPr>
      <w:widowControl/>
      <w:jc w:val="left"/>
    </w:pPr>
    <w:rPr>
      <w:rFonts w:ascii="Calibri" w:hAnsi="Calibri" w:cs="Calibri"/>
      <w:szCs w:val="20"/>
    </w:rPr>
  </w:style>
  <w:style w:type="paragraph" w:customStyle="1" w:styleId="491">
    <w:name w:val="此正文"/>
    <w:basedOn w:val="1"/>
    <w:qFormat/>
    <w:uiPriority w:val="0"/>
    <w:pPr>
      <w:widowControl/>
      <w:spacing w:after="200" w:line="276" w:lineRule="auto"/>
      <w:ind w:firstLine="200" w:firstLineChars="200"/>
      <w:jc w:val="left"/>
    </w:pPr>
    <w:rPr>
      <w:rFonts w:ascii="Calibri" w:hAnsi="Calibri"/>
      <w:kern w:val="0"/>
      <w:szCs w:val="22"/>
      <w:lang w:eastAsia="en-US" w:bidi="en-US"/>
    </w:rPr>
  </w:style>
  <w:style w:type="paragraph" w:customStyle="1" w:styleId="492">
    <w:name w:val="Char Char1 Char Char Char Char Char Char"/>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493">
    <w:name w:val="样式 行距: 1.5 倍行距"/>
    <w:basedOn w:val="1"/>
    <w:qFormat/>
    <w:uiPriority w:val="0"/>
    <w:pPr>
      <w:ind w:firstLine="480" w:firstLineChars="200"/>
    </w:pPr>
    <w:rPr>
      <w:rFonts w:cs="宋体"/>
      <w:szCs w:val="20"/>
    </w:rPr>
  </w:style>
  <w:style w:type="paragraph" w:customStyle="1" w:styleId="494">
    <w:name w:val="彩色列表 - 强调文字颜色 12"/>
    <w:basedOn w:val="1"/>
    <w:qFormat/>
    <w:uiPriority w:val="0"/>
    <w:pPr>
      <w:widowControl/>
      <w:spacing w:after="200" w:line="276" w:lineRule="auto"/>
      <w:ind w:left="720"/>
      <w:contextualSpacing/>
      <w:jc w:val="left"/>
    </w:pPr>
    <w:rPr>
      <w:rFonts w:ascii="Calibri" w:hAnsi="Calibri" w:cs="Calibri"/>
      <w:color w:val="000000"/>
      <w:kern w:val="1"/>
      <w:sz w:val="22"/>
      <w:szCs w:val="22"/>
    </w:rPr>
  </w:style>
  <w:style w:type="paragraph" w:customStyle="1" w:styleId="495">
    <w:name w:val="正文标准样式ty Char"/>
    <w:basedOn w:val="1"/>
    <w:qFormat/>
    <w:uiPriority w:val="0"/>
    <w:pPr>
      <w:ind w:firstLine="480" w:firstLineChars="200"/>
    </w:pPr>
    <w:rPr>
      <w:rFonts w:cs="宋体"/>
      <w:szCs w:val="20"/>
    </w:rPr>
  </w:style>
  <w:style w:type="paragraph" w:customStyle="1" w:styleId="496">
    <w:name w:val="S1"/>
    <w:basedOn w:val="1"/>
    <w:qFormat/>
    <w:uiPriority w:val="0"/>
    <w:pPr>
      <w:widowControl/>
      <w:numPr>
        <w:ilvl w:val="0"/>
        <w:numId w:val="20"/>
      </w:numPr>
      <w:adjustRightInd w:val="0"/>
      <w:snapToGrid w:val="0"/>
      <w:spacing w:beforeLines="50" w:after="120"/>
      <w:jc w:val="left"/>
    </w:pPr>
    <w:rPr>
      <w:rFonts w:ascii="Tahoma" w:hAnsi="Tahoma" w:eastAsia="微软雅黑" w:cs="黑体"/>
      <w:kern w:val="0"/>
      <w:sz w:val="30"/>
      <w:szCs w:val="22"/>
    </w:rPr>
  </w:style>
  <w:style w:type="paragraph" w:customStyle="1" w:styleId="497">
    <w:name w:val="S2"/>
    <w:basedOn w:val="496"/>
    <w:qFormat/>
    <w:uiPriority w:val="0"/>
    <w:pPr>
      <w:numPr>
        <w:ilvl w:val="1"/>
      </w:numPr>
    </w:pPr>
    <w:rPr>
      <w:sz w:val="28"/>
    </w:rPr>
  </w:style>
  <w:style w:type="paragraph" w:customStyle="1" w:styleId="498">
    <w:name w:val="S3"/>
    <w:basedOn w:val="497"/>
    <w:qFormat/>
    <w:uiPriority w:val="0"/>
    <w:pPr>
      <w:numPr>
        <w:ilvl w:val="2"/>
      </w:numPr>
    </w:pPr>
    <w:rPr>
      <w:sz w:val="24"/>
    </w:rPr>
  </w:style>
  <w:style w:type="paragraph" w:customStyle="1" w:styleId="499">
    <w:name w:val="ParaAttribute22"/>
    <w:qFormat/>
    <w:uiPriority w:val="0"/>
    <w:pPr>
      <w:widowControl w:val="0"/>
      <w:ind w:firstLine="1807"/>
      <w:jc w:val="both"/>
    </w:pPr>
    <w:rPr>
      <w:rFonts w:ascii="Times New Roman" w:hAnsi="Times New Roman" w:eastAsia="Batang" w:cs="Times New Roman"/>
      <w:color w:val="000000"/>
      <w:sz w:val="21"/>
      <w:szCs w:val="22"/>
      <w:lang w:val="en-US" w:eastAsia="zh-CN" w:bidi="ar-SA"/>
    </w:rPr>
  </w:style>
  <w:style w:type="paragraph" w:customStyle="1" w:styleId="500">
    <w:name w:val="样式8"/>
    <w:basedOn w:val="498"/>
    <w:qFormat/>
    <w:uiPriority w:val="0"/>
    <w:pPr>
      <w:spacing w:before="50"/>
      <w:outlineLvl w:val="2"/>
    </w:pPr>
    <w:rPr>
      <w:rFonts w:eastAsia="宋体" w:cs="Times New Roman"/>
      <w:szCs w:val="21"/>
    </w:rPr>
  </w:style>
  <w:style w:type="paragraph" w:customStyle="1" w:styleId="501">
    <w:name w:val="_Style 12"/>
    <w:basedOn w:val="1"/>
    <w:qFormat/>
    <w:uiPriority w:val="0"/>
    <w:pPr>
      <w:widowControl/>
      <w:spacing w:after="160" w:line="240" w:lineRule="exact"/>
      <w:jc w:val="left"/>
    </w:pPr>
    <w:rPr>
      <w:rFonts w:ascii="仿宋_GB2312" w:hAnsi="Verdana" w:eastAsia="仿宋_GB2312"/>
      <w:b/>
      <w:color w:val="333333"/>
      <w:kern w:val="0"/>
      <w:sz w:val="32"/>
      <w:szCs w:val="20"/>
    </w:rPr>
  </w:style>
  <w:style w:type="paragraph" w:customStyle="1" w:styleId="502">
    <w:name w:val="标书_正文"/>
    <w:basedOn w:val="1"/>
    <w:qFormat/>
    <w:uiPriority w:val="0"/>
    <w:pPr>
      <w:widowControl/>
      <w:spacing w:after="200"/>
      <w:ind w:firstLine="480"/>
      <w:jc w:val="left"/>
    </w:pPr>
    <w:rPr>
      <w:rFonts w:ascii="宋体" w:hAnsi="宋体" w:cs="宋体"/>
      <w:color w:val="000000"/>
      <w:kern w:val="1"/>
      <w:szCs w:val="22"/>
    </w:rPr>
  </w:style>
  <w:style w:type="paragraph" w:customStyle="1" w:styleId="503">
    <w:name w:val="ParaAttribute26"/>
    <w:qFormat/>
    <w:uiPriority w:val="0"/>
    <w:pPr>
      <w:widowControl w:val="0"/>
      <w:jc w:val="both"/>
    </w:pPr>
    <w:rPr>
      <w:rFonts w:ascii="Times New Roman" w:hAnsi="Times New Roman" w:eastAsia="Batang" w:cs="Times New Roman"/>
      <w:color w:val="000000"/>
      <w:sz w:val="21"/>
      <w:szCs w:val="22"/>
      <w:lang w:val="en-US" w:eastAsia="zh-CN" w:bidi="ar-SA"/>
    </w:rPr>
  </w:style>
  <w:style w:type="paragraph" w:customStyle="1" w:styleId="504">
    <w:name w:val="_Style 503"/>
    <w:basedOn w:val="1"/>
    <w:next w:val="1"/>
    <w:unhideWhenUsed/>
    <w:qFormat/>
    <w:uiPriority w:val="37"/>
  </w:style>
  <w:style w:type="paragraph" w:styleId="505">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table" w:customStyle="1" w:styleId="506">
    <w:name w:val="Table"/>
    <w:basedOn w:val="89"/>
    <w:qFormat/>
    <w:uiPriority w:val="0"/>
    <w:pPr>
      <w:snapToGrid w:val="0"/>
      <w:jc w:val="left"/>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rPr>
      <w:cantSplit/>
    </w:trPr>
    <w:tcPr>
      <w:vAlign w:val="center"/>
    </w:tcPr>
    <w:tblStylePr w:type="firstRow">
      <w:pPr>
        <w:wordWrap/>
        <w:ind w:left="0" w:leftChars="0"/>
      </w:pPr>
      <w:tcPr>
        <w:tcBorders>
          <w:top w:val="single" w:color="auto" w:sz="4" w:space="0"/>
          <w:left w:val="single" w:color="auto" w:sz="4" w:space="0"/>
          <w:bottom w:val="single" w:color="auto" w:sz="4" w:space="0"/>
          <w:right w:val="single" w:color="auto" w:sz="4" w:space="0"/>
          <w:insideH w:val="single" w:sz="4" w:space="0"/>
          <w:insideV w:val="single" w:sz="4" w:space="0"/>
          <w:tl2br w:val="nil"/>
          <w:tr2bl w:val="nil"/>
        </w:tcBorders>
        <w:shd w:val="clear" w:color="auto" w:fill="D9D9D9"/>
      </w:tcPr>
    </w:tblStylePr>
  </w:style>
  <w:style w:type="character" w:customStyle="1" w:styleId="507">
    <w:name w:val="普通(网站) 字符"/>
    <w:qFormat/>
    <w:locked/>
    <w:uiPriority w:val="99"/>
    <w:rPr>
      <w:rFonts w:ascii="宋体" w:hAnsi="宋体" w:cs="宋体"/>
      <w:color w:val="000000"/>
      <w:sz w:val="24"/>
      <w:szCs w:val="24"/>
    </w:rPr>
  </w:style>
  <w:style w:type="character" w:customStyle="1" w:styleId="508">
    <w:name w:val="noticebidtime-bidaddress"/>
    <w:qFormat/>
    <w:uiPriority w:val="0"/>
  </w:style>
  <w:style w:type="character" w:customStyle="1" w:styleId="509">
    <w:name w:val="noticepurchasetime-noticepurchasetime"/>
    <w:qFormat/>
    <w:uiPriority w:val="0"/>
  </w:style>
  <w:style w:type="character" w:customStyle="1" w:styleId="510">
    <w:name w:val="u-content1"/>
    <w:qFormat/>
    <w:uiPriority w:val="0"/>
  </w:style>
  <w:style w:type="paragraph" w:customStyle="1" w:styleId="511">
    <w:name w:val="u-content"/>
    <w:basedOn w:val="1"/>
    <w:qFormat/>
    <w:uiPriority w:val="0"/>
    <w:pPr>
      <w:widowControl/>
      <w:spacing w:before="100" w:beforeAutospacing="1" w:after="100" w:afterAutospacing="1"/>
      <w:jc w:val="left"/>
    </w:pPr>
    <w:rPr>
      <w:rFonts w:ascii="宋体" w:hAnsi="宋体" w:cs="宋体"/>
      <w:kern w:val="0"/>
    </w:rPr>
  </w:style>
  <w:style w:type="character" w:customStyle="1" w:styleId="512">
    <w:name w:val="font61"/>
    <w:qFormat/>
    <w:uiPriority w:val="0"/>
    <w:rPr>
      <w:rFonts w:hint="eastAsia" w:ascii="宋体" w:hAnsi="宋体" w:eastAsia="宋体" w:cs="宋体"/>
      <w:b/>
      <w:bCs/>
      <w:color w:val="000000"/>
      <w:sz w:val="24"/>
      <w:szCs w:val="24"/>
      <w:u w:val="none"/>
    </w:rPr>
  </w:style>
  <w:style w:type="paragraph" w:customStyle="1" w:styleId="513">
    <w:name w:val="正文-Q"/>
    <w:basedOn w:val="1"/>
    <w:qFormat/>
    <w:uiPriority w:val="0"/>
    <w:pPr>
      <w:ind w:firstLine="480" w:firstLineChars="200"/>
    </w:pPr>
    <w:rPr>
      <w:rFonts w:ascii="Calibri" w:hAnsi="Calibri"/>
      <w:kern w:val="0"/>
      <w:lang w:eastAsia="en-US"/>
    </w:rPr>
  </w:style>
  <w:style w:type="table" w:customStyle="1" w:styleId="514">
    <w:name w:val="Table Normal"/>
    <w:unhideWhenUsed/>
    <w:qFormat/>
    <w:uiPriority w:val="0"/>
    <w:tblPr>
      <w:tblCellMar>
        <w:top w:w="0" w:type="dxa"/>
        <w:left w:w="0" w:type="dxa"/>
        <w:bottom w:w="0" w:type="dxa"/>
        <w:right w:w="0" w:type="dxa"/>
      </w:tblCellMar>
    </w:tblPr>
  </w:style>
  <w:style w:type="paragraph" w:customStyle="1" w:styleId="515">
    <w:name w:val="Table Paragraph"/>
    <w:basedOn w:val="1"/>
    <w:qFormat/>
    <w:uiPriority w:val="1"/>
    <w:pPr>
      <w:jc w:val="left"/>
    </w:pPr>
    <w:rPr>
      <w:rFonts w:ascii="Calibri" w:hAnsi="Calibri"/>
      <w:kern w:val="0"/>
      <w:sz w:val="22"/>
      <w:szCs w:val="22"/>
      <w:lang w:eastAsia="en-US"/>
    </w:rPr>
  </w:style>
  <w:style w:type="paragraph" w:customStyle="1" w:styleId="516">
    <w:name w:val="WPSOffice手动目录 1"/>
    <w:qFormat/>
    <w:uiPriority w:val="0"/>
    <w:rPr>
      <w:rFonts w:ascii="Calibri" w:hAnsi="Calibri" w:eastAsia="宋体" w:cs="Times New Roman"/>
      <w:lang w:val="en-US" w:eastAsia="zh-CN" w:bidi="ar-SA"/>
    </w:rPr>
  </w:style>
  <w:style w:type="paragraph" w:customStyle="1" w:styleId="517">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518">
    <w:name w:val="项目圆"/>
    <w:basedOn w:val="1"/>
    <w:qFormat/>
    <w:uiPriority w:val="0"/>
    <w:pPr>
      <w:tabs>
        <w:tab w:val="left" w:pos="840"/>
      </w:tabs>
      <w:spacing w:beforeLines="50"/>
      <w:ind w:left="454"/>
      <w:jc w:val="left"/>
    </w:pPr>
    <w:rPr>
      <w:rFonts w:ascii="Calibri" w:hAnsi="Calibri"/>
      <w:kern w:val="0"/>
      <w:sz w:val="22"/>
      <w:szCs w:val="22"/>
      <w:lang w:eastAsia="en-US"/>
    </w:rPr>
  </w:style>
  <w:style w:type="paragraph" w:customStyle="1" w:styleId="519">
    <w:name w:val="_正文段落"/>
    <w:basedOn w:val="1"/>
    <w:qFormat/>
    <w:uiPriority w:val="0"/>
    <w:pPr>
      <w:ind w:firstLine="200" w:firstLineChars="200"/>
      <w:jc w:val="left"/>
    </w:pPr>
    <w:rPr>
      <w:rFonts w:ascii="宋体" w:hAnsi="Courier New"/>
      <w:kern w:val="0"/>
      <w:sz w:val="22"/>
      <w:szCs w:val="32"/>
      <w:lang w:eastAsia="en-US"/>
    </w:rPr>
  </w:style>
  <w:style w:type="character" w:customStyle="1" w:styleId="520">
    <w:name w:val="标题 字符"/>
    <w:qFormat/>
    <w:uiPriority w:val="0"/>
    <w:rPr>
      <w:rFonts w:ascii="Cambria" w:hAnsi="Cambria" w:eastAsia="宋体" w:cs="Times New Roman"/>
      <w:b/>
      <w:bCs/>
      <w:sz w:val="32"/>
      <w:szCs w:val="32"/>
      <w:lang w:eastAsia="en-US"/>
    </w:rPr>
  </w:style>
  <w:style w:type="paragraph" w:customStyle="1" w:styleId="521">
    <w:name w:val="表格名称1"/>
    <w:basedOn w:val="1"/>
    <w:qFormat/>
    <w:uiPriority w:val="0"/>
    <w:pPr>
      <w:jc w:val="center"/>
    </w:pPr>
    <w:rPr>
      <w:rFonts w:ascii="黑体" w:hAnsi="黑体" w:eastAsia="黑体" w:cs="黑体"/>
    </w:rPr>
  </w:style>
  <w:style w:type="paragraph" w:customStyle="1" w:styleId="522">
    <w:name w:val="Char Char1 Char Char Char Char Char Char Char Char Char Char"/>
    <w:basedOn w:val="1"/>
    <w:qFormat/>
    <w:uiPriority w:val="0"/>
    <w:pPr>
      <w:widowControl/>
      <w:spacing w:after="160" w:line="240" w:lineRule="exact"/>
      <w:jc w:val="left"/>
    </w:pPr>
    <w:rPr>
      <w:rFonts w:ascii="Verdana" w:hAnsi="Verdana" w:eastAsia="仿宋_GB2312"/>
      <w:kern w:val="0"/>
      <w:szCs w:val="20"/>
      <w:lang w:eastAsia="en-US"/>
    </w:rPr>
  </w:style>
  <w:style w:type="paragraph" w:customStyle="1" w:styleId="523">
    <w:name w:val="样式 标题 2 + 仿宋_GB2312"/>
    <w:basedOn w:val="4"/>
    <w:next w:val="1"/>
    <w:qFormat/>
    <w:uiPriority w:val="0"/>
    <w:pPr>
      <w:snapToGrid w:val="0"/>
      <w:spacing w:before="120" w:after="0"/>
      <w:jc w:val="left"/>
    </w:pPr>
    <w:rPr>
      <w:rFonts w:ascii="仿宋_GB2312" w:hAnsi="仿宋_GB2312" w:eastAsia="仿宋_GB2312"/>
      <w:b w:val="0"/>
      <w:bCs w:val="0"/>
      <w:szCs w:val="36"/>
    </w:rPr>
  </w:style>
  <w:style w:type="paragraph" w:customStyle="1" w:styleId="524">
    <w:name w:val="_Style 43"/>
    <w:basedOn w:val="1"/>
    <w:next w:val="1"/>
    <w:qFormat/>
    <w:uiPriority w:val="39"/>
    <w:pPr>
      <w:spacing w:before="120" w:after="120"/>
      <w:jc w:val="left"/>
    </w:pPr>
    <w:rPr>
      <w:rFonts w:eastAsia="仿宋_GB2312"/>
      <w:b/>
      <w:bCs/>
      <w:caps/>
      <w:sz w:val="20"/>
      <w:szCs w:val="20"/>
    </w:rPr>
  </w:style>
  <w:style w:type="paragraph" w:customStyle="1" w:styleId="525">
    <w:name w:val="D正文"/>
    <w:basedOn w:val="1"/>
    <w:qFormat/>
    <w:uiPriority w:val="0"/>
    <w:pPr>
      <w:widowControl/>
      <w:spacing w:before="100" w:beforeAutospacing="1" w:after="100" w:afterAutospacing="1"/>
      <w:ind w:firstLine="420" w:firstLineChars="200"/>
      <w:jc w:val="left"/>
    </w:pPr>
    <w:rPr>
      <w:rFonts w:ascii="Arial" w:hAnsi="Arial"/>
      <w:lang w:val="zh-CN"/>
    </w:rPr>
  </w:style>
  <w:style w:type="paragraph" w:customStyle="1" w:styleId="526">
    <w:name w:val="￥正文"/>
    <w:basedOn w:val="1"/>
    <w:qFormat/>
    <w:uiPriority w:val="0"/>
    <w:pPr>
      <w:ind w:firstLine="200" w:firstLineChars="200"/>
    </w:pPr>
    <w:rPr>
      <w:rFonts w:ascii="Calibri" w:hAnsi="Calibri"/>
      <w:kern w:val="0"/>
      <w:szCs w:val="20"/>
    </w:rPr>
  </w:style>
  <w:style w:type="character" w:customStyle="1" w:styleId="527">
    <w:name w:val="!正文 Char"/>
    <w:link w:val="528"/>
    <w:qFormat/>
    <w:uiPriority w:val="0"/>
    <w:rPr>
      <w:rFonts w:ascii="宋体" w:hAnsi="宋体"/>
      <w:sz w:val="24"/>
      <w:szCs w:val="28"/>
    </w:rPr>
  </w:style>
  <w:style w:type="paragraph" w:customStyle="1" w:styleId="528">
    <w:name w:val="!正文"/>
    <w:basedOn w:val="1"/>
    <w:link w:val="527"/>
    <w:qFormat/>
    <w:uiPriority w:val="0"/>
    <w:pPr>
      <w:widowControl/>
      <w:ind w:firstLine="200" w:firstLineChars="200"/>
      <w:jc w:val="left"/>
    </w:pPr>
    <w:rPr>
      <w:rFonts w:ascii="宋体" w:hAnsi="宋体"/>
      <w:kern w:val="0"/>
      <w:szCs w:val="28"/>
    </w:rPr>
  </w:style>
  <w:style w:type="character" w:customStyle="1" w:styleId="529">
    <w:name w:val="1正文 Char"/>
    <w:link w:val="530"/>
    <w:qFormat/>
    <w:uiPriority w:val="0"/>
    <w:rPr>
      <w:rFonts w:ascii="宋体"/>
      <w:sz w:val="28"/>
    </w:rPr>
  </w:style>
  <w:style w:type="paragraph" w:customStyle="1" w:styleId="530">
    <w:name w:val="1正文"/>
    <w:basedOn w:val="1"/>
    <w:link w:val="529"/>
    <w:qFormat/>
    <w:uiPriority w:val="0"/>
    <w:pPr>
      <w:ind w:firstLine="560" w:firstLineChars="200"/>
    </w:pPr>
    <w:rPr>
      <w:rFonts w:ascii="宋体"/>
      <w:kern w:val="0"/>
      <w:sz w:val="28"/>
      <w:szCs w:val="20"/>
    </w:rPr>
  </w:style>
  <w:style w:type="paragraph" w:customStyle="1" w:styleId="531">
    <w:name w:val="正文样式"/>
    <w:basedOn w:val="1"/>
    <w:qFormat/>
    <w:uiPriority w:val="7"/>
    <w:pPr>
      <w:ind w:firstLine="200"/>
    </w:pPr>
    <w:rPr>
      <w:szCs w:val="20"/>
    </w:rPr>
  </w:style>
  <w:style w:type="character" w:customStyle="1" w:styleId="532">
    <w:name w:val="blacktext"/>
    <w:qFormat/>
    <w:uiPriority w:val="0"/>
  </w:style>
  <w:style w:type="paragraph" w:customStyle="1" w:styleId="533">
    <w:name w:val="_Style 515"/>
    <w:basedOn w:val="1"/>
    <w:next w:val="325"/>
    <w:qFormat/>
    <w:uiPriority w:val="1"/>
    <w:pPr>
      <w:ind w:firstLine="420" w:firstLineChars="200"/>
    </w:pPr>
  </w:style>
  <w:style w:type="paragraph" w:customStyle="1" w:styleId="534">
    <w:name w:val="列出段落11"/>
    <w:basedOn w:val="1"/>
    <w:qFormat/>
    <w:uiPriority w:val="34"/>
    <w:pPr>
      <w:ind w:firstLine="420" w:firstLineChars="200"/>
    </w:pPr>
    <w:rPr>
      <w:rFonts w:ascii="Calibri" w:hAnsi="Calibri"/>
    </w:rPr>
  </w:style>
  <w:style w:type="paragraph" w:customStyle="1" w:styleId="535">
    <w:name w:val="正文缩进11"/>
    <w:basedOn w:val="1"/>
    <w:qFormat/>
    <w:uiPriority w:val="0"/>
    <w:pPr>
      <w:ind w:firstLine="880" w:firstLineChars="200"/>
    </w:pPr>
  </w:style>
  <w:style w:type="paragraph" w:customStyle="1" w:styleId="536">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141</Pages>
  <Words>5492</Words>
  <Characters>6079</Characters>
  <Lines>618</Lines>
  <Paragraphs>174</Paragraphs>
  <TotalTime>17</TotalTime>
  <ScaleCrop>false</ScaleCrop>
  <LinksUpToDate>false</LinksUpToDate>
  <CharactersWithSpaces>6190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2026-08-13T08:12:00Z</dcterms:created>
  <dc:creator>Administrator</dc:creator>
  <cp:lastModifiedBy>陕西中经招标有限公司</cp:lastModifiedBy>
  <cp:lastPrinted>2023-06-30T16:24:00Z</cp:lastPrinted>
  <dcterms:modified xsi:type="dcterms:W3CDTF">2026-08-24T05:45:22Z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E308EEA0D4F145AEAB9913BB76AFBEB6_13</vt:lpwstr>
  </property>
  <property fmtid="{D5CDD505-2E9C-101B-9397-08002B2CF9AE}" pid="4" name="KSOTemplateDocerSaveRecord">
    <vt:lpwstr>eyJoZGlkIjoiNzQ2Y2ZmOTBkMTUyODBhYTJmYzM2MWM5NGIxYjkxMDYiLCJ1c2VySWQiOiIxODY5MTYyMTc0In0=</vt:lpwstr>
  </property>
</Properties>
</file>