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DE7620">
      <w:pPr>
        <w:spacing w:line="408" w:lineRule="auto"/>
        <w:ind w:firstLine="0"/>
        <w:rPr>
          <w:rFonts w:ascii="仿宋" w:hAnsi="仿宋" w:eastAsia="仿宋" w:cs="仿宋"/>
          <w:color w:val="auto"/>
          <w:lang w:eastAsia="zh-CN"/>
        </w:rPr>
      </w:pPr>
      <w:bookmarkStart w:id="25" w:name="_GoBack"/>
      <w:bookmarkEnd w:id="25"/>
      <w:r>
        <w:rPr>
          <w:rFonts w:hint="eastAsia" w:ascii="仿宋" w:hAnsi="仿宋" w:eastAsia="仿宋" w:cs="仿宋"/>
          <w:color w:val="auto"/>
          <w:lang w:eastAsia="zh-CN"/>
        </w:rPr>
        <w:t>项目编号：SXZY-AK2026066</w:t>
      </w:r>
    </w:p>
    <w:p w14:paraId="5182FCC0">
      <w:pPr>
        <w:spacing w:before="1600" w:line="408" w:lineRule="auto"/>
        <w:ind w:firstLine="0"/>
        <w:jc w:val="center"/>
        <w:rPr>
          <w:rFonts w:ascii="仿宋" w:hAnsi="仿宋" w:eastAsia="仿宋" w:cs="仿宋"/>
          <w:b/>
          <w:bCs/>
          <w:color w:val="auto"/>
          <w:sz w:val="36"/>
          <w:szCs w:val="36"/>
        </w:rPr>
      </w:pPr>
      <w:r>
        <w:rPr>
          <w:rFonts w:hint="eastAsia" w:ascii="仿宋" w:hAnsi="仿宋" w:eastAsia="仿宋" w:cs="仿宋"/>
          <w:b/>
          <w:bCs/>
          <w:color w:val="auto"/>
          <w:sz w:val="40"/>
          <w:szCs w:val="40"/>
          <w:lang w:eastAsia="zh-CN"/>
        </w:rPr>
        <w:t>安康中心城市张岭片区市政排涝设施工程全过程造价咨询服务项目</w:t>
      </w:r>
      <w:r>
        <w:rPr>
          <w:rFonts w:hint="eastAsia" w:ascii="仿宋" w:hAnsi="仿宋" w:eastAsia="仿宋" w:cs="仿宋"/>
          <w:b/>
          <w:bCs/>
          <w:color w:val="auto"/>
          <w:sz w:val="36"/>
          <w:szCs w:val="36"/>
          <w:lang w:eastAsia="zh-CN"/>
        </w:rPr>
        <w:br w:type="textWrapping"/>
      </w:r>
    </w:p>
    <w:p w14:paraId="69BFED95">
      <w:pPr>
        <w:spacing w:before="1600" w:line="408" w:lineRule="auto"/>
        <w:ind w:firstLine="0"/>
        <w:jc w:val="center"/>
        <w:rPr>
          <w:rFonts w:ascii="仿宋" w:hAnsi="仿宋" w:eastAsia="仿宋" w:cs="仿宋"/>
          <w:color w:val="auto"/>
          <w:sz w:val="28"/>
          <w:szCs w:val="24"/>
        </w:rPr>
      </w:pPr>
      <w:r>
        <w:rPr>
          <w:rFonts w:hint="eastAsia" w:ascii="仿宋" w:hAnsi="仿宋" w:eastAsia="仿宋" w:cs="仿宋"/>
          <w:color w:val="auto"/>
          <w:sz w:val="44"/>
          <w:szCs w:val="24"/>
          <w:lang w:eastAsia="zh-CN"/>
        </w:rPr>
        <w:t>竞 争 性 磋 商 文 件</w:t>
      </w:r>
    </w:p>
    <w:p w14:paraId="7D0A746F">
      <w:pPr>
        <w:spacing w:before="1800" w:line="408" w:lineRule="auto"/>
        <w:ind w:firstLine="0"/>
        <w:jc w:val="center"/>
        <w:rPr>
          <w:rFonts w:ascii="仿宋" w:hAnsi="仿宋" w:eastAsia="仿宋" w:cs="仿宋"/>
          <w:color w:val="auto"/>
          <w:lang w:eastAsia="zh-CN"/>
        </w:rPr>
      </w:pPr>
    </w:p>
    <w:p w14:paraId="75DAAA5D">
      <w:pPr>
        <w:spacing w:before="1800" w:line="408" w:lineRule="auto"/>
        <w:ind w:firstLine="0"/>
        <w:jc w:val="center"/>
        <w:rPr>
          <w:rFonts w:ascii="仿宋" w:hAnsi="仿宋" w:eastAsia="仿宋" w:cs="仿宋"/>
          <w:color w:val="auto"/>
          <w:sz w:val="28"/>
          <w:szCs w:val="24"/>
        </w:rPr>
      </w:pPr>
      <w:r>
        <w:rPr>
          <w:rFonts w:hint="eastAsia" w:ascii="仿宋" w:hAnsi="仿宋" w:eastAsia="仿宋" w:cs="仿宋"/>
          <w:color w:val="auto"/>
          <w:sz w:val="28"/>
          <w:szCs w:val="24"/>
          <w:lang w:eastAsia="zh-CN"/>
        </w:rPr>
        <w:t>采 购 人：安康市住房和城乡建设局</w:t>
      </w:r>
    </w:p>
    <w:p w14:paraId="336AA646">
      <w:pPr>
        <w:spacing w:line="408" w:lineRule="auto"/>
        <w:ind w:firstLine="0"/>
        <w:jc w:val="center"/>
        <w:rPr>
          <w:rFonts w:ascii="仿宋" w:hAnsi="仿宋" w:eastAsia="仿宋" w:cs="仿宋"/>
          <w:color w:val="auto"/>
          <w:sz w:val="28"/>
          <w:szCs w:val="24"/>
        </w:rPr>
      </w:pPr>
      <w:r>
        <w:rPr>
          <w:rFonts w:hint="eastAsia" w:ascii="仿宋" w:hAnsi="仿宋" w:eastAsia="仿宋" w:cs="仿宋"/>
          <w:color w:val="auto"/>
          <w:sz w:val="28"/>
          <w:szCs w:val="24"/>
          <w:lang w:eastAsia="zh-CN"/>
        </w:rPr>
        <w:t>代理机构：陕西中源项目管理有限公司</w:t>
      </w:r>
    </w:p>
    <w:p w14:paraId="261A537C">
      <w:pPr>
        <w:spacing w:line="408" w:lineRule="auto"/>
        <w:ind w:firstLine="0"/>
        <w:jc w:val="center"/>
        <w:rPr>
          <w:rFonts w:ascii="仿宋" w:hAnsi="仿宋" w:eastAsia="仿宋" w:cs="仿宋"/>
          <w:color w:val="auto"/>
          <w:sz w:val="28"/>
          <w:szCs w:val="24"/>
        </w:rPr>
        <w:sectPr>
          <w:pgSz w:w="11906" w:h="16838"/>
          <w:pgMar w:top="1440" w:right="1797" w:bottom="1440" w:left="1797" w:header="720" w:footer="720" w:gutter="0"/>
          <w:cols w:space="720" w:num="1"/>
        </w:sectPr>
      </w:pPr>
      <w:r>
        <w:rPr>
          <w:rFonts w:hint="eastAsia" w:ascii="仿宋" w:hAnsi="仿宋" w:eastAsia="仿宋" w:cs="仿宋"/>
          <w:color w:val="auto"/>
          <w:sz w:val="28"/>
          <w:szCs w:val="24"/>
          <w:lang w:eastAsia="zh-CN"/>
        </w:rPr>
        <w:t>日期：二〇二六年十月</w:t>
      </w:r>
    </w:p>
    <w:p w14:paraId="38BE10BE">
      <w:pPr>
        <w:ind w:firstLine="0"/>
        <w:rPr>
          <w:rFonts w:ascii="仿宋" w:hAnsi="仿宋" w:eastAsia="仿宋" w:cs="仿宋"/>
          <w:color w:val="auto"/>
        </w:rPr>
      </w:pPr>
      <w:r>
        <w:rPr>
          <w:rFonts w:hint="eastAsia" w:ascii="仿宋" w:hAnsi="仿宋" w:eastAsia="仿宋" w:cs="仿宋"/>
          <w:color w:val="auto"/>
        </w:rPr>
        <w:br w:type="page"/>
      </w:r>
    </w:p>
    <w:p w14:paraId="7E6B05F4">
      <w:pPr>
        <w:spacing w:line="408" w:lineRule="auto"/>
        <w:rPr>
          <w:rFonts w:ascii="仿宋" w:hAnsi="仿宋" w:eastAsia="仿宋" w:cs="仿宋"/>
          <w:color w:val="auto"/>
        </w:rPr>
      </w:pPr>
    </w:p>
    <w:p w14:paraId="4E5D4ECB">
      <w:pPr>
        <w:pStyle w:val="4"/>
        <w:rPr>
          <w:rFonts w:ascii="仿宋" w:hAnsi="仿宋" w:eastAsia="仿宋" w:cs="仿宋"/>
          <w:color w:val="auto"/>
          <w:sz w:val="36"/>
          <w:szCs w:val="32"/>
          <w:lang w:eastAsia="zh-CN"/>
        </w:rPr>
      </w:pPr>
      <w:r>
        <w:rPr>
          <w:rFonts w:hint="eastAsia" w:ascii="仿宋" w:hAnsi="仿宋" w:eastAsia="仿宋" w:cs="仿宋"/>
          <w:color w:val="auto"/>
          <w:sz w:val="36"/>
          <w:szCs w:val="32"/>
          <w:lang w:eastAsia="zh-CN"/>
        </w:rPr>
        <w:t>目   录</w:t>
      </w:r>
    </w:p>
    <w:p w14:paraId="13502033"/>
    <w:p w14:paraId="6EF069DE">
      <w:pPr>
        <w:spacing w:line="408" w:lineRule="auto"/>
        <w:ind w:firstLine="0"/>
        <w:rPr>
          <w:rFonts w:ascii="仿宋" w:hAnsi="仿宋" w:eastAsia="仿宋" w:cs="仿宋"/>
          <w:color w:val="auto"/>
        </w:rPr>
      </w:pPr>
      <w:r>
        <w:rPr>
          <w:rFonts w:hint="eastAsia" w:ascii="仿宋" w:hAnsi="仿宋" w:eastAsia="仿宋" w:cs="仿宋"/>
          <w:color w:val="auto"/>
          <w:lang w:eastAsia="zh-CN"/>
        </w:rPr>
        <w:t>第一章  竞争性磋商公告</w:t>
      </w:r>
    </w:p>
    <w:p w14:paraId="002A3A85">
      <w:pPr>
        <w:spacing w:line="408" w:lineRule="auto"/>
        <w:ind w:firstLine="0"/>
        <w:rPr>
          <w:rFonts w:ascii="仿宋" w:hAnsi="仿宋" w:eastAsia="仿宋" w:cs="仿宋"/>
          <w:color w:val="auto"/>
        </w:rPr>
      </w:pPr>
      <w:r>
        <w:rPr>
          <w:rFonts w:hint="eastAsia" w:ascii="仿宋" w:hAnsi="仿宋" w:eastAsia="仿宋" w:cs="仿宋"/>
          <w:color w:val="auto"/>
          <w:lang w:eastAsia="zh-CN"/>
        </w:rPr>
        <w:t>第二章  磋商须知</w:t>
      </w:r>
    </w:p>
    <w:p w14:paraId="03DEE692">
      <w:pPr>
        <w:spacing w:line="408" w:lineRule="auto"/>
        <w:ind w:firstLine="0"/>
        <w:rPr>
          <w:rFonts w:ascii="仿宋" w:hAnsi="仿宋" w:eastAsia="仿宋" w:cs="仿宋"/>
          <w:color w:val="auto"/>
        </w:rPr>
      </w:pPr>
      <w:r>
        <w:rPr>
          <w:rFonts w:hint="eastAsia" w:ascii="仿宋" w:hAnsi="仿宋" w:eastAsia="仿宋" w:cs="仿宋"/>
          <w:color w:val="auto"/>
          <w:lang w:eastAsia="zh-CN"/>
        </w:rPr>
        <w:t>第三章  采购需求</w:t>
      </w:r>
    </w:p>
    <w:p w14:paraId="67C78C02">
      <w:pPr>
        <w:spacing w:line="408" w:lineRule="auto"/>
        <w:ind w:firstLine="0"/>
        <w:rPr>
          <w:rFonts w:ascii="仿宋" w:hAnsi="仿宋" w:eastAsia="仿宋" w:cs="仿宋"/>
          <w:color w:val="auto"/>
        </w:rPr>
      </w:pPr>
      <w:r>
        <w:rPr>
          <w:rFonts w:hint="eastAsia" w:ascii="仿宋" w:hAnsi="仿宋" w:eastAsia="仿宋" w:cs="仿宋"/>
          <w:color w:val="auto"/>
          <w:lang w:eastAsia="zh-CN"/>
        </w:rPr>
        <w:t>第四章  拟签订合同主要条款</w:t>
      </w:r>
    </w:p>
    <w:p w14:paraId="60E1FDD9">
      <w:pPr>
        <w:spacing w:line="408" w:lineRule="auto"/>
        <w:ind w:firstLine="0"/>
        <w:rPr>
          <w:rFonts w:ascii="仿宋" w:hAnsi="仿宋" w:eastAsia="仿宋" w:cs="仿宋"/>
          <w:color w:val="auto"/>
        </w:rPr>
      </w:pPr>
      <w:r>
        <w:rPr>
          <w:rFonts w:hint="eastAsia" w:ascii="仿宋" w:hAnsi="仿宋" w:eastAsia="仿宋" w:cs="仿宋"/>
          <w:color w:val="auto"/>
          <w:lang w:eastAsia="zh-CN"/>
        </w:rPr>
        <w:t>第五章  磋商响应文件基本格式</w:t>
      </w:r>
    </w:p>
    <w:p w14:paraId="01FA2E7F">
      <w:pPr>
        <w:rPr>
          <w:rFonts w:ascii="仿宋" w:hAnsi="仿宋" w:eastAsia="仿宋" w:cs="仿宋"/>
          <w:color w:val="auto"/>
          <w:lang w:eastAsia="zh-CN"/>
        </w:rPr>
      </w:pPr>
      <w:r>
        <w:rPr>
          <w:rFonts w:hint="eastAsia" w:ascii="仿宋" w:hAnsi="仿宋" w:eastAsia="仿宋" w:cs="仿宋"/>
          <w:color w:val="auto"/>
          <w:sz w:val="32"/>
          <w:lang w:eastAsia="zh-CN"/>
        </w:rPr>
        <w:br w:type="page"/>
      </w:r>
    </w:p>
    <w:p w14:paraId="69335228">
      <w:pPr>
        <w:pStyle w:val="4"/>
        <w:rPr>
          <w:rFonts w:ascii="仿宋" w:hAnsi="仿宋" w:eastAsia="仿宋" w:cs="仿宋"/>
          <w:color w:val="auto"/>
        </w:rPr>
      </w:pPr>
      <w:r>
        <w:rPr>
          <w:rFonts w:hint="eastAsia" w:ascii="仿宋" w:hAnsi="仿宋" w:eastAsia="仿宋" w:cs="仿宋"/>
          <w:color w:val="auto"/>
          <w:lang w:eastAsia="zh-CN"/>
        </w:rPr>
        <w:t>第一章 竞争性磋商公告</w:t>
      </w:r>
    </w:p>
    <w:p w14:paraId="3BA9E05D">
      <w:pPr>
        <w:spacing w:after="0" w:line="360" w:lineRule="auto"/>
        <w:ind w:firstLineChars="200"/>
        <w:rPr>
          <w:rFonts w:ascii="仿宋" w:hAnsi="仿宋" w:eastAsia="仿宋" w:cs="仿宋"/>
          <w:color w:val="auto"/>
          <w:lang w:eastAsia="zh-CN"/>
        </w:rPr>
      </w:pPr>
    </w:p>
    <w:p w14:paraId="777C160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陕西中源项目管理有限公司受安康市住房和城乡建设局的委托，按照政府采购程序，对</w:t>
      </w:r>
      <w:r>
        <w:rPr>
          <w:rFonts w:hint="eastAsia" w:ascii="仿宋" w:hAnsi="仿宋" w:eastAsia="仿宋" w:cs="仿宋"/>
          <w:color w:val="auto"/>
        </w:rPr>
        <w:t>"</w:t>
      </w:r>
      <w:r>
        <w:rPr>
          <w:rFonts w:hint="eastAsia" w:ascii="仿宋" w:hAnsi="仿宋" w:eastAsia="仿宋" w:cs="仿宋"/>
          <w:color w:val="auto"/>
          <w:lang w:eastAsia="zh-CN"/>
        </w:rPr>
        <w:t>安康中心城市张岭片区市政排涝设施工程全过程造价咨询服务项目</w:t>
      </w:r>
      <w:r>
        <w:rPr>
          <w:rFonts w:hint="eastAsia" w:ascii="仿宋" w:hAnsi="仿宋" w:eastAsia="仿宋" w:cs="仿宋"/>
          <w:color w:val="auto"/>
        </w:rPr>
        <w:t>"</w:t>
      </w:r>
      <w:r>
        <w:rPr>
          <w:rFonts w:hint="eastAsia" w:ascii="仿宋" w:hAnsi="仿宋" w:eastAsia="仿宋" w:cs="仿宋"/>
          <w:color w:val="auto"/>
          <w:lang w:eastAsia="zh-CN"/>
        </w:rPr>
        <w:t>组织竞争性磋商采购，欢迎符合资格条件的、有能力承担本项目的供应商参加竞争性磋商。</w:t>
      </w:r>
    </w:p>
    <w:p w14:paraId="355A718D">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一、项目基本情况</w:t>
      </w:r>
    </w:p>
    <w:p w14:paraId="3AB2E903">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（一）项目编号：SXZY-AK2026066</w:t>
      </w:r>
    </w:p>
    <w:p w14:paraId="1F62885F">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（二）项目名称：安康中心城市张岭片区市政排涝设施工程全过程造价咨询服务项目</w:t>
      </w:r>
    </w:p>
    <w:p w14:paraId="595708CE">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（三）预算金额：550000.00元。</w:t>
      </w:r>
    </w:p>
    <w:p w14:paraId="68481FA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（四）采购需求：安康中心城市张岭片区市政排涝设施工程全过程造价咨询服务项目</w:t>
      </w:r>
    </w:p>
    <w:p w14:paraId="681ED347">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合同包预算金额：550000.00元；合同包最高限价：550000.00元。</w:t>
      </w:r>
    </w:p>
    <w:tbl>
      <w:tblPr>
        <w:tblStyle w:val="38"/>
        <w:tblW w:w="9216" w:type="dxa"/>
        <w:tblInd w:w="0" w:type="dxa"/>
        <w:tblLayout w:type="autofit"/>
        <w:tblCellMar>
          <w:top w:w="0" w:type="dxa"/>
          <w:left w:w="108" w:type="dxa"/>
          <w:bottom w:w="0" w:type="dxa"/>
          <w:right w:w="108" w:type="dxa"/>
        </w:tblCellMar>
      </w:tblPr>
      <w:tblGrid>
        <w:gridCol w:w="742"/>
        <w:gridCol w:w="1425"/>
        <w:gridCol w:w="1687"/>
        <w:gridCol w:w="1188"/>
        <w:gridCol w:w="1614"/>
        <w:gridCol w:w="1280"/>
        <w:gridCol w:w="1280"/>
      </w:tblGrid>
      <w:tr w14:paraId="6ACB3CCE">
        <w:tblPrEx>
          <w:tblCellMar>
            <w:top w:w="0" w:type="dxa"/>
            <w:left w:w="108" w:type="dxa"/>
            <w:bottom w:w="0" w:type="dxa"/>
            <w:right w:w="108" w:type="dxa"/>
          </w:tblCellMar>
        </w:tblPrEx>
        <w:trPr>
          <w:tblHeader/>
        </w:trPr>
        <w:tc>
          <w:tcPr>
            <w:tcW w:w="0" w:type="auto"/>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41CCAEF5">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品目号</w:t>
            </w:r>
          </w:p>
        </w:tc>
        <w:tc>
          <w:tcPr>
            <w:tcW w:w="1441"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7514F876">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品目名称</w:t>
            </w:r>
          </w:p>
        </w:tc>
        <w:tc>
          <w:tcPr>
            <w:tcW w:w="1707"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624805AB">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采购标的</w:t>
            </w:r>
          </w:p>
        </w:tc>
        <w:tc>
          <w:tcPr>
            <w:tcW w:w="1192"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79FA36A3">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数量</w:t>
            </w:r>
          </w:p>
          <w:p w14:paraId="15B71922">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（单位）</w:t>
            </w:r>
          </w:p>
        </w:tc>
        <w:tc>
          <w:tcPr>
            <w:tcW w:w="1629"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2E8792B1">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技术规格、参数及要求</w:t>
            </w:r>
          </w:p>
        </w:tc>
        <w:tc>
          <w:tcPr>
            <w:tcW w:w="0" w:type="auto"/>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583577B0">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品目预算</w:t>
            </w:r>
          </w:p>
          <w:p w14:paraId="211E4112">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（元）</w:t>
            </w:r>
          </w:p>
        </w:tc>
        <w:tc>
          <w:tcPr>
            <w:tcW w:w="1250" w:type="dxa"/>
            <w:tcBorders>
              <w:top w:val="single" w:color="000000" w:sz="4" w:space="0"/>
              <w:left w:val="single" w:color="000000" w:sz="4" w:space="0"/>
              <w:bottom w:val="nil"/>
              <w:right w:val="single" w:color="000000" w:sz="4" w:space="0"/>
            </w:tcBorders>
            <w:shd w:val="clear" w:color="auto" w:fill="F0F0F0"/>
            <w:tcMar>
              <w:top w:w="80" w:type="dxa"/>
              <w:left w:w="100" w:type="dxa"/>
              <w:bottom w:w="80" w:type="dxa"/>
              <w:right w:w="100" w:type="dxa"/>
            </w:tcMar>
            <w:vAlign w:val="center"/>
          </w:tcPr>
          <w:p w14:paraId="500374E6">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最高限价</w:t>
            </w:r>
          </w:p>
          <w:p w14:paraId="00154255">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（元）</w:t>
            </w:r>
          </w:p>
        </w:tc>
      </w:tr>
      <w:tr w14:paraId="628F7F64">
        <w:tblPrEx>
          <w:tblCellMar>
            <w:top w:w="0" w:type="dxa"/>
            <w:left w:w="108" w:type="dxa"/>
            <w:bottom w:w="0" w:type="dxa"/>
            <w:right w:w="108" w:type="dxa"/>
          </w:tblCellMar>
        </w:tblPrEx>
        <w:tc>
          <w:tcPr>
            <w:tcW w:w="748"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2F61AECC">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1-1</w:t>
            </w:r>
          </w:p>
        </w:tc>
        <w:tc>
          <w:tcPr>
            <w:tcW w:w="1441"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6CE7148A">
            <w:pPr>
              <w:snapToGrid w:val="0"/>
              <w:spacing w:after="0" w:line="240" w:lineRule="auto"/>
              <w:ind w:firstLine="0"/>
              <w:jc w:val="center"/>
              <w:rPr>
                <w:rFonts w:ascii="仿宋" w:hAnsi="仿宋" w:eastAsia="仿宋" w:cs="仿宋"/>
                <w:color w:val="auto"/>
              </w:rPr>
            </w:pPr>
            <w:r>
              <w:rPr>
                <w:rFonts w:hint="eastAsia" w:ascii="仿宋" w:hAnsi="仿宋" w:eastAsia="仿宋" w:cs="仿宋"/>
                <w:b/>
                <w:color w:val="auto"/>
                <w:lang w:eastAsia="zh-CN"/>
              </w:rPr>
              <w:t>其他专业技术服务</w:t>
            </w:r>
          </w:p>
        </w:tc>
        <w:tc>
          <w:tcPr>
            <w:tcW w:w="1707"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6444ECFD">
            <w:pPr>
              <w:snapToGrid w:val="0"/>
              <w:spacing w:after="0" w:line="240" w:lineRule="auto"/>
              <w:ind w:firstLine="0"/>
              <w:rPr>
                <w:rFonts w:ascii="仿宋" w:hAnsi="仿宋" w:eastAsia="仿宋" w:cs="仿宋"/>
                <w:color w:val="auto"/>
                <w:lang w:eastAsia="zh-CN"/>
              </w:rPr>
            </w:pPr>
            <w:r>
              <w:rPr>
                <w:rFonts w:hint="eastAsia" w:ascii="仿宋" w:hAnsi="仿宋" w:eastAsia="仿宋" w:cs="仿宋"/>
                <w:color w:val="auto"/>
                <w:lang w:eastAsia="zh-CN"/>
              </w:rPr>
              <w:t>安康中心城市张岭片区市政排涝设施工程全过程造价咨询服务项目</w:t>
            </w:r>
          </w:p>
        </w:tc>
        <w:tc>
          <w:tcPr>
            <w:tcW w:w="1192"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7B0396E1">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1（项）</w:t>
            </w:r>
          </w:p>
        </w:tc>
        <w:tc>
          <w:tcPr>
            <w:tcW w:w="1629"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48722F34">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详见采购文件</w:t>
            </w:r>
          </w:p>
        </w:tc>
        <w:tc>
          <w:tcPr>
            <w:tcW w:w="1249"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3E637625">
            <w:pPr>
              <w:snapToGrid w:val="0"/>
              <w:spacing w:after="0" w:line="240" w:lineRule="auto"/>
              <w:ind w:firstLine="0"/>
              <w:jc w:val="right"/>
              <w:rPr>
                <w:rFonts w:ascii="仿宋" w:hAnsi="仿宋" w:eastAsia="仿宋" w:cs="仿宋"/>
                <w:color w:val="auto"/>
                <w:lang w:eastAsia="zh-CN"/>
              </w:rPr>
            </w:pPr>
            <w:r>
              <w:rPr>
                <w:rFonts w:hint="eastAsia" w:ascii="仿宋" w:hAnsi="仿宋" w:eastAsia="仿宋" w:cs="仿宋"/>
                <w:color w:val="auto"/>
                <w:lang w:eastAsia="zh-CN"/>
              </w:rPr>
              <w:t>550000.00</w:t>
            </w:r>
          </w:p>
        </w:tc>
        <w:tc>
          <w:tcPr>
            <w:tcW w:w="1250" w:type="dxa"/>
            <w:tcBorders>
              <w:top w:val="single" w:color="000000" w:sz="4" w:space="0"/>
              <w:left w:val="single" w:color="000000" w:sz="4" w:space="0"/>
              <w:bottom w:val="single" w:color="000000" w:sz="4" w:space="0"/>
              <w:right w:val="single" w:color="000000" w:sz="4" w:space="0"/>
            </w:tcBorders>
            <w:tcMar>
              <w:top w:w="80" w:type="dxa"/>
              <w:left w:w="100" w:type="dxa"/>
              <w:bottom w:w="80" w:type="dxa"/>
              <w:right w:w="100" w:type="dxa"/>
            </w:tcMar>
            <w:vAlign w:val="center"/>
          </w:tcPr>
          <w:p w14:paraId="184F44A0">
            <w:pPr>
              <w:snapToGrid w:val="0"/>
              <w:spacing w:after="0" w:line="240" w:lineRule="auto"/>
              <w:ind w:firstLine="0"/>
              <w:jc w:val="right"/>
              <w:rPr>
                <w:rFonts w:ascii="仿宋" w:hAnsi="仿宋" w:eastAsia="仿宋" w:cs="仿宋"/>
                <w:color w:val="auto"/>
                <w:lang w:eastAsia="zh-CN"/>
              </w:rPr>
            </w:pPr>
            <w:r>
              <w:rPr>
                <w:rFonts w:hint="eastAsia" w:ascii="仿宋" w:hAnsi="仿宋" w:eastAsia="仿宋" w:cs="仿宋"/>
                <w:color w:val="auto"/>
                <w:lang w:eastAsia="zh-CN"/>
              </w:rPr>
              <w:t>550000.00</w:t>
            </w:r>
          </w:p>
        </w:tc>
      </w:tr>
    </w:tbl>
    <w:p w14:paraId="2E67C980">
      <w:pPr>
        <w:spacing w:after="0" w:line="360" w:lineRule="auto"/>
        <w:ind w:firstLineChars="200"/>
        <w:rPr>
          <w:rFonts w:ascii="仿宋" w:hAnsi="仿宋" w:eastAsia="仿宋" w:cs="仿宋"/>
          <w:color w:val="auto"/>
          <w:lang w:eastAsia="zh-CN"/>
        </w:rPr>
      </w:pPr>
    </w:p>
    <w:p w14:paraId="6B6DD41E">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（五）项目性质：财政资金</w:t>
      </w:r>
    </w:p>
    <w:p w14:paraId="21A7533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（六）合同履行期限：自合同签订之日起，至本项目竣工结算审核报告完成、资料全部移交及质保期相关造价配合工作结束为止，服务周期随工程建设周期同步顺延</w:t>
      </w:r>
    </w:p>
    <w:p w14:paraId="7968D14E">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（七）本项目是否接受联合体投标：否</w:t>
      </w:r>
    </w:p>
    <w:p w14:paraId="2E5E808A">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二、响应供应商的资格要求</w:t>
      </w:r>
    </w:p>
    <w:p w14:paraId="4CC8AED7">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（一）满足《中华人民共和国政府采购法》第二十二条规定；</w:t>
      </w:r>
    </w:p>
    <w:p w14:paraId="1B0608A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（二）落实政府采购政策需满足的资格要求：</w:t>
      </w:r>
    </w:p>
    <w:p w14:paraId="2A6140C8">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（1）《陕西省财政厅关于印发&lt;陕西省中小企业政府采购信用融资办法&gt;的通知》(陕财办采〔2018〕23号)；</w:t>
      </w:r>
    </w:p>
    <w:p w14:paraId="7F9DEE3C">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（2）《关于印发环境标志产品政府采购品目清单的通知》(财库〔2019〕18号)；</w:t>
      </w:r>
    </w:p>
    <w:p w14:paraId="4FB775B1">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（3）《关于印发节能产品政府采购品目清单的通知》(财库〔2019〕19号)；</w:t>
      </w:r>
    </w:p>
    <w:p w14:paraId="260E4918">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（4）《国务院办公厅关于建立政府强制采购节能产品制度的通知》(国办发〔2007〕51号)；</w:t>
      </w:r>
    </w:p>
    <w:p w14:paraId="7DAA3076">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（5）《财政部 司法部关于政府采购支持监狱企业发展有关问题的通知》(财库〔2014〕68号)；</w:t>
      </w:r>
    </w:p>
    <w:p w14:paraId="0E4891D5">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（6）《财政部 民政部 中国残疾人联合会关于促进残疾人就业政府采购政策的通知》(财库〔2017〕141号)；</w:t>
      </w:r>
    </w:p>
    <w:p w14:paraId="7634CB1F">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（7）《财政部 发展改革委 生态环境部 市场监管总局关于调整优化节能产品、环境标志产品政府采购执行机制的通知》(财库〔2019〕9号)；</w:t>
      </w:r>
    </w:p>
    <w:p w14:paraId="67890160">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（8）《政府采购促进中小企业发展管理办法》(财库〔2020〕46号)；</w:t>
      </w:r>
    </w:p>
    <w:p w14:paraId="018A87C4">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（9）《财政部 农业农村部 国家乡村振兴局关于运用政府采购政策支持乡村产业振兴的通知》（财库〔2021〕19号）；</w:t>
      </w:r>
    </w:p>
    <w:p w14:paraId="4091F9E6">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（10）《财政部关于进一步加大政府采购支持中小企业力度的通知》(财库〔2022〕19号)；</w:t>
      </w:r>
    </w:p>
    <w:p w14:paraId="44E864FD">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（11）其他需要落实的政府采购政策，如有最新颁布的政府采购政策，按最新文件执行。</w:t>
      </w:r>
    </w:p>
    <w:p w14:paraId="33C60F02">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（三）本项目的特定资格要求：</w:t>
      </w:r>
    </w:p>
    <w:p w14:paraId="54786155">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供应商应为具有独立承担民事责任的能力且具备向招标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14:paraId="084B6F88">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（2）供应商拟派项目负责人须具备国家一级注册造价工程师执业资格，且在本单位注册；</w:t>
      </w:r>
    </w:p>
    <w:p w14:paraId="71B092DE">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（3）财务状况报告：提供2025年度的财务审计报告（成立时间至响应文件递交截止时间不足一年的可提供成立后任意时段的资产负债表），或响应文件递交截止时间前六个月内开户银行出具的资信证明；</w:t>
      </w:r>
    </w:p>
    <w:p w14:paraId="144A4DB8">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（4）税收缴纳证明：提供税款所属时期为2026年4月1日至响应文件递交截止时间内已缴纳的至少一个月的纳税证明或完税证明（任意税种），依法免税的单位应提供相关证明材料；</w:t>
      </w:r>
    </w:p>
    <w:p w14:paraId="349D380F">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5）社会保障资金缴纳证明：提供缴费月份为2026年4月1日至响应文件递交截止时间内已缴存的至少一个月的社会保障资金缴存单据或社保机构开具的社会保险参保缴费情况证明，依法不需要缴纳社会保障资金的单位应提供相关证明材料；</w:t>
      </w:r>
    </w:p>
    <w:p w14:paraId="5ED86539">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6）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14:paraId="789EDF11">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7）本项目专门面向中小企业采购，供应商应为中型企业、小型企业、微型企业或监狱企业或残疾人福利性单位。供应商自行根据《国民经济行业分类》（GB/T4754-2017）、《国家统计局关于印发&lt;统计上大中小微型企业划分办法（2017）&gt;的通知》国统字〔2017〕213号、工信部联企业〔2011〕300号文件自行划分，若声明与实际不符须承担相应责任。</w:t>
      </w:r>
      <w:r>
        <w:rPr>
          <w:rFonts w:hint="eastAsia" w:ascii="仿宋" w:hAnsi="仿宋" w:eastAsia="仿宋" w:cs="仿宋"/>
          <w:b/>
          <w:bCs/>
          <w:color w:val="auto"/>
          <w:lang w:eastAsia="zh-CN"/>
        </w:rPr>
        <w:t>本项目采购标的对应的中小企业划分标准所属行业为：其他未列明行业。</w:t>
      </w:r>
    </w:p>
    <w:p w14:paraId="383C0FDF">
      <w:pPr>
        <w:spacing w:after="0" w:line="360" w:lineRule="auto"/>
        <w:ind w:firstLineChars="200"/>
        <w:rPr>
          <w:rFonts w:hint="eastAsia" w:ascii="仿宋" w:hAnsi="仿宋" w:eastAsia="仿宋" w:cs="仿宋"/>
          <w:color w:val="auto"/>
          <w:lang w:eastAsia="zh-CN"/>
        </w:rPr>
      </w:pPr>
      <w:r>
        <w:rPr>
          <w:rFonts w:hint="eastAsia" w:ascii="仿宋" w:hAnsi="仿宋" w:eastAsia="仿宋" w:cs="仿宋"/>
          <w:color w:val="auto"/>
          <w:lang w:eastAsia="zh-CN"/>
        </w:rPr>
        <w:t>（8）供应商提供具备履行合同所必需的设备和专业技术能力的书面声明；</w:t>
      </w:r>
    </w:p>
    <w:p w14:paraId="65C5E2C3">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lang w:val="en-US" w:eastAsia="zh-CN"/>
        </w:rPr>
        <w:t>9</w:t>
      </w:r>
      <w:r>
        <w:rPr>
          <w:rFonts w:hint="eastAsia" w:ascii="仿宋" w:hAnsi="仿宋" w:eastAsia="仿宋" w:cs="仿宋"/>
          <w:color w:val="auto"/>
          <w:lang w:eastAsia="zh-CN"/>
        </w:rPr>
        <w:t>）本项目不接受联合体投标。</w:t>
      </w:r>
    </w:p>
    <w:p w14:paraId="19869256">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三、采购文件的获取方式</w:t>
      </w:r>
    </w:p>
    <w:p w14:paraId="37163FFC">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获取时间：</w:t>
      </w:r>
      <w:r>
        <w:rPr>
          <w:rFonts w:hint="eastAsia" w:ascii="仿宋" w:hAnsi="仿宋" w:eastAsia="仿宋" w:cs="仿宋"/>
          <w:color w:val="auto"/>
        </w:rPr>
        <w:t>2026</w:t>
      </w:r>
      <w:r>
        <w:rPr>
          <w:rFonts w:hint="eastAsia" w:ascii="仿宋" w:hAnsi="仿宋" w:eastAsia="仿宋" w:cs="仿宋"/>
          <w:color w:val="auto"/>
          <w:lang w:eastAsia="zh-CN"/>
        </w:rPr>
        <w:t>年10月16日至</w:t>
      </w:r>
      <w:r>
        <w:rPr>
          <w:rFonts w:hint="eastAsia" w:ascii="仿宋" w:hAnsi="仿宋" w:eastAsia="仿宋" w:cs="仿宋"/>
          <w:color w:val="auto"/>
        </w:rPr>
        <w:t>2026</w:t>
      </w:r>
      <w:r>
        <w:rPr>
          <w:rFonts w:hint="eastAsia" w:ascii="仿宋" w:hAnsi="仿宋" w:eastAsia="仿宋" w:cs="仿宋"/>
          <w:color w:val="auto"/>
          <w:lang w:eastAsia="zh-CN"/>
        </w:rPr>
        <w:t>年10月22日，每天上午</w:t>
      </w:r>
      <w:r>
        <w:rPr>
          <w:rFonts w:hint="eastAsia" w:ascii="仿宋" w:hAnsi="仿宋" w:eastAsia="仿宋" w:cs="仿宋"/>
          <w:color w:val="auto"/>
        </w:rPr>
        <w:t>08:00:00</w:t>
      </w:r>
      <w:r>
        <w:rPr>
          <w:rFonts w:hint="eastAsia" w:ascii="仿宋" w:hAnsi="仿宋" w:eastAsia="仿宋" w:cs="仿宋"/>
          <w:color w:val="auto"/>
          <w:lang w:eastAsia="zh-CN"/>
        </w:rPr>
        <w:t>至</w:t>
      </w:r>
      <w:r>
        <w:rPr>
          <w:rFonts w:hint="eastAsia" w:ascii="仿宋" w:hAnsi="仿宋" w:eastAsia="仿宋" w:cs="仿宋"/>
          <w:color w:val="auto"/>
        </w:rPr>
        <w:t>12:00:00</w:t>
      </w:r>
      <w:r>
        <w:rPr>
          <w:rFonts w:hint="eastAsia" w:ascii="仿宋" w:hAnsi="仿宋" w:eastAsia="仿宋" w:cs="仿宋"/>
          <w:color w:val="auto"/>
          <w:lang w:eastAsia="zh-CN"/>
        </w:rPr>
        <w:t>，下午</w:t>
      </w:r>
      <w:r>
        <w:rPr>
          <w:rFonts w:hint="eastAsia" w:ascii="仿宋" w:hAnsi="仿宋" w:eastAsia="仿宋" w:cs="仿宋"/>
          <w:color w:val="auto"/>
        </w:rPr>
        <w:t>1</w:t>
      </w:r>
      <w:r>
        <w:rPr>
          <w:rFonts w:hint="eastAsia" w:ascii="仿宋" w:hAnsi="仿宋" w:eastAsia="仿宋" w:cs="仿宋"/>
          <w:color w:val="auto"/>
          <w:lang w:eastAsia="zh-CN"/>
        </w:rPr>
        <w:t>4</w:t>
      </w:r>
      <w:r>
        <w:rPr>
          <w:rFonts w:hint="eastAsia" w:ascii="仿宋" w:hAnsi="仿宋" w:eastAsia="仿宋" w:cs="仿宋"/>
          <w:color w:val="auto"/>
        </w:rPr>
        <w:t>:00:00</w:t>
      </w:r>
      <w:r>
        <w:rPr>
          <w:rFonts w:hint="eastAsia" w:ascii="仿宋" w:hAnsi="仿宋" w:eastAsia="仿宋" w:cs="仿宋"/>
          <w:color w:val="auto"/>
          <w:lang w:eastAsia="zh-CN"/>
        </w:rPr>
        <w:t>至</w:t>
      </w:r>
      <w:r>
        <w:rPr>
          <w:rFonts w:hint="eastAsia" w:ascii="仿宋" w:hAnsi="仿宋" w:eastAsia="仿宋" w:cs="仿宋"/>
          <w:color w:val="auto"/>
        </w:rPr>
        <w:t>18:00:00</w:t>
      </w:r>
      <w:r>
        <w:rPr>
          <w:rFonts w:hint="eastAsia" w:ascii="仿宋" w:hAnsi="仿宋" w:eastAsia="仿宋" w:cs="仿宋"/>
          <w:color w:val="auto"/>
          <w:lang w:eastAsia="zh-CN"/>
        </w:rPr>
        <w:t>（双休日及法定节假日除外）</w:t>
      </w:r>
    </w:p>
    <w:p w14:paraId="462BC5B7">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获取方式：在线获取；</w:t>
      </w:r>
    </w:p>
    <w:p w14:paraId="174EFC52">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售价：免费获取</w:t>
      </w:r>
    </w:p>
    <w:p w14:paraId="025B8A16">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注：（</w:t>
      </w:r>
      <w:r>
        <w:rPr>
          <w:rFonts w:hint="eastAsia" w:ascii="仿宋" w:hAnsi="仿宋" w:eastAsia="仿宋" w:cs="仿宋"/>
          <w:color w:val="auto"/>
        </w:rPr>
        <w:t>1</w:t>
      </w:r>
      <w:r>
        <w:rPr>
          <w:rFonts w:hint="eastAsia" w:ascii="仿宋" w:hAnsi="仿宋" w:eastAsia="仿宋" w:cs="仿宋"/>
          <w:color w:val="auto"/>
          <w:lang w:eastAsia="zh-CN"/>
        </w:rPr>
        <w:t>）使用捆绑省交易平台的</w:t>
      </w:r>
      <w:r>
        <w:rPr>
          <w:rFonts w:hint="eastAsia" w:ascii="仿宋" w:hAnsi="仿宋" w:eastAsia="仿宋" w:cs="仿宋"/>
          <w:color w:val="auto"/>
        </w:rPr>
        <w:t>CA</w:t>
      </w:r>
      <w:r>
        <w:rPr>
          <w:rFonts w:hint="eastAsia" w:ascii="仿宋" w:hAnsi="仿宋" w:eastAsia="仿宋" w:cs="仿宋"/>
          <w:color w:val="auto"/>
          <w:lang w:eastAsia="zh-CN"/>
        </w:rPr>
        <w:t>锁登录电子交易平台，通过政府采购系统企业端进入，点击我要投标，完善相关投标信息，下载采购文件。未完成网上操作的或未经采购代理机构确认的，无法完成后续流程。（</w:t>
      </w:r>
      <w:r>
        <w:rPr>
          <w:rFonts w:hint="eastAsia" w:ascii="仿宋" w:hAnsi="仿宋" w:eastAsia="仿宋" w:cs="仿宋"/>
          <w:color w:val="auto"/>
        </w:rPr>
        <w:t>2</w:t>
      </w:r>
      <w:r>
        <w:rPr>
          <w:rFonts w:hint="eastAsia" w:ascii="仿宋" w:hAnsi="仿宋" w:eastAsia="仿宋" w:cs="仿宋"/>
          <w:color w:val="auto"/>
          <w:lang w:eastAsia="zh-CN"/>
        </w:rPr>
        <w:t>）本项目采购公告同时在全国公共资源交易平台（陕西省</w:t>
      </w:r>
      <w:r>
        <w:rPr>
          <w:rFonts w:hint="eastAsia" w:ascii="仿宋" w:hAnsi="仿宋" w:eastAsia="仿宋" w:cs="仿宋"/>
          <w:color w:val="auto"/>
        </w:rPr>
        <w:t>·</w:t>
      </w:r>
      <w:r>
        <w:rPr>
          <w:rFonts w:hint="eastAsia" w:ascii="仿宋" w:hAnsi="仿宋" w:eastAsia="仿宋" w:cs="仿宋"/>
          <w:color w:val="auto"/>
          <w:lang w:eastAsia="zh-CN"/>
        </w:rPr>
        <w:t>安康市）安康市公共资源交易中心（网址：</w:t>
      </w:r>
      <w:r>
        <w:rPr>
          <w:rFonts w:hint="eastAsia" w:ascii="仿宋" w:hAnsi="仿宋" w:eastAsia="仿宋" w:cs="仿宋"/>
          <w:color w:val="auto"/>
        </w:rPr>
        <w:t>http://ak.sxggzyjy.cn/</w:t>
      </w:r>
      <w:r>
        <w:rPr>
          <w:rFonts w:hint="eastAsia" w:ascii="仿宋" w:hAnsi="仿宋" w:eastAsia="仿宋" w:cs="仿宋"/>
          <w:color w:val="auto"/>
          <w:lang w:eastAsia="zh-CN"/>
        </w:rPr>
        <w:t>）、陕西省政府采购网（网址：</w:t>
      </w:r>
      <w:r>
        <w:rPr>
          <w:rFonts w:hint="eastAsia" w:ascii="仿宋" w:hAnsi="仿宋" w:eastAsia="仿宋" w:cs="仿宋"/>
          <w:color w:val="auto"/>
        </w:rPr>
        <w:t>http://www.ccgp-shaanxi.gov.cn/</w:t>
      </w:r>
      <w:r>
        <w:rPr>
          <w:rFonts w:hint="eastAsia" w:ascii="仿宋" w:hAnsi="仿宋" w:eastAsia="仿宋" w:cs="仿宋"/>
          <w:color w:val="auto"/>
          <w:lang w:eastAsia="zh-CN"/>
        </w:rPr>
        <w:t>）发布。（</w:t>
      </w:r>
      <w:r>
        <w:rPr>
          <w:rFonts w:hint="eastAsia" w:ascii="仿宋" w:hAnsi="仿宋" w:eastAsia="仿宋" w:cs="仿宋"/>
          <w:color w:val="auto"/>
        </w:rPr>
        <w:t>3</w:t>
      </w:r>
      <w:r>
        <w:rPr>
          <w:rFonts w:hint="eastAsia" w:ascii="仿宋" w:hAnsi="仿宋" w:eastAsia="仿宋" w:cs="仿宋"/>
          <w:color w:val="auto"/>
          <w:lang w:eastAsia="zh-CN"/>
        </w:rPr>
        <w:t>）本项目采用电子化投标及远程不见面开标方式，相关操作流程详见全国公共资源交易平台（陕西省）网站（服务指南</w:t>
      </w:r>
      <w:r>
        <w:rPr>
          <w:rFonts w:hint="eastAsia" w:ascii="仿宋" w:hAnsi="仿宋" w:eastAsia="仿宋" w:cs="仿宋"/>
          <w:color w:val="auto"/>
        </w:rPr>
        <w:t>-</w:t>
      </w:r>
      <w:r>
        <w:rPr>
          <w:rFonts w:hint="eastAsia" w:ascii="仿宋" w:hAnsi="仿宋" w:eastAsia="仿宋" w:cs="仿宋"/>
          <w:color w:val="auto"/>
          <w:lang w:eastAsia="zh-CN"/>
        </w:rPr>
        <w:t>下载专区）中的《陕西省公共资源交易中心政府采购项目投标指南》，电子磋商文件技术支持：</w:t>
      </w:r>
      <w:r>
        <w:rPr>
          <w:rFonts w:hint="eastAsia" w:ascii="仿宋" w:hAnsi="仿宋" w:eastAsia="仿宋" w:cs="仿宋"/>
          <w:color w:val="auto"/>
        </w:rPr>
        <w:t>4009280095/4009980000</w:t>
      </w:r>
      <w:r>
        <w:rPr>
          <w:rFonts w:hint="eastAsia" w:ascii="仿宋" w:hAnsi="仿宋" w:eastAsia="仿宋" w:cs="仿宋"/>
          <w:color w:val="auto"/>
          <w:lang w:eastAsia="zh-CN"/>
        </w:rPr>
        <w:t>。</w:t>
      </w:r>
    </w:p>
    <w:p w14:paraId="59E33219">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四、响应文件递交</w:t>
      </w:r>
    </w:p>
    <w:p w14:paraId="328D220E">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截止时间：</w:t>
      </w:r>
      <w:r>
        <w:rPr>
          <w:rFonts w:hint="eastAsia" w:ascii="仿宋" w:hAnsi="仿宋" w:eastAsia="仿宋" w:cs="仿宋"/>
          <w:color w:val="auto"/>
        </w:rPr>
        <w:t>2026</w:t>
      </w:r>
      <w:r>
        <w:rPr>
          <w:rFonts w:hint="eastAsia" w:ascii="仿宋" w:hAnsi="仿宋" w:eastAsia="仿宋" w:cs="仿宋"/>
          <w:color w:val="auto"/>
          <w:lang w:eastAsia="zh-CN"/>
        </w:rPr>
        <w:t>年10月27日14:00</w:t>
      </w:r>
      <w:r>
        <w:rPr>
          <w:rFonts w:hint="eastAsia" w:ascii="仿宋" w:hAnsi="仿宋" w:eastAsia="仿宋" w:cs="仿宋"/>
          <w:color w:val="auto"/>
        </w:rPr>
        <w:t>:00</w:t>
      </w:r>
    </w:p>
    <w:p w14:paraId="1B7102DD">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递交地点：安康市公共资源交易中心（采用电子化投标及远程不见面开标方式）</w:t>
      </w:r>
    </w:p>
    <w:p w14:paraId="4F8B78C8">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五、公告期限</w:t>
      </w:r>
    </w:p>
    <w:p w14:paraId="35C921E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自本公告发布之日起</w:t>
      </w:r>
      <w:r>
        <w:rPr>
          <w:rFonts w:hint="eastAsia" w:ascii="仿宋" w:hAnsi="仿宋" w:eastAsia="仿宋" w:cs="仿宋"/>
          <w:color w:val="auto"/>
        </w:rPr>
        <w:t>5</w:t>
      </w:r>
      <w:r>
        <w:rPr>
          <w:rFonts w:hint="eastAsia" w:ascii="仿宋" w:hAnsi="仿宋" w:eastAsia="仿宋" w:cs="仿宋"/>
          <w:color w:val="auto"/>
          <w:lang w:eastAsia="zh-CN"/>
        </w:rPr>
        <w:t>个工作日</w:t>
      </w:r>
    </w:p>
    <w:p w14:paraId="23BAAE92">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六、其他补充事宜</w:t>
      </w:r>
    </w:p>
    <w:p w14:paraId="20FBBA6F">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本次开标采用</w:t>
      </w:r>
      <w:r>
        <w:rPr>
          <w:rFonts w:hint="eastAsia" w:ascii="仿宋" w:hAnsi="仿宋" w:eastAsia="仿宋" w:cs="仿宋"/>
          <w:color w:val="auto"/>
        </w:rPr>
        <w:t>"</w:t>
      </w:r>
      <w:r>
        <w:rPr>
          <w:rFonts w:hint="eastAsia" w:ascii="仿宋" w:hAnsi="仿宋" w:eastAsia="仿宋" w:cs="仿宋"/>
          <w:color w:val="auto"/>
          <w:lang w:eastAsia="zh-CN"/>
        </w:rPr>
        <w:t>不见面开标</w:t>
      </w:r>
      <w:r>
        <w:rPr>
          <w:rFonts w:hint="eastAsia" w:ascii="仿宋" w:hAnsi="仿宋" w:eastAsia="仿宋" w:cs="仿宋"/>
          <w:color w:val="auto"/>
        </w:rPr>
        <w:t>"</w:t>
      </w:r>
      <w:r>
        <w:rPr>
          <w:rFonts w:hint="eastAsia" w:ascii="仿宋" w:hAnsi="仿宋" w:eastAsia="仿宋" w:cs="仿宋"/>
          <w:color w:val="auto"/>
          <w:lang w:eastAsia="zh-CN"/>
        </w:rPr>
        <w:t>方式（本项目为线上不见面开标，请于递交截止时间前进入全国公共资源交易平台（陕西省</w:t>
      </w:r>
      <w:r>
        <w:rPr>
          <w:rFonts w:hint="eastAsia" w:ascii="仿宋" w:hAnsi="仿宋" w:eastAsia="仿宋" w:cs="仿宋"/>
          <w:color w:val="auto"/>
        </w:rPr>
        <w:t>·</w:t>
      </w:r>
      <w:r>
        <w:rPr>
          <w:rFonts w:hint="eastAsia" w:ascii="仿宋" w:hAnsi="仿宋" w:eastAsia="仿宋" w:cs="仿宋"/>
          <w:color w:val="auto"/>
          <w:lang w:eastAsia="zh-CN"/>
        </w:rPr>
        <w:t>安康市）不见面开标大厅进行开标）（</w:t>
      </w:r>
      <w:r>
        <w:rPr>
          <w:rFonts w:hint="eastAsia" w:ascii="仿宋" w:hAnsi="仿宋" w:eastAsia="仿宋" w:cs="仿宋"/>
          <w:color w:val="auto"/>
        </w:rPr>
        <w:t>http://219.145.206.209/BidOpeningHall/bidopeninghallaction/hall/login</w:t>
      </w:r>
      <w:r>
        <w:rPr>
          <w:rFonts w:hint="eastAsia" w:ascii="仿宋" w:hAnsi="仿宋" w:eastAsia="仿宋" w:cs="仿宋"/>
          <w:color w:val="auto"/>
          <w:lang w:eastAsia="zh-CN"/>
        </w:rPr>
        <w:t>）。</w:t>
      </w:r>
    </w:p>
    <w:p w14:paraId="33EB8D4F">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七、对本次采购提出询问，请按以下方式联系</w:t>
      </w:r>
    </w:p>
    <w:p w14:paraId="643B35A2">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（一）采购人信息：安康市住房和城乡建设局</w:t>
      </w:r>
    </w:p>
    <w:p w14:paraId="57D93170">
      <w:pPr>
        <w:spacing w:after="0" w:line="360" w:lineRule="auto"/>
        <w:ind w:firstLine="960" w:firstLineChars="400"/>
        <w:rPr>
          <w:rFonts w:ascii="仿宋" w:hAnsi="仿宋" w:eastAsia="仿宋" w:cs="仿宋"/>
          <w:color w:val="auto"/>
          <w:lang w:eastAsia="zh-CN"/>
        </w:rPr>
      </w:pPr>
      <w:r>
        <w:rPr>
          <w:rFonts w:hint="eastAsia" w:ascii="仿宋" w:hAnsi="仿宋" w:eastAsia="仿宋" w:cs="仿宋"/>
          <w:color w:val="auto"/>
          <w:lang w:eastAsia="zh-CN"/>
        </w:rPr>
        <w:t>地址：安康市汉滨区滨江大道</w:t>
      </w:r>
    </w:p>
    <w:p w14:paraId="26DCDA05">
      <w:pPr>
        <w:spacing w:after="0" w:line="360" w:lineRule="auto"/>
        <w:ind w:firstLine="960" w:firstLineChars="400"/>
        <w:rPr>
          <w:rFonts w:ascii="仿宋" w:hAnsi="仿宋" w:eastAsia="仿宋" w:cs="仿宋"/>
          <w:color w:val="auto"/>
          <w:lang w:eastAsia="zh-CN"/>
        </w:rPr>
      </w:pPr>
      <w:r>
        <w:rPr>
          <w:rFonts w:hint="eastAsia" w:ascii="仿宋" w:hAnsi="仿宋" w:eastAsia="仿宋" w:cs="仿宋"/>
          <w:color w:val="auto"/>
          <w:lang w:eastAsia="zh-CN"/>
        </w:rPr>
        <w:t>联系人：柯女士</w:t>
      </w:r>
    </w:p>
    <w:p w14:paraId="28AE0BA6">
      <w:pPr>
        <w:spacing w:after="0" w:line="360" w:lineRule="auto"/>
        <w:ind w:firstLine="960" w:firstLineChars="400"/>
        <w:rPr>
          <w:rFonts w:ascii="仿宋" w:hAnsi="仿宋" w:eastAsia="仿宋" w:cs="仿宋"/>
          <w:color w:val="auto"/>
          <w:lang w:eastAsia="zh-CN"/>
        </w:rPr>
      </w:pPr>
      <w:r>
        <w:rPr>
          <w:rFonts w:hint="eastAsia" w:ascii="仿宋" w:hAnsi="仿宋" w:eastAsia="仿宋" w:cs="仿宋"/>
          <w:color w:val="auto"/>
          <w:lang w:eastAsia="zh-CN"/>
        </w:rPr>
        <w:t>联系方式：0915-3230552</w:t>
      </w:r>
    </w:p>
    <w:p w14:paraId="343746D4">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（二）采购代理机构信息：</w:t>
      </w:r>
    </w:p>
    <w:p w14:paraId="6D7D6A62">
      <w:pPr>
        <w:spacing w:after="0" w:line="360" w:lineRule="auto"/>
        <w:ind w:firstLine="960" w:firstLineChars="400"/>
        <w:rPr>
          <w:rFonts w:ascii="仿宋" w:hAnsi="仿宋" w:eastAsia="仿宋" w:cs="仿宋"/>
          <w:color w:val="auto"/>
          <w:lang w:eastAsia="zh-CN"/>
        </w:rPr>
      </w:pPr>
      <w:r>
        <w:rPr>
          <w:rFonts w:hint="eastAsia" w:ascii="仿宋" w:hAnsi="仿宋" w:eastAsia="仿宋" w:cs="仿宋"/>
          <w:color w:val="auto"/>
          <w:lang w:eastAsia="zh-CN"/>
        </w:rPr>
        <w:t>机构名称：陕西中源项目管理有限公司</w:t>
      </w:r>
    </w:p>
    <w:p w14:paraId="3AFAF885">
      <w:pPr>
        <w:spacing w:after="0" w:line="360" w:lineRule="auto"/>
        <w:ind w:firstLine="960" w:firstLineChars="400"/>
        <w:rPr>
          <w:rFonts w:ascii="仿宋" w:hAnsi="仿宋" w:eastAsia="仿宋" w:cs="仿宋"/>
          <w:color w:val="auto"/>
          <w:lang w:eastAsia="zh-CN"/>
        </w:rPr>
      </w:pPr>
      <w:r>
        <w:rPr>
          <w:rFonts w:hint="eastAsia" w:ascii="仿宋" w:hAnsi="仿宋" w:eastAsia="仿宋" w:cs="仿宋"/>
          <w:color w:val="auto"/>
          <w:lang w:eastAsia="zh-CN"/>
        </w:rPr>
        <w:t>联系地址：安康市汉滨区木竹桥安置点一栋三楼</w:t>
      </w:r>
    </w:p>
    <w:p w14:paraId="4EEADEF2">
      <w:pPr>
        <w:spacing w:after="0" w:line="360" w:lineRule="auto"/>
        <w:ind w:firstLine="960" w:firstLineChars="400"/>
        <w:rPr>
          <w:rFonts w:ascii="仿宋" w:hAnsi="仿宋" w:eastAsia="仿宋" w:cs="仿宋"/>
          <w:color w:val="auto"/>
          <w:lang w:eastAsia="zh-CN"/>
        </w:rPr>
      </w:pPr>
      <w:r>
        <w:rPr>
          <w:rFonts w:hint="eastAsia" w:ascii="仿宋" w:hAnsi="仿宋" w:eastAsia="仿宋" w:cs="仿宋"/>
          <w:color w:val="auto"/>
          <w:lang w:eastAsia="zh-CN"/>
        </w:rPr>
        <w:t>联系人：徐金金</w:t>
      </w:r>
    </w:p>
    <w:p w14:paraId="7F04E407">
      <w:pPr>
        <w:spacing w:after="0" w:line="360" w:lineRule="auto"/>
        <w:ind w:firstLine="960" w:firstLineChars="400"/>
        <w:rPr>
          <w:rFonts w:ascii="仿宋" w:hAnsi="仿宋" w:eastAsia="仿宋" w:cs="仿宋"/>
          <w:color w:val="auto"/>
        </w:rPr>
      </w:pPr>
      <w:r>
        <w:rPr>
          <w:rFonts w:hint="eastAsia" w:ascii="仿宋" w:hAnsi="仿宋" w:eastAsia="仿宋" w:cs="仿宋"/>
          <w:color w:val="auto"/>
          <w:lang w:eastAsia="zh-CN"/>
        </w:rPr>
        <w:t>电话：</w:t>
      </w:r>
      <w:r>
        <w:rPr>
          <w:rFonts w:hint="eastAsia" w:ascii="仿宋" w:hAnsi="仿宋" w:eastAsia="仿宋" w:cs="仿宋"/>
          <w:color w:val="auto"/>
        </w:rPr>
        <w:t>16609151911</w:t>
      </w:r>
    </w:p>
    <w:p w14:paraId="2025DD0D">
      <w:pPr>
        <w:spacing w:after="0" w:line="360" w:lineRule="auto"/>
        <w:ind w:firstLine="720" w:firstLineChars="300"/>
        <w:rPr>
          <w:rFonts w:ascii="仿宋" w:hAnsi="仿宋" w:eastAsia="仿宋" w:cs="仿宋"/>
          <w:color w:val="auto"/>
        </w:rPr>
      </w:pPr>
    </w:p>
    <w:p w14:paraId="7765EEB2">
      <w:pPr>
        <w:spacing w:after="0" w:line="360" w:lineRule="auto"/>
        <w:ind w:firstLineChars="200"/>
        <w:jc w:val="right"/>
        <w:rPr>
          <w:rFonts w:ascii="仿宋" w:hAnsi="仿宋" w:eastAsia="仿宋" w:cs="仿宋"/>
          <w:color w:val="auto"/>
        </w:rPr>
      </w:pPr>
      <w:r>
        <w:rPr>
          <w:rFonts w:hint="eastAsia" w:ascii="仿宋" w:hAnsi="仿宋" w:eastAsia="仿宋" w:cs="仿宋"/>
          <w:color w:val="auto"/>
          <w:lang w:eastAsia="zh-CN"/>
        </w:rPr>
        <w:t>陕西中源项目管理有限公司</w:t>
      </w:r>
    </w:p>
    <w:p w14:paraId="6EE372B7">
      <w:pPr>
        <w:spacing w:after="0" w:line="360" w:lineRule="auto"/>
        <w:ind w:firstLineChars="200"/>
        <w:jc w:val="right"/>
        <w:rPr>
          <w:rFonts w:ascii="仿宋" w:hAnsi="仿宋" w:eastAsia="仿宋" w:cs="仿宋"/>
          <w:color w:val="auto"/>
        </w:rPr>
      </w:pPr>
      <w:r>
        <w:rPr>
          <w:rFonts w:hint="eastAsia" w:ascii="仿宋" w:hAnsi="仿宋" w:eastAsia="仿宋" w:cs="仿宋"/>
          <w:color w:val="auto"/>
        </w:rPr>
        <w:t>2026</w:t>
      </w:r>
      <w:r>
        <w:rPr>
          <w:rFonts w:hint="eastAsia" w:ascii="仿宋" w:hAnsi="仿宋" w:eastAsia="仿宋" w:cs="仿宋"/>
          <w:color w:val="auto"/>
          <w:lang w:eastAsia="zh-CN"/>
        </w:rPr>
        <w:t>年10月16日</w:t>
      </w:r>
    </w:p>
    <w:p w14:paraId="08DAEF6B">
      <w:pPr>
        <w:rPr>
          <w:rFonts w:ascii="仿宋" w:hAnsi="仿宋" w:eastAsia="仿宋" w:cs="仿宋"/>
          <w:color w:val="auto"/>
        </w:rPr>
        <w:sectPr>
          <w:footerReference r:id="rId5" w:type="default"/>
          <w:pgSz w:w="11906" w:h="16838"/>
          <w:pgMar w:top="1440" w:right="1797" w:bottom="1440" w:left="1797" w:header="720" w:footer="720" w:gutter="0"/>
          <w:cols w:space="720" w:num="1"/>
        </w:sectPr>
      </w:pPr>
    </w:p>
    <w:p w14:paraId="0A5456B5">
      <w:pPr>
        <w:pStyle w:val="4"/>
        <w:rPr>
          <w:rFonts w:ascii="仿宋" w:hAnsi="仿宋" w:eastAsia="仿宋" w:cs="仿宋"/>
          <w:color w:val="auto"/>
        </w:rPr>
      </w:pPr>
      <w:r>
        <w:rPr>
          <w:rFonts w:hint="eastAsia" w:ascii="仿宋" w:hAnsi="仿宋" w:eastAsia="仿宋" w:cs="仿宋"/>
          <w:color w:val="auto"/>
          <w:lang w:eastAsia="zh-CN"/>
        </w:rPr>
        <w:t>第二章  磋商须知</w:t>
      </w:r>
    </w:p>
    <w:p w14:paraId="050EEA60">
      <w:pPr>
        <w:pStyle w:val="5"/>
        <w:rPr>
          <w:rFonts w:ascii="仿宋" w:hAnsi="仿宋" w:eastAsia="仿宋" w:cs="仿宋"/>
          <w:color w:val="auto"/>
        </w:rPr>
      </w:pPr>
      <w:r>
        <w:rPr>
          <w:rFonts w:hint="eastAsia" w:ascii="仿宋" w:hAnsi="仿宋" w:eastAsia="仿宋" w:cs="仿宋"/>
          <w:color w:val="auto"/>
          <w:lang w:eastAsia="zh-CN"/>
        </w:rPr>
        <w:t>一、前附表</w:t>
      </w:r>
    </w:p>
    <w:tbl>
      <w:tblPr>
        <w:tblStyle w:val="3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1859"/>
        <w:gridCol w:w="5770"/>
      </w:tblGrid>
      <w:tr w14:paraId="0C8A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99" w:type="dxa"/>
            <w:shd w:val="clear" w:color="auto" w:fill="F0F0F0"/>
            <w:tcMar>
              <w:top w:w="80" w:type="dxa"/>
              <w:left w:w="100" w:type="dxa"/>
              <w:bottom w:w="80" w:type="dxa"/>
              <w:right w:w="100" w:type="dxa"/>
            </w:tcMar>
            <w:vAlign w:val="center"/>
          </w:tcPr>
          <w:p w14:paraId="58D28C8B">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序号</w:t>
            </w:r>
          </w:p>
        </w:tc>
        <w:tc>
          <w:tcPr>
            <w:tcW w:w="1859" w:type="dxa"/>
            <w:shd w:val="clear" w:color="auto" w:fill="F0F0F0"/>
            <w:tcMar>
              <w:top w:w="80" w:type="dxa"/>
              <w:left w:w="100" w:type="dxa"/>
              <w:bottom w:w="80" w:type="dxa"/>
              <w:right w:w="100" w:type="dxa"/>
            </w:tcMar>
            <w:vAlign w:val="center"/>
          </w:tcPr>
          <w:p w14:paraId="07CF830D">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内容</w:t>
            </w:r>
          </w:p>
        </w:tc>
        <w:tc>
          <w:tcPr>
            <w:tcW w:w="5770" w:type="dxa"/>
            <w:shd w:val="clear" w:color="auto" w:fill="F0F0F0"/>
            <w:tcMar>
              <w:top w:w="80" w:type="dxa"/>
              <w:left w:w="100" w:type="dxa"/>
              <w:bottom w:w="80" w:type="dxa"/>
              <w:right w:w="100" w:type="dxa"/>
            </w:tcMar>
            <w:vAlign w:val="center"/>
          </w:tcPr>
          <w:p w14:paraId="49A9613F">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编列内容</w:t>
            </w:r>
          </w:p>
        </w:tc>
      </w:tr>
      <w:tr w14:paraId="1985A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550FC8BF">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w:t>
            </w:r>
          </w:p>
        </w:tc>
        <w:tc>
          <w:tcPr>
            <w:tcW w:w="1859" w:type="dxa"/>
            <w:tcMar>
              <w:top w:w="80" w:type="dxa"/>
              <w:left w:w="100" w:type="dxa"/>
              <w:bottom w:w="80" w:type="dxa"/>
              <w:right w:w="100" w:type="dxa"/>
            </w:tcMar>
            <w:vAlign w:val="center"/>
          </w:tcPr>
          <w:p w14:paraId="7DEEE3BD">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采购人</w:t>
            </w:r>
          </w:p>
        </w:tc>
        <w:tc>
          <w:tcPr>
            <w:tcW w:w="5770" w:type="dxa"/>
            <w:tcMar>
              <w:top w:w="80" w:type="dxa"/>
              <w:left w:w="100" w:type="dxa"/>
              <w:bottom w:w="80" w:type="dxa"/>
              <w:right w:w="100" w:type="dxa"/>
            </w:tcMar>
            <w:vAlign w:val="center"/>
          </w:tcPr>
          <w:p w14:paraId="6FC98900">
            <w:pPr>
              <w:snapToGrid w:val="0"/>
              <w:spacing w:before="47" w:after="47" w:line="240" w:lineRule="auto"/>
              <w:ind w:firstLine="0"/>
              <w:rPr>
                <w:rFonts w:ascii="仿宋" w:hAnsi="仿宋" w:eastAsia="仿宋" w:cs="仿宋"/>
                <w:color w:val="auto"/>
                <w:lang w:eastAsia="zh-CN"/>
              </w:rPr>
            </w:pPr>
            <w:r>
              <w:rPr>
                <w:rFonts w:hint="eastAsia" w:ascii="仿宋" w:hAnsi="仿宋" w:eastAsia="仿宋" w:cs="仿宋"/>
                <w:color w:val="auto"/>
                <w:lang w:eastAsia="zh-CN"/>
              </w:rPr>
              <w:t>安康市住房和城乡建设局</w:t>
            </w:r>
          </w:p>
        </w:tc>
      </w:tr>
      <w:tr w14:paraId="57852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704828DC">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2</w:t>
            </w:r>
          </w:p>
        </w:tc>
        <w:tc>
          <w:tcPr>
            <w:tcW w:w="1859" w:type="dxa"/>
            <w:tcMar>
              <w:top w:w="80" w:type="dxa"/>
              <w:left w:w="100" w:type="dxa"/>
              <w:bottom w:w="80" w:type="dxa"/>
              <w:right w:w="100" w:type="dxa"/>
            </w:tcMar>
            <w:vAlign w:val="center"/>
          </w:tcPr>
          <w:p w14:paraId="53580F7E">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采购代理机构</w:t>
            </w:r>
          </w:p>
        </w:tc>
        <w:tc>
          <w:tcPr>
            <w:tcW w:w="5770" w:type="dxa"/>
            <w:tcMar>
              <w:top w:w="80" w:type="dxa"/>
              <w:left w:w="100" w:type="dxa"/>
              <w:bottom w:w="80" w:type="dxa"/>
              <w:right w:w="100" w:type="dxa"/>
            </w:tcMar>
            <w:vAlign w:val="center"/>
          </w:tcPr>
          <w:p w14:paraId="31827666">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陕西中源项目管理有限公司</w:t>
            </w:r>
          </w:p>
        </w:tc>
      </w:tr>
      <w:tr w14:paraId="0EE97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05508DA9">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3</w:t>
            </w:r>
          </w:p>
        </w:tc>
        <w:tc>
          <w:tcPr>
            <w:tcW w:w="1859" w:type="dxa"/>
            <w:tcMar>
              <w:top w:w="80" w:type="dxa"/>
              <w:left w:w="100" w:type="dxa"/>
              <w:bottom w:w="80" w:type="dxa"/>
              <w:right w:w="100" w:type="dxa"/>
            </w:tcMar>
            <w:vAlign w:val="center"/>
          </w:tcPr>
          <w:p w14:paraId="5104BA35">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项目名称</w:t>
            </w:r>
          </w:p>
        </w:tc>
        <w:tc>
          <w:tcPr>
            <w:tcW w:w="5770" w:type="dxa"/>
            <w:tcMar>
              <w:top w:w="80" w:type="dxa"/>
              <w:left w:w="100" w:type="dxa"/>
              <w:bottom w:w="80" w:type="dxa"/>
              <w:right w:w="100" w:type="dxa"/>
            </w:tcMar>
            <w:vAlign w:val="center"/>
          </w:tcPr>
          <w:p w14:paraId="72B8C263">
            <w:pPr>
              <w:snapToGrid w:val="0"/>
              <w:spacing w:before="47" w:after="47" w:line="240" w:lineRule="auto"/>
              <w:ind w:firstLine="0"/>
              <w:rPr>
                <w:rFonts w:ascii="仿宋" w:hAnsi="仿宋" w:eastAsia="仿宋" w:cs="仿宋"/>
                <w:color w:val="auto"/>
                <w:lang w:eastAsia="zh-CN"/>
              </w:rPr>
            </w:pPr>
            <w:r>
              <w:rPr>
                <w:rFonts w:hint="eastAsia" w:ascii="仿宋" w:hAnsi="仿宋" w:eastAsia="仿宋" w:cs="仿宋"/>
                <w:color w:val="auto"/>
                <w:lang w:eastAsia="zh-CN"/>
              </w:rPr>
              <w:t>安康中心城市张岭片区市政排涝设施工程全过程造价咨询服务项目</w:t>
            </w:r>
          </w:p>
        </w:tc>
      </w:tr>
      <w:tr w14:paraId="2B9A8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4320D709">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4</w:t>
            </w:r>
          </w:p>
        </w:tc>
        <w:tc>
          <w:tcPr>
            <w:tcW w:w="1859" w:type="dxa"/>
            <w:tcMar>
              <w:top w:w="80" w:type="dxa"/>
              <w:left w:w="100" w:type="dxa"/>
              <w:bottom w:w="80" w:type="dxa"/>
              <w:right w:w="100" w:type="dxa"/>
            </w:tcMar>
            <w:vAlign w:val="center"/>
          </w:tcPr>
          <w:p w14:paraId="3EFF6C33">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采购需求</w:t>
            </w:r>
          </w:p>
        </w:tc>
        <w:tc>
          <w:tcPr>
            <w:tcW w:w="5770" w:type="dxa"/>
            <w:tcMar>
              <w:top w:w="80" w:type="dxa"/>
              <w:left w:w="100" w:type="dxa"/>
              <w:bottom w:w="80" w:type="dxa"/>
              <w:right w:w="100" w:type="dxa"/>
            </w:tcMar>
            <w:vAlign w:val="center"/>
          </w:tcPr>
          <w:p w14:paraId="6198B9CA">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lang w:eastAsia="zh-CN"/>
              </w:rPr>
              <w:t>全过程造价咨询</w:t>
            </w:r>
            <w:r>
              <w:rPr>
                <w:rFonts w:hint="eastAsia" w:ascii="仿宋" w:hAnsi="仿宋" w:eastAsia="仿宋" w:cs="仿宋"/>
                <w:color w:val="auto"/>
              </w:rPr>
              <w:t>服务</w:t>
            </w:r>
          </w:p>
        </w:tc>
      </w:tr>
      <w:tr w14:paraId="7484A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29E2556C">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5</w:t>
            </w:r>
          </w:p>
        </w:tc>
        <w:tc>
          <w:tcPr>
            <w:tcW w:w="1859" w:type="dxa"/>
            <w:tcMar>
              <w:top w:w="80" w:type="dxa"/>
              <w:left w:w="100" w:type="dxa"/>
              <w:bottom w:w="80" w:type="dxa"/>
              <w:right w:w="100" w:type="dxa"/>
            </w:tcMar>
            <w:vAlign w:val="center"/>
          </w:tcPr>
          <w:p w14:paraId="5CF64363">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采购预算金额</w:t>
            </w:r>
          </w:p>
        </w:tc>
        <w:tc>
          <w:tcPr>
            <w:tcW w:w="5770" w:type="dxa"/>
            <w:tcMar>
              <w:top w:w="80" w:type="dxa"/>
              <w:left w:w="100" w:type="dxa"/>
              <w:bottom w:w="80" w:type="dxa"/>
              <w:right w:w="100" w:type="dxa"/>
            </w:tcMar>
            <w:vAlign w:val="center"/>
          </w:tcPr>
          <w:p w14:paraId="2BC3DE5D">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lang w:eastAsia="zh-CN"/>
              </w:rPr>
              <w:t>550000.00</w:t>
            </w:r>
            <w:r>
              <w:rPr>
                <w:rFonts w:hint="eastAsia" w:ascii="仿宋" w:hAnsi="仿宋" w:eastAsia="仿宋" w:cs="仿宋"/>
                <w:color w:val="auto"/>
              </w:rPr>
              <w:t>元</w:t>
            </w:r>
          </w:p>
        </w:tc>
      </w:tr>
      <w:tr w14:paraId="484F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5A4FC1E1">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6</w:t>
            </w:r>
          </w:p>
        </w:tc>
        <w:tc>
          <w:tcPr>
            <w:tcW w:w="1859" w:type="dxa"/>
            <w:tcMar>
              <w:top w:w="80" w:type="dxa"/>
              <w:left w:w="100" w:type="dxa"/>
              <w:bottom w:w="80" w:type="dxa"/>
              <w:right w:w="100" w:type="dxa"/>
            </w:tcMar>
            <w:vAlign w:val="center"/>
          </w:tcPr>
          <w:p w14:paraId="442F15EB">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最高限价</w:t>
            </w:r>
          </w:p>
        </w:tc>
        <w:tc>
          <w:tcPr>
            <w:tcW w:w="5770" w:type="dxa"/>
            <w:tcMar>
              <w:top w:w="80" w:type="dxa"/>
              <w:left w:w="100" w:type="dxa"/>
              <w:bottom w:w="80" w:type="dxa"/>
              <w:right w:w="100" w:type="dxa"/>
            </w:tcMar>
            <w:vAlign w:val="center"/>
          </w:tcPr>
          <w:p w14:paraId="3EC842A8">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lang w:eastAsia="zh-CN"/>
              </w:rPr>
              <w:t>550000.00</w:t>
            </w:r>
            <w:r>
              <w:rPr>
                <w:rFonts w:hint="eastAsia" w:ascii="仿宋" w:hAnsi="仿宋" w:eastAsia="仿宋" w:cs="仿宋"/>
                <w:color w:val="auto"/>
              </w:rPr>
              <w:t>元；</w:t>
            </w:r>
          </w:p>
        </w:tc>
      </w:tr>
      <w:tr w14:paraId="3FB3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559D2FC1">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7</w:t>
            </w:r>
          </w:p>
        </w:tc>
        <w:tc>
          <w:tcPr>
            <w:tcW w:w="1859" w:type="dxa"/>
            <w:tcMar>
              <w:top w:w="80" w:type="dxa"/>
              <w:left w:w="100" w:type="dxa"/>
              <w:bottom w:w="80" w:type="dxa"/>
              <w:right w:w="100" w:type="dxa"/>
            </w:tcMar>
            <w:vAlign w:val="center"/>
          </w:tcPr>
          <w:p w14:paraId="26CDCDD6">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资金来源</w:t>
            </w:r>
          </w:p>
        </w:tc>
        <w:tc>
          <w:tcPr>
            <w:tcW w:w="5770" w:type="dxa"/>
            <w:tcMar>
              <w:top w:w="80" w:type="dxa"/>
              <w:left w:w="100" w:type="dxa"/>
              <w:bottom w:w="80" w:type="dxa"/>
              <w:right w:w="100" w:type="dxa"/>
            </w:tcMar>
            <w:vAlign w:val="center"/>
          </w:tcPr>
          <w:p w14:paraId="4BC0106C">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财政资金</w:t>
            </w:r>
          </w:p>
        </w:tc>
      </w:tr>
      <w:tr w14:paraId="79D92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174D38F3">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8</w:t>
            </w:r>
          </w:p>
        </w:tc>
        <w:tc>
          <w:tcPr>
            <w:tcW w:w="1859" w:type="dxa"/>
            <w:tcMar>
              <w:top w:w="80" w:type="dxa"/>
              <w:left w:w="100" w:type="dxa"/>
              <w:bottom w:w="80" w:type="dxa"/>
              <w:right w:w="100" w:type="dxa"/>
            </w:tcMar>
            <w:vAlign w:val="center"/>
          </w:tcPr>
          <w:p w14:paraId="07CB16F7">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采购组织形式</w:t>
            </w:r>
          </w:p>
        </w:tc>
        <w:tc>
          <w:tcPr>
            <w:tcW w:w="5770" w:type="dxa"/>
            <w:tcMar>
              <w:top w:w="80" w:type="dxa"/>
              <w:left w:w="100" w:type="dxa"/>
              <w:bottom w:w="80" w:type="dxa"/>
              <w:right w:w="100" w:type="dxa"/>
            </w:tcMar>
            <w:vAlign w:val="center"/>
          </w:tcPr>
          <w:p w14:paraId="1811F2DB">
            <w:pPr>
              <w:snapToGrid w:val="0"/>
              <w:spacing w:before="47" w:after="47" w:line="240" w:lineRule="auto"/>
              <w:ind w:firstLine="0"/>
              <w:rPr>
                <w:rFonts w:ascii="仿宋" w:hAnsi="仿宋" w:eastAsia="仿宋" w:cs="仿宋"/>
                <w:color w:val="auto"/>
                <w:lang w:eastAsia="zh-CN"/>
              </w:rPr>
            </w:pPr>
            <w:r>
              <w:rPr>
                <w:rFonts w:hint="eastAsia" w:ascii="仿宋" w:hAnsi="仿宋" w:eastAsia="仿宋" w:cs="仿宋"/>
                <w:color w:val="auto"/>
              </w:rPr>
              <w:t>部门集中采购，委托</w:t>
            </w:r>
            <w:r>
              <w:rPr>
                <w:rFonts w:hint="eastAsia" w:ascii="仿宋" w:hAnsi="仿宋" w:eastAsia="仿宋" w:cs="仿宋"/>
                <w:color w:val="auto"/>
                <w:lang w:eastAsia="zh-CN"/>
              </w:rPr>
              <w:t>采购</w:t>
            </w:r>
          </w:p>
        </w:tc>
      </w:tr>
      <w:tr w14:paraId="71157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0824BE03">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9</w:t>
            </w:r>
          </w:p>
        </w:tc>
        <w:tc>
          <w:tcPr>
            <w:tcW w:w="1859" w:type="dxa"/>
            <w:tcMar>
              <w:top w:w="80" w:type="dxa"/>
              <w:left w:w="100" w:type="dxa"/>
              <w:bottom w:w="80" w:type="dxa"/>
              <w:right w:w="100" w:type="dxa"/>
            </w:tcMar>
            <w:vAlign w:val="center"/>
          </w:tcPr>
          <w:p w14:paraId="743AB8FD">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磋商响应文件有效期</w:t>
            </w:r>
          </w:p>
        </w:tc>
        <w:tc>
          <w:tcPr>
            <w:tcW w:w="5770" w:type="dxa"/>
            <w:tcMar>
              <w:top w:w="80" w:type="dxa"/>
              <w:left w:w="100" w:type="dxa"/>
              <w:bottom w:w="80" w:type="dxa"/>
              <w:right w:w="100" w:type="dxa"/>
            </w:tcMar>
            <w:vAlign w:val="center"/>
          </w:tcPr>
          <w:p w14:paraId="0A086540">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自磋商之日起90个日历日</w:t>
            </w:r>
          </w:p>
        </w:tc>
      </w:tr>
      <w:tr w14:paraId="5D77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60F84227">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10</w:t>
            </w:r>
          </w:p>
        </w:tc>
        <w:tc>
          <w:tcPr>
            <w:tcW w:w="1859" w:type="dxa"/>
            <w:tcMar>
              <w:top w:w="80" w:type="dxa"/>
              <w:left w:w="100" w:type="dxa"/>
              <w:bottom w:w="80" w:type="dxa"/>
              <w:right w:w="100" w:type="dxa"/>
            </w:tcMar>
            <w:vAlign w:val="center"/>
          </w:tcPr>
          <w:p w14:paraId="171A3F13">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磋商保证金</w:t>
            </w:r>
          </w:p>
        </w:tc>
        <w:tc>
          <w:tcPr>
            <w:tcW w:w="5770" w:type="dxa"/>
            <w:tcMar>
              <w:top w:w="80" w:type="dxa"/>
              <w:left w:w="100" w:type="dxa"/>
              <w:bottom w:w="80" w:type="dxa"/>
              <w:right w:w="100" w:type="dxa"/>
            </w:tcMar>
            <w:vAlign w:val="center"/>
          </w:tcPr>
          <w:p w14:paraId="02BF04B9">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本项目无需缴纳磋商保证金</w:t>
            </w:r>
          </w:p>
        </w:tc>
      </w:tr>
      <w:tr w14:paraId="19E2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655C7A36">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11</w:t>
            </w:r>
          </w:p>
        </w:tc>
        <w:tc>
          <w:tcPr>
            <w:tcW w:w="1859" w:type="dxa"/>
            <w:tcMar>
              <w:top w:w="80" w:type="dxa"/>
              <w:left w:w="100" w:type="dxa"/>
              <w:bottom w:w="80" w:type="dxa"/>
              <w:right w:w="100" w:type="dxa"/>
            </w:tcMar>
            <w:vAlign w:val="center"/>
          </w:tcPr>
          <w:p w14:paraId="778FF2D5">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磋商响应文件份数</w:t>
            </w:r>
          </w:p>
        </w:tc>
        <w:tc>
          <w:tcPr>
            <w:tcW w:w="5770" w:type="dxa"/>
            <w:tcMar>
              <w:top w:w="80" w:type="dxa"/>
              <w:left w:w="100" w:type="dxa"/>
              <w:bottom w:w="80" w:type="dxa"/>
              <w:right w:w="100" w:type="dxa"/>
            </w:tcMar>
            <w:vAlign w:val="center"/>
          </w:tcPr>
          <w:p w14:paraId="0B2D2084">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电子</w:t>
            </w:r>
            <w:r>
              <w:rPr>
                <w:rFonts w:hint="eastAsia" w:ascii="仿宋" w:hAnsi="仿宋" w:eastAsia="仿宋" w:cs="仿宋"/>
                <w:color w:val="auto"/>
                <w:lang w:eastAsia="zh-CN"/>
              </w:rPr>
              <w:t>响应文件</w:t>
            </w:r>
            <w:r>
              <w:rPr>
                <w:rFonts w:hint="eastAsia" w:ascii="仿宋" w:hAnsi="仿宋" w:eastAsia="仿宋" w:cs="仿宋"/>
                <w:color w:val="auto"/>
              </w:rPr>
              <w:t>（*.SXSTF）1份</w:t>
            </w:r>
          </w:p>
        </w:tc>
      </w:tr>
      <w:tr w14:paraId="48EC9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3B008D72">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12</w:t>
            </w:r>
          </w:p>
        </w:tc>
        <w:tc>
          <w:tcPr>
            <w:tcW w:w="1859" w:type="dxa"/>
            <w:tcMar>
              <w:top w:w="80" w:type="dxa"/>
              <w:left w:w="100" w:type="dxa"/>
              <w:bottom w:w="80" w:type="dxa"/>
              <w:right w:w="100" w:type="dxa"/>
            </w:tcMar>
            <w:vAlign w:val="center"/>
          </w:tcPr>
          <w:p w14:paraId="0B99C9B8">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磋商时间</w:t>
            </w:r>
          </w:p>
        </w:tc>
        <w:tc>
          <w:tcPr>
            <w:tcW w:w="5770" w:type="dxa"/>
            <w:tcMar>
              <w:top w:w="80" w:type="dxa"/>
              <w:left w:w="100" w:type="dxa"/>
              <w:bottom w:w="80" w:type="dxa"/>
              <w:right w:w="100" w:type="dxa"/>
            </w:tcMar>
            <w:vAlign w:val="center"/>
          </w:tcPr>
          <w:p w14:paraId="5BA944F0">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2026年</w:t>
            </w:r>
            <w:r>
              <w:rPr>
                <w:rFonts w:hint="eastAsia" w:ascii="仿宋" w:hAnsi="仿宋" w:eastAsia="仿宋" w:cs="仿宋"/>
                <w:color w:val="auto"/>
                <w:lang w:eastAsia="zh-CN"/>
              </w:rPr>
              <w:t>10月27日14:00</w:t>
            </w:r>
            <w:r>
              <w:rPr>
                <w:rFonts w:hint="eastAsia" w:ascii="仿宋" w:hAnsi="仿宋" w:eastAsia="仿宋" w:cs="仿宋"/>
                <w:color w:val="auto"/>
              </w:rPr>
              <w:t>:00（北京时间）</w:t>
            </w:r>
          </w:p>
        </w:tc>
      </w:tr>
      <w:tr w14:paraId="458FF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4865961C">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13</w:t>
            </w:r>
          </w:p>
        </w:tc>
        <w:tc>
          <w:tcPr>
            <w:tcW w:w="1859" w:type="dxa"/>
            <w:tcMar>
              <w:top w:w="80" w:type="dxa"/>
              <w:left w:w="100" w:type="dxa"/>
              <w:bottom w:w="80" w:type="dxa"/>
              <w:right w:w="100" w:type="dxa"/>
            </w:tcMar>
            <w:vAlign w:val="center"/>
          </w:tcPr>
          <w:p w14:paraId="18542BBC">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磋商地点</w:t>
            </w:r>
          </w:p>
        </w:tc>
        <w:tc>
          <w:tcPr>
            <w:tcW w:w="5770" w:type="dxa"/>
            <w:tcMar>
              <w:top w:w="80" w:type="dxa"/>
              <w:left w:w="100" w:type="dxa"/>
              <w:bottom w:w="80" w:type="dxa"/>
              <w:right w:w="100" w:type="dxa"/>
            </w:tcMar>
            <w:vAlign w:val="center"/>
          </w:tcPr>
          <w:p w14:paraId="1A88433F">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采用电子化投标及远程不见面开标方式</w:t>
            </w:r>
          </w:p>
        </w:tc>
      </w:tr>
      <w:tr w14:paraId="1EAEF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899" w:type="dxa"/>
            <w:tcMar>
              <w:top w:w="80" w:type="dxa"/>
              <w:left w:w="100" w:type="dxa"/>
              <w:bottom w:w="80" w:type="dxa"/>
              <w:right w:w="100" w:type="dxa"/>
            </w:tcMar>
            <w:vAlign w:val="center"/>
          </w:tcPr>
          <w:p w14:paraId="491281BA">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14</w:t>
            </w:r>
          </w:p>
        </w:tc>
        <w:tc>
          <w:tcPr>
            <w:tcW w:w="1859" w:type="dxa"/>
            <w:tcMar>
              <w:top w:w="80" w:type="dxa"/>
              <w:left w:w="100" w:type="dxa"/>
              <w:bottom w:w="80" w:type="dxa"/>
              <w:right w:w="100" w:type="dxa"/>
            </w:tcMar>
            <w:vAlign w:val="center"/>
          </w:tcPr>
          <w:p w14:paraId="680111DC">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磋商文件递交截止期</w:t>
            </w:r>
          </w:p>
        </w:tc>
        <w:tc>
          <w:tcPr>
            <w:tcW w:w="5770" w:type="dxa"/>
            <w:tcMar>
              <w:top w:w="80" w:type="dxa"/>
              <w:left w:w="100" w:type="dxa"/>
              <w:bottom w:w="80" w:type="dxa"/>
              <w:right w:w="100" w:type="dxa"/>
            </w:tcMar>
            <w:vAlign w:val="center"/>
          </w:tcPr>
          <w:p w14:paraId="46D3D6FE">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本项目采用电子投标，响应文件（扩展名".SXSTF"）于开标截止时间前任意时间段登录"全国公共资源交易平台（陕西省·安康市）"网站进行提交，逾期系统将拒绝接收</w:t>
            </w:r>
          </w:p>
        </w:tc>
      </w:tr>
      <w:tr w14:paraId="0432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99" w:type="dxa"/>
            <w:tcMar>
              <w:top w:w="80" w:type="dxa"/>
              <w:left w:w="100" w:type="dxa"/>
              <w:bottom w:w="80" w:type="dxa"/>
              <w:right w:w="100" w:type="dxa"/>
            </w:tcMar>
            <w:vAlign w:val="center"/>
          </w:tcPr>
          <w:p w14:paraId="15560543">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15</w:t>
            </w:r>
          </w:p>
        </w:tc>
        <w:tc>
          <w:tcPr>
            <w:tcW w:w="1859" w:type="dxa"/>
            <w:tcMar>
              <w:top w:w="80" w:type="dxa"/>
              <w:left w:w="100" w:type="dxa"/>
              <w:bottom w:w="80" w:type="dxa"/>
              <w:right w:w="100" w:type="dxa"/>
            </w:tcMar>
            <w:vAlign w:val="center"/>
          </w:tcPr>
          <w:p w14:paraId="63CD044C">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成交</w:t>
            </w:r>
            <w:r>
              <w:rPr>
                <w:rFonts w:hint="eastAsia" w:ascii="仿宋" w:hAnsi="仿宋" w:eastAsia="仿宋" w:cs="仿宋"/>
                <w:color w:val="auto"/>
                <w:lang w:eastAsia="zh-CN"/>
              </w:rPr>
              <w:t>单位</w:t>
            </w:r>
            <w:r>
              <w:rPr>
                <w:rFonts w:hint="eastAsia" w:ascii="仿宋" w:hAnsi="仿宋" w:eastAsia="仿宋" w:cs="仿宋"/>
                <w:color w:val="auto"/>
              </w:rPr>
              <w:t>签署合同期限</w:t>
            </w:r>
          </w:p>
        </w:tc>
        <w:tc>
          <w:tcPr>
            <w:tcW w:w="5770" w:type="dxa"/>
            <w:tcMar>
              <w:top w:w="80" w:type="dxa"/>
              <w:left w:w="100" w:type="dxa"/>
              <w:bottom w:w="80" w:type="dxa"/>
              <w:right w:w="100" w:type="dxa"/>
            </w:tcMar>
            <w:vAlign w:val="center"/>
          </w:tcPr>
          <w:p w14:paraId="74DBA3CD">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收到成交通知书后7日内</w:t>
            </w:r>
          </w:p>
        </w:tc>
      </w:tr>
      <w:tr w14:paraId="2506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2D98C634">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16</w:t>
            </w:r>
          </w:p>
        </w:tc>
        <w:tc>
          <w:tcPr>
            <w:tcW w:w="1859" w:type="dxa"/>
            <w:tcMar>
              <w:top w:w="80" w:type="dxa"/>
              <w:left w:w="100" w:type="dxa"/>
              <w:bottom w:w="80" w:type="dxa"/>
              <w:right w:w="100" w:type="dxa"/>
            </w:tcMar>
            <w:vAlign w:val="center"/>
          </w:tcPr>
          <w:p w14:paraId="197EB62A">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服务期</w:t>
            </w:r>
          </w:p>
        </w:tc>
        <w:tc>
          <w:tcPr>
            <w:tcW w:w="5770" w:type="dxa"/>
            <w:tcMar>
              <w:top w:w="80" w:type="dxa"/>
              <w:left w:w="100" w:type="dxa"/>
              <w:bottom w:w="80" w:type="dxa"/>
              <w:right w:w="100" w:type="dxa"/>
            </w:tcMar>
            <w:vAlign w:val="center"/>
          </w:tcPr>
          <w:p w14:paraId="309273DC">
            <w:pPr>
              <w:snapToGrid w:val="0"/>
              <w:spacing w:before="47" w:after="47" w:line="240" w:lineRule="auto"/>
              <w:ind w:firstLine="0"/>
              <w:rPr>
                <w:rFonts w:ascii="仿宋" w:hAnsi="仿宋" w:eastAsia="仿宋" w:cs="仿宋"/>
                <w:color w:val="auto"/>
                <w:lang w:eastAsia="zh-CN"/>
              </w:rPr>
            </w:pPr>
            <w:r>
              <w:rPr>
                <w:rFonts w:hint="eastAsia" w:ascii="仿宋" w:hAnsi="仿宋" w:eastAsia="仿宋" w:cs="仿宋"/>
                <w:color w:val="auto"/>
                <w:lang w:eastAsia="zh-CN"/>
              </w:rPr>
              <w:t>自合同签订之日起，至本项目竣工结算审核报告完成、资料全部移交及质保期相关造价配合工作结束为止，服务周期随工程建设周期同步顺延</w:t>
            </w:r>
          </w:p>
        </w:tc>
      </w:tr>
      <w:tr w14:paraId="1C70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452A302E">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17</w:t>
            </w:r>
          </w:p>
        </w:tc>
        <w:tc>
          <w:tcPr>
            <w:tcW w:w="1859" w:type="dxa"/>
            <w:tcMar>
              <w:top w:w="80" w:type="dxa"/>
              <w:left w:w="100" w:type="dxa"/>
              <w:bottom w:w="80" w:type="dxa"/>
              <w:right w:w="100" w:type="dxa"/>
            </w:tcMar>
            <w:vAlign w:val="center"/>
          </w:tcPr>
          <w:p w14:paraId="440F8FAB">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分包要求</w:t>
            </w:r>
          </w:p>
        </w:tc>
        <w:tc>
          <w:tcPr>
            <w:tcW w:w="5770" w:type="dxa"/>
            <w:tcMar>
              <w:top w:w="80" w:type="dxa"/>
              <w:left w:w="100" w:type="dxa"/>
              <w:bottom w:w="80" w:type="dxa"/>
              <w:right w:w="100" w:type="dxa"/>
            </w:tcMar>
            <w:vAlign w:val="center"/>
          </w:tcPr>
          <w:p w14:paraId="1AD32ED5">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本项目不得分包</w:t>
            </w:r>
          </w:p>
        </w:tc>
      </w:tr>
      <w:tr w14:paraId="0C53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553D127C">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18</w:t>
            </w:r>
          </w:p>
        </w:tc>
        <w:tc>
          <w:tcPr>
            <w:tcW w:w="1859" w:type="dxa"/>
            <w:tcMar>
              <w:top w:w="80" w:type="dxa"/>
              <w:left w:w="100" w:type="dxa"/>
              <w:bottom w:w="80" w:type="dxa"/>
              <w:right w:w="100" w:type="dxa"/>
            </w:tcMar>
            <w:vAlign w:val="center"/>
          </w:tcPr>
          <w:p w14:paraId="76B45E58">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评审办法</w:t>
            </w:r>
          </w:p>
        </w:tc>
        <w:tc>
          <w:tcPr>
            <w:tcW w:w="5770" w:type="dxa"/>
            <w:tcMar>
              <w:top w:w="80" w:type="dxa"/>
              <w:left w:w="100" w:type="dxa"/>
              <w:bottom w:w="80" w:type="dxa"/>
              <w:right w:w="100" w:type="dxa"/>
            </w:tcMar>
            <w:vAlign w:val="center"/>
          </w:tcPr>
          <w:p w14:paraId="60F7B3A5">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综合评分法（详见本须知第六节）</w:t>
            </w:r>
          </w:p>
        </w:tc>
      </w:tr>
      <w:tr w14:paraId="531CD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9" w:type="dxa"/>
            <w:tcMar>
              <w:top w:w="80" w:type="dxa"/>
              <w:left w:w="100" w:type="dxa"/>
              <w:bottom w:w="80" w:type="dxa"/>
              <w:right w:w="100" w:type="dxa"/>
            </w:tcMar>
            <w:vAlign w:val="center"/>
          </w:tcPr>
          <w:p w14:paraId="04C83291">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19</w:t>
            </w:r>
          </w:p>
        </w:tc>
        <w:tc>
          <w:tcPr>
            <w:tcW w:w="1859" w:type="dxa"/>
            <w:tcMar>
              <w:top w:w="80" w:type="dxa"/>
              <w:left w:w="100" w:type="dxa"/>
              <w:bottom w:w="80" w:type="dxa"/>
              <w:right w:w="100" w:type="dxa"/>
            </w:tcMar>
            <w:vAlign w:val="center"/>
          </w:tcPr>
          <w:p w14:paraId="749D7291">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其他事项</w:t>
            </w:r>
          </w:p>
        </w:tc>
        <w:tc>
          <w:tcPr>
            <w:tcW w:w="5770" w:type="dxa"/>
            <w:tcMar>
              <w:top w:w="80" w:type="dxa"/>
              <w:left w:w="100" w:type="dxa"/>
              <w:bottom w:w="80" w:type="dxa"/>
              <w:right w:w="100" w:type="dxa"/>
            </w:tcMar>
            <w:vAlign w:val="center"/>
          </w:tcPr>
          <w:p w14:paraId="6FB10A7A">
            <w:pPr>
              <w:snapToGrid w:val="0"/>
              <w:spacing w:before="47" w:after="47" w:line="240" w:lineRule="auto"/>
              <w:ind w:firstLine="0"/>
              <w:rPr>
                <w:rFonts w:ascii="仿宋" w:hAnsi="仿宋" w:eastAsia="仿宋" w:cs="仿宋"/>
                <w:color w:val="auto"/>
              </w:rPr>
            </w:pPr>
            <w:r>
              <w:rPr>
                <w:rFonts w:hint="eastAsia" w:ascii="仿宋" w:hAnsi="仿宋" w:eastAsia="仿宋" w:cs="仿宋"/>
                <w:color w:val="auto"/>
              </w:rPr>
              <w:t>本磋商文件依据《中华人民共和国政府采购法》等编写，磋商响应单位应自备上述资料，如有未尽事项以上述资料为准</w:t>
            </w:r>
          </w:p>
        </w:tc>
      </w:tr>
    </w:tbl>
    <w:p w14:paraId="70D768FE">
      <w:pPr>
        <w:pStyle w:val="5"/>
        <w:rPr>
          <w:rFonts w:ascii="仿宋" w:hAnsi="仿宋" w:eastAsia="仿宋" w:cs="仿宋"/>
          <w:color w:val="auto"/>
        </w:rPr>
      </w:pPr>
      <w:r>
        <w:rPr>
          <w:rFonts w:hint="eastAsia" w:ascii="仿宋" w:hAnsi="仿宋" w:eastAsia="仿宋" w:cs="仿宋"/>
          <w:color w:val="auto"/>
          <w:lang w:eastAsia="zh-CN"/>
        </w:rPr>
        <w:t>二、总则</w:t>
      </w:r>
    </w:p>
    <w:p w14:paraId="073F7C4D">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本次采购依据《中华人民共和国政府采购法》《中华人民共和国政府采购法实施条例》《政府采购竞争性磋商采购方式管理暂行办法》（财库〔</w:t>
      </w:r>
      <w:r>
        <w:rPr>
          <w:rFonts w:hint="eastAsia" w:ascii="仿宋" w:hAnsi="仿宋" w:eastAsia="仿宋" w:cs="仿宋"/>
          <w:color w:val="auto"/>
        </w:rPr>
        <w:t>2014</w:t>
      </w:r>
      <w:r>
        <w:rPr>
          <w:rFonts w:hint="eastAsia" w:ascii="仿宋" w:hAnsi="仿宋" w:eastAsia="仿宋" w:cs="仿宋"/>
          <w:color w:val="auto"/>
          <w:lang w:eastAsia="zh-CN"/>
        </w:rPr>
        <w:t>〕</w:t>
      </w:r>
      <w:r>
        <w:rPr>
          <w:rFonts w:hint="eastAsia" w:ascii="仿宋" w:hAnsi="仿宋" w:eastAsia="仿宋" w:cs="仿宋"/>
          <w:color w:val="auto"/>
        </w:rPr>
        <w:t>214</w:t>
      </w:r>
      <w:r>
        <w:rPr>
          <w:rFonts w:hint="eastAsia" w:ascii="仿宋" w:hAnsi="仿宋" w:eastAsia="仿宋" w:cs="仿宋"/>
          <w:color w:val="auto"/>
          <w:lang w:eastAsia="zh-CN"/>
        </w:rPr>
        <w:t>号）及国家现行有关法律法规执行。</w:t>
      </w:r>
    </w:p>
    <w:p w14:paraId="484A1C4C">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1.采购人、采购代理机构、监督管理机构</w:t>
      </w:r>
    </w:p>
    <w:p w14:paraId="3C6AC224">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color w:val="auto"/>
        </w:rPr>
        <w:t>1</w:t>
      </w:r>
      <w:r>
        <w:rPr>
          <w:rFonts w:hint="eastAsia" w:ascii="仿宋" w:hAnsi="仿宋" w:eastAsia="仿宋" w:cs="仿宋"/>
          <w:color w:val="auto"/>
          <w:lang w:eastAsia="zh-CN"/>
        </w:rPr>
        <w:t>采购单位：安康市住房和城乡建设局；</w:t>
      </w:r>
    </w:p>
    <w:p w14:paraId="3AD5E707">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1.2监督机构：安康市财政局；</w:t>
      </w:r>
    </w:p>
    <w:p w14:paraId="313A7376">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color w:val="auto"/>
        </w:rPr>
        <w:t>3</w:t>
      </w:r>
      <w:r>
        <w:rPr>
          <w:rFonts w:hint="eastAsia" w:ascii="仿宋" w:hAnsi="仿宋" w:eastAsia="仿宋" w:cs="仿宋"/>
          <w:color w:val="auto"/>
          <w:lang w:eastAsia="zh-CN"/>
        </w:rPr>
        <w:t>采购代理机构：陕西中源项目管理有限公司；</w:t>
      </w:r>
    </w:p>
    <w:p w14:paraId="484CB545">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color w:val="auto"/>
        </w:rPr>
        <w:t>4</w:t>
      </w:r>
      <w:r>
        <w:rPr>
          <w:rFonts w:hint="eastAsia" w:ascii="仿宋" w:hAnsi="仿宋" w:eastAsia="仿宋" w:cs="仿宋"/>
          <w:color w:val="auto"/>
          <w:lang w:eastAsia="zh-CN"/>
        </w:rPr>
        <w:t>标书：磋商文件与响应文件的统称；</w:t>
      </w:r>
    </w:p>
    <w:p w14:paraId="3CEC6B76">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1.5供应商：参加本次磋商活动的供应商。</w:t>
      </w:r>
    </w:p>
    <w:p w14:paraId="1A32C97A">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2.合格的供应商、合格的服务</w:t>
      </w:r>
    </w:p>
    <w:p w14:paraId="0FDFD696">
      <w:pPr>
        <w:spacing w:after="0" w:line="360" w:lineRule="auto"/>
        <w:ind w:firstLineChars="200"/>
        <w:rPr>
          <w:rFonts w:ascii="仿宋" w:hAnsi="仿宋" w:eastAsia="仿宋" w:cs="仿宋"/>
          <w:color w:val="auto"/>
        </w:rPr>
      </w:pPr>
      <w:r>
        <w:rPr>
          <w:rFonts w:hint="eastAsia" w:ascii="仿宋" w:hAnsi="仿宋" w:eastAsia="仿宋" w:cs="仿宋"/>
          <w:color w:val="auto"/>
        </w:rPr>
        <w:t>2.1</w:t>
      </w:r>
      <w:r>
        <w:rPr>
          <w:rFonts w:hint="eastAsia" w:ascii="仿宋" w:hAnsi="仿宋" w:eastAsia="仿宋" w:cs="仿宋"/>
          <w:color w:val="auto"/>
          <w:lang w:eastAsia="zh-CN"/>
        </w:rPr>
        <w:t>合格的供应商</w:t>
      </w:r>
    </w:p>
    <w:p w14:paraId="62C6D71D">
      <w:pPr>
        <w:spacing w:after="0" w:line="360" w:lineRule="auto"/>
        <w:ind w:firstLineChars="200"/>
        <w:rPr>
          <w:rFonts w:ascii="仿宋" w:hAnsi="仿宋" w:eastAsia="仿宋" w:cs="仿宋"/>
          <w:color w:val="auto"/>
        </w:rPr>
      </w:pPr>
      <w:r>
        <w:rPr>
          <w:rFonts w:hint="eastAsia" w:ascii="仿宋" w:hAnsi="仿宋" w:eastAsia="仿宋" w:cs="仿宋"/>
          <w:color w:val="auto"/>
        </w:rPr>
        <w:t>2.1.1</w:t>
      </w:r>
      <w:r>
        <w:rPr>
          <w:rFonts w:hint="eastAsia" w:ascii="仿宋" w:hAnsi="仿宋" w:eastAsia="仿宋" w:cs="仿宋"/>
          <w:color w:val="auto"/>
          <w:lang w:eastAsia="zh-CN"/>
        </w:rPr>
        <w:t>本项目的特定资格要求：与第一章</w:t>
      </w:r>
      <w:r>
        <w:rPr>
          <w:rFonts w:hint="eastAsia" w:ascii="仿宋" w:hAnsi="仿宋" w:eastAsia="仿宋" w:cs="仿宋"/>
          <w:color w:val="auto"/>
        </w:rPr>
        <w:t>"</w:t>
      </w:r>
      <w:r>
        <w:rPr>
          <w:rFonts w:hint="eastAsia" w:ascii="仿宋" w:hAnsi="仿宋" w:eastAsia="仿宋" w:cs="仿宋"/>
          <w:color w:val="auto"/>
          <w:lang w:eastAsia="zh-CN"/>
        </w:rPr>
        <w:t>二、响应供应商的资格要求（三）</w:t>
      </w:r>
      <w:r>
        <w:rPr>
          <w:rFonts w:hint="eastAsia" w:ascii="仿宋" w:hAnsi="仿宋" w:eastAsia="仿宋" w:cs="仿宋"/>
          <w:color w:val="auto"/>
        </w:rPr>
        <w:t>"</w:t>
      </w:r>
      <w:r>
        <w:rPr>
          <w:rFonts w:hint="eastAsia" w:ascii="仿宋" w:hAnsi="仿宋" w:eastAsia="仿宋" w:cs="仿宋"/>
          <w:color w:val="auto"/>
          <w:lang w:eastAsia="zh-CN"/>
        </w:rPr>
        <w:t>第（</w:t>
      </w:r>
      <w:r>
        <w:rPr>
          <w:rFonts w:hint="eastAsia" w:ascii="仿宋" w:hAnsi="仿宋" w:eastAsia="仿宋" w:cs="仿宋"/>
          <w:color w:val="auto"/>
        </w:rPr>
        <w:t>1</w:t>
      </w:r>
      <w:r>
        <w:rPr>
          <w:rFonts w:hint="eastAsia" w:ascii="仿宋" w:hAnsi="仿宋" w:eastAsia="仿宋" w:cs="仿宋"/>
          <w:color w:val="auto"/>
          <w:lang w:eastAsia="zh-CN"/>
        </w:rPr>
        <w:t>）至（</w:t>
      </w:r>
      <w:r>
        <w:rPr>
          <w:rFonts w:hint="eastAsia" w:ascii="仿宋" w:hAnsi="仿宋" w:eastAsia="仿宋" w:cs="仿宋"/>
          <w:color w:val="auto"/>
        </w:rPr>
        <w:t>11</w:t>
      </w:r>
      <w:r>
        <w:rPr>
          <w:rFonts w:hint="eastAsia" w:ascii="仿宋" w:hAnsi="仿宋" w:eastAsia="仿宋" w:cs="仿宋"/>
          <w:color w:val="auto"/>
          <w:lang w:eastAsia="zh-CN"/>
        </w:rPr>
        <w:t>）项一致。</w:t>
      </w:r>
    </w:p>
    <w:p w14:paraId="7369C0B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注：供应商应保证在响应文件中附有上述资料的扫描件或复印件并加盖公章（响应文件中缺少其中任何一项或有一项达不到要求，包括证书应在有效期内，可通过官方渠道核验），经审查不合格的供应商按无效响应处理。</w:t>
      </w:r>
    </w:p>
    <w:p w14:paraId="18FB1AE3">
      <w:pPr>
        <w:spacing w:after="0" w:line="360" w:lineRule="auto"/>
        <w:ind w:firstLineChars="200"/>
        <w:rPr>
          <w:rFonts w:ascii="仿宋" w:hAnsi="仿宋" w:eastAsia="仿宋" w:cs="仿宋"/>
          <w:color w:val="auto"/>
        </w:rPr>
      </w:pPr>
      <w:r>
        <w:rPr>
          <w:rFonts w:hint="eastAsia" w:ascii="仿宋" w:hAnsi="仿宋" w:eastAsia="仿宋" w:cs="仿宋"/>
          <w:color w:val="auto"/>
        </w:rPr>
        <w:t>2.1.2</w:t>
      </w:r>
      <w:r>
        <w:rPr>
          <w:rFonts w:hint="eastAsia" w:ascii="仿宋" w:hAnsi="仿宋" w:eastAsia="仿宋" w:cs="仿宋"/>
          <w:color w:val="auto"/>
          <w:lang w:eastAsia="zh-CN"/>
        </w:rPr>
        <w:t>单位负责人为同一人或者存在直接控股、管理关系的不同供应商，不得同时参加本项目的磋商。</w:t>
      </w:r>
    </w:p>
    <w:p w14:paraId="71682BB6">
      <w:pPr>
        <w:spacing w:after="0" w:line="360" w:lineRule="auto"/>
        <w:ind w:firstLineChars="200"/>
        <w:rPr>
          <w:rFonts w:ascii="仿宋" w:hAnsi="仿宋" w:eastAsia="仿宋" w:cs="仿宋"/>
          <w:color w:val="auto"/>
        </w:rPr>
      </w:pPr>
      <w:r>
        <w:rPr>
          <w:rFonts w:hint="eastAsia" w:ascii="仿宋" w:hAnsi="仿宋" w:eastAsia="仿宋" w:cs="仿宋"/>
          <w:color w:val="auto"/>
        </w:rPr>
        <w:t>2.1.3</w:t>
      </w:r>
      <w:r>
        <w:rPr>
          <w:rFonts w:hint="eastAsia" w:ascii="仿宋" w:hAnsi="仿宋" w:eastAsia="仿宋" w:cs="仿宋"/>
          <w:color w:val="auto"/>
          <w:lang w:eastAsia="zh-CN"/>
        </w:rPr>
        <w:t>根据《陕西省财政厅关于政府采购供应商注册登记有关事项的通知》的要求，成交后，成交供应商按财政部门要求供应商在陕西省政府采购网完成注册登记，以便成交后能顺利录入成交单位信息，若未办理入库手续，造成不能发布成交公告，责任自负。</w:t>
      </w:r>
    </w:p>
    <w:p w14:paraId="473E084F">
      <w:pPr>
        <w:spacing w:after="0" w:line="360" w:lineRule="auto"/>
        <w:ind w:firstLineChars="200"/>
        <w:rPr>
          <w:rFonts w:ascii="仿宋" w:hAnsi="仿宋" w:eastAsia="仿宋" w:cs="仿宋"/>
          <w:color w:val="auto"/>
        </w:rPr>
      </w:pPr>
      <w:r>
        <w:rPr>
          <w:rFonts w:hint="eastAsia" w:ascii="仿宋" w:hAnsi="仿宋" w:eastAsia="仿宋" w:cs="仿宋"/>
          <w:color w:val="auto"/>
        </w:rPr>
        <w:t>2.2</w:t>
      </w:r>
      <w:r>
        <w:rPr>
          <w:rFonts w:hint="eastAsia" w:ascii="仿宋" w:hAnsi="仿宋" w:eastAsia="仿宋" w:cs="仿宋"/>
          <w:color w:val="auto"/>
          <w:lang w:eastAsia="zh-CN"/>
        </w:rPr>
        <w:t>合格的服务</w:t>
      </w:r>
    </w:p>
    <w:p w14:paraId="02DE5439">
      <w:pPr>
        <w:spacing w:after="0" w:line="360" w:lineRule="auto"/>
        <w:ind w:firstLineChars="200"/>
        <w:rPr>
          <w:rFonts w:ascii="仿宋" w:hAnsi="仿宋" w:eastAsia="仿宋" w:cs="仿宋"/>
          <w:color w:val="auto"/>
        </w:rPr>
      </w:pPr>
      <w:r>
        <w:rPr>
          <w:rFonts w:hint="eastAsia" w:ascii="仿宋" w:hAnsi="仿宋" w:eastAsia="仿宋" w:cs="仿宋"/>
          <w:color w:val="auto"/>
        </w:rPr>
        <w:t>2.2.1</w:t>
      </w:r>
      <w:r>
        <w:rPr>
          <w:rFonts w:hint="eastAsia" w:ascii="仿宋" w:hAnsi="仿宋" w:eastAsia="仿宋" w:cs="仿宋"/>
          <w:color w:val="auto"/>
          <w:lang w:eastAsia="zh-CN"/>
        </w:rPr>
        <w:t>本次磋商采购的服务供应商，均应来自上述</w:t>
      </w:r>
      <w:r>
        <w:rPr>
          <w:rFonts w:hint="eastAsia" w:ascii="仿宋" w:hAnsi="仿宋" w:eastAsia="仿宋" w:cs="仿宋"/>
          <w:color w:val="auto"/>
        </w:rPr>
        <w:t>2.1</w:t>
      </w:r>
      <w:r>
        <w:rPr>
          <w:rFonts w:hint="eastAsia" w:ascii="仿宋" w:hAnsi="仿宋" w:eastAsia="仿宋" w:cs="仿宋"/>
          <w:color w:val="auto"/>
          <w:lang w:eastAsia="zh-CN"/>
        </w:rPr>
        <w:t>条款所规定的合格供应商。</w:t>
      </w:r>
    </w:p>
    <w:p w14:paraId="763EC83D">
      <w:pPr>
        <w:spacing w:after="0" w:line="360" w:lineRule="auto"/>
        <w:ind w:firstLineChars="200"/>
        <w:rPr>
          <w:rFonts w:ascii="仿宋" w:hAnsi="仿宋" w:eastAsia="仿宋" w:cs="仿宋"/>
          <w:color w:val="auto"/>
        </w:rPr>
      </w:pPr>
      <w:r>
        <w:rPr>
          <w:rFonts w:hint="eastAsia" w:ascii="仿宋" w:hAnsi="仿宋" w:eastAsia="仿宋" w:cs="仿宋"/>
          <w:color w:val="auto"/>
        </w:rPr>
        <w:t>2.2.2</w:t>
      </w:r>
      <w:r>
        <w:rPr>
          <w:rFonts w:hint="eastAsia" w:ascii="仿宋" w:hAnsi="仿宋" w:eastAsia="仿宋" w:cs="仿宋"/>
          <w:color w:val="auto"/>
          <w:lang w:eastAsia="zh-CN"/>
        </w:rPr>
        <w:t>服务指磋商文件规定的，供应商须承担的有关服务。</w:t>
      </w:r>
    </w:p>
    <w:p w14:paraId="459EEB24">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3.磋商费用</w:t>
      </w:r>
    </w:p>
    <w:p w14:paraId="3A5E1B9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供应商应自行承担所有与准备和参加磋商有关的费用。</w:t>
      </w:r>
    </w:p>
    <w:p w14:paraId="04967863">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三、磋商文件</w:t>
      </w:r>
    </w:p>
    <w:p w14:paraId="2561205C">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4.磋商文件构成</w:t>
      </w:r>
    </w:p>
    <w:p w14:paraId="2E5D8855">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磋商文件包括下列内容：</w:t>
      </w:r>
    </w:p>
    <w:p w14:paraId="12A87EE4">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第一章 竞争性磋商公告</w:t>
      </w:r>
    </w:p>
    <w:p w14:paraId="212152EA">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第二章 磋商须知</w:t>
      </w:r>
    </w:p>
    <w:p w14:paraId="17CCFE62">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第三章 采购需求</w:t>
      </w:r>
    </w:p>
    <w:p w14:paraId="0E8070B7">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第四章 拟签订合同主要条款</w:t>
      </w:r>
    </w:p>
    <w:p w14:paraId="2375B966">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第五章 磋商响应文件格式。</w:t>
      </w:r>
    </w:p>
    <w:p w14:paraId="10969DA3">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5.磋商文件的澄清和修改</w:t>
      </w:r>
    </w:p>
    <w:p w14:paraId="3B32CDF9">
      <w:pPr>
        <w:spacing w:after="0" w:line="360" w:lineRule="auto"/>
        <w:ind w:firstLineChars="200"/>
        <w:rPr>
          <w:rFonts w:ascii="仿宋" w:hAnsi="仿宋" w:eastAsia="仿宋" w:cs="仿宋"/>
          <w:color w:val="auto"/>
        </w:rPr>
      </w:pPr>
      <w:r>
        <w:rPr>
          <w:rFonts w:hint="eastAsia" w:ascii="仿宋" w:hAnsi="仿宋" w:eastAsia="仿宋" w:cs="仿宋"/>
          <w:color w:val="auto"/>
        </w:rPr>
        <w:t>5.1</w:t>
      </w:r>
      <w:r>
        <w:rPr>
          <w:rFonts w:hint="eastAsia" w:ascii="仿宋" w:hAnsi="仿宋" w:eastAsia="仿宋" w:cs="仿宋"/>
          <w:color w:val="auto"/>
          <w:lang w:eastAsia="zh-CN"/>
        </w:rPr>
        <w:t>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w:t>
      </w:r>
      <w:r>
        <w:rPr>
          <w:rFonts w:hint="eastAsia" w:ascii="仿宋" w:hAnsi="仿宋" w:eastAsia="仿宋" w:cs="仿宋"/>
          <w:color w:val="auto"/>
        </w:rPr>
        <w:t>5</w:t>
      </w:r>
      <w:r>
        <w:rPr>
          <w:rFonts w:hint="eastAsia" w:ascii="仿宋" w:hAnsi="仿宋" w:eastAsia="仿宋" w:cs="仿宋"/>
          <w:color w:val="auto"/>
          <w:lang w:eastAsia="zh-CN"/>
        </w:rPr>
        <w:t>日前，以书面形式通知所有获取磋商文件的供应商；不足</w:t>
      </w:r>
      <w:r>
        <w:rPr>
          <w:rFonts w:hint="eastAsia" w:ascii="仿宋" w:hAnsi="仿宋" w:eastAsia="仿宋" w:cs="仿宋"/>
          <w:color w:val="auto"/>
        </w:rPr>
        <w:t>5</w:t>
      </w:r>
      <w:r>
        <w:rPr>
          <w:rFonts w:hint="eastAsia" w:ascii="仿宋" w:hAnsi="仿宋" w:eastAsia="仿宋" w:cs="仿宋"/>
          <w:color w:val="auto"/>
          <w:lang w:eastAsia="zh-CN"/>
        </w:rPr>
        <w:t>日的，采购人、采购代理机构应当顺延提交首次磋商响应文件截止时间。</w:t>
      </w:r>
    </w:p>
    <w:p w14:paraId="135411B8">
      <w:pPr>
        <w:spacing w:after="0" w:line="360" w:lineRule="auto"/>
        <w:ind w:firstLineChars="200"/>
        <w:rPr>
          <w:rFonts w:ascii="仿宋" w:hAnsi="仿宋" w:eastAsia="仿宋" w:cs="仿宋"/>
          <w:color w:val="auto"/>
        </w:rPr>
      </w:pPr>
      <w:r>
        <w:rPr>
          <w:rFonts w:hint="eastAsia" w:ascii="仿宋" w:hAnsi="仿宋" w:eastAsia="仿宋" w:cs="仿宋"/>
          <w:color w:val="auto"/>
        </w:rPr>
        <w:t>5.2</w:t>
      </w:r>
      <w:r>
        <w:rPr>
          <w:rFonts w:hint="eastAsia" w:ascii="仿宋" w:hAnsi="仿宋" w:eastAsia="仿宋" w:cs="仿宋"/>
          <w:color w:val="auto"/>
          <w:lang w:eastAsia="zh-CN"/>
        </w:rPr>
        <w:t>任何要求对磋商文件进行澄清的供应商均应在磋商响应文件递交截止期</w:t>
      </w:r>
      <w:r>
        <w:rPr>
          <w:rFonts w:hint="eastAsia" w:ascii="仿宋" w:hAnsi="仿宋" w:eastAsia="仿宋" w:cs="仿宋"/>
          <w:color w:val="auto"/>
        </w:rPr>
        <w:t>3</w:t>
      </w:r>
      <w:r>
        <w:rPr>
          <w:rFonts w:hint="eastAsia" w:ascii="仿宋" w:hAnsi="仿宋" w:eastAsia="仿宋" w:cs="仿宋"/>
          <w:color w:val="auto"/>
          <w:lang w:eastAsia="zh-CN"/>
        </w:rPr>
        <w:t>日前以书面形式通知采购代理机构，采购代理机构对供应商所要求澄清的内容以书面形式予以答复。供应商在规定的时间内未要求对磋商文件澄清或提出疑问的，将视其为无异议。</w:t>
      </w:r>
    </w:p>
    <w:p w14:paraId="6EC00878">
      <w:pPr>
        <w:spacing w:after="0" w:line="360" w:lineRule="auto"/>
        <w:ind w:firstLineChars="200"/>
        <w:rPr>
          <w:rFonts w:ascii="仿宋" w:hAnsi="仿宋" w:eastAsia="仿宋" w:cs="仿宋"/>
          <w:color w:val="auto"/>
        </w:rPr>
      </w:pPr>
      <w:r>
        <w:rPr>
          <w:rFonts w:hint="eastAsia" w:ascii="仿宋" w:hAnsi="仿宋" w:eastAsia="仿宋" w:cs="仿宋"/>
          <w:color w:val="auto"/>
        </w:rPr>
        <w:t>5.3</w:t>
      </w:r>
      <w:r>
        <w:rPr>
          <w:rFonts w:hint="eastAsia" w:ascii="仿宋" w:hAnsi="仿宋" w:eastAsia="仿宋" w:cs="仿宋"/>
          <w:color w:val="auto"/>
          <w:lang w:eastAsia="zh-CN"/>
        </w:rPr>
        <w:t>采购代理机构对磋商文件的修改将以书面形式发给所有磋商文件收受人，该修改书将构成磋商文件的一部分，对供应商有约束力。供应商在收到通知后应立即以书面形式（电子邮件）予以确认。</w:t>
      </w:r>
    </w:p>
    <w:p w14:paraId="7F20EFE9">
      <w:pPr>
        <w:spacing w:after="0" w:line="360" w:lineRule="auto"/>
        <w:ind w:firstLineChars="200"/>
        <w:rPr>
          <w:rFonts w:ascii="仿宋" w:hAnsi="仿宋" w:eastAsia="仿宋" w:cs="仿宋"/>
          <w:color w:val="auto"/>
        </w:rPr>
      </w:pPr>
      <w:r>
        <w:rPr>
          <w:rFonts w:hint="eastAsia" w:ascii="仿宋" w:hAnsi="仿宋" w:eastAsia="仿宋" w:cs="仿宋"/>
          <w:color w:val="auto"/>
        </w:rPr>
        <w:t>5.4</w:t>
      </w:r>
      <w:r>
        <w:rPr>
          <w:rFonts w:hint="eastAsia" w:ascii="仿宋" w:hAnsi="仿宋" w:eastAsia="仿宋" w:cs="仿宋"/>
          <w:color w:val="auto"/>
          <w:lang w:eastAsia="zh-CN"/>
        </w:rPr>
        <w:t>在磋商过程中，磋商文件如有实质性变动的，磋商小组应当以书面形式通知所有参加磋商的供应商。</w:t>
      </w:r>
    </w:p>
    <w:p w14:paraId="55E517EC">
      <w:pPr>
        <w:spacing w:after="0" w:line="360" w:lineRule="auto"/>
        <w:ind w:firstLineChars="200"/>
        <w:rPr>
          <w:rFonts w:ascii="仿宋" w:hAnsi="仿宋" w:eastAsia="仿宋" w:cs="仿宋"/>
          <w:color w:val="auto"/>
        </w:rPr>
      </w:pPr>
      <w:r>
        <w:rPr>
          <w:rFonts w:hint="eastAsia" w:ascii="仿宋" w:hAnsi="仿宋" w:eastAsia="仿宋" w:cs="仿宋"/>
          <w:color w:val="auto"/>
        </w:rPr>
        <w:t>5.5</w:t>
      </w:r>
      <w:r>
        <w:rPr>
          <w:rFonts w:hint="eastAsia" w:ascii="仿宋" w:hAnsi="仿宋" w:eastAsia="仿宋" w:cs="仿宋"/>
          <w:color w:val="auto"/>
          <w:lang w:eastAsia="zh-CN"/>
        </w:rPr>
        <w:t>采购人可以视采购具体情况，延长磋商文件提交截止时间和磋商时间，并将变更时间书面通知（电子邮件）所有磋商文件收受人。</w:t>
      </w:r>
    </w:p>
    <w:p w14:paraId="48F570D9">
      <w:pPr>
        <w:spacing w:after="0" w:line="360" w:lineRule="auto"/>
        <w:ind w:firstLineChars="200"/>
        <w:rPr>
          <w:rFonts w:ascii="仿宋" w:hAnsi="仿宋" w:eastAsia="仿宋" w:cs="仿宋"/>
          <w:color w:val="auto"/>
        </w:rPr>
      </w:pPr>
      <w:r>
        <w:rPr>
          <w:rFonts w:hint="eastAsia" w:ascii="仿宋" w:hAnsi="仿宋" w:eastAsia="仿宋" w:cs="仿宋"/>
          <w:color w:val="auto"/>
        </w:rPr>
        <w:t>5.6</w:t>
      </w:r>
      <w:r>
        <w:rPr>
          <w:rFonts w:hint="eastAsia" w:ascii="仿宋" w:hAnsi="仿宋" w:eastAsia="仿宋" w:cs="仿宋"/>
          <w:color w:val="auto"/>
          <w:lang w:eastAsia="zh-CN"/>
        </w:rPr>
        <w:t>磋商文件的解释权归采购代理机构，本磋商文件未尽事宜，按《中华人民共和国政府采购法》及其实施条例等有关规定执行。</w:t>
      </w:r>
    </w:p>
    <w:p w14:paraId="66078A1D">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四、磋商响应文件的编制</w:t>
      </w:r>
    </w:p>
    <w:p w14:paraId="088A07A4">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6.编制要求</w:t>
      </w:r>
    </w:p>
    <w:p w14:paraId="510041AA">
      <w:pPr>
        <w:spacing w:after="0" w:line="360" w:lineRule="auto"/>
        <w:ind w:firstLineChars="200"/>
        <w:rPr>
          <w:rFonts w:ascii="仿宋" w:hAnsi="仿宋" w:eastAsia="仿宋" w:cs="仿宋"/>
          <w:color w:val="auto"/>
        </w:rPr>
      </w:pPr>
      <w:r>
        <w:rPr>
          <w:rFonts w:hint="eastAsia" w:ascii="仿宋" w:hAnsi="仿宋" w:eastAsia="仿宋" w:cs="仿宋"/>
          <w:color w:val="auto"/>
        </w:rPr>
        <w:t>6.1</w:t>
      </w:r>
      <w:r>
        <w:rPr>
          <w:rFonts w:hint="eastAsia" w:ascii="仿宋" w:hAnsi="仿宋" w:eastAsia="仿宋" w:cs="仿宋"/>
          <w:color w:val="auto"/>
          <w:lang w:eastAsia="zh-CN"/>
        </w:rPr>
        <w:t>供应商应认真阅读磋商文件的所有内容，严格按照磋商文件的要求编制和提供磋商响应文件，并保证所提供的全部资料的真实性，使磋商响应文件对磋商文件作出实质性响应。如果供应商在磋商响应文件中没有按照磋商文件要求提交全部资料或者磋商响应文件没有对磋商文件在各方面都做出实质性响应，其磋商将被拒绝。</w:t>
      </w:r>
    </w:p>
    <w:p w14:paraId="7C614BAA">
      <w:pPr>
        <w:spacing w:after="0" w:line="360" w:lineRule="auto"/>
        <w:ind w:firstLineChars="200"/>
        <w:rPr>
          <w:rFonts w:ascii="仿宋" w:hAnsi="仿宋" w:eastAsia="仿宋" w:cs="仿宋"/>
          <w:color w:val="auto"/>
        </w:rPr>
      </w:pPr>
      <w:r>
        <w:rPr>
          <w:rFonts w:hint="eastAsia" w:ascii="仿宋" w:hAnsi="仿宋" w:eastAsia="仿宋" w:cs="仿宋"/>
          <w:color w:val="auto"/>
        </w:rPr>
        <w:t>6.2</w:t>
      </w:r>
      <w:r>
        <w:rPr>
          <w:rFonts w:hint="eastAsia" w:ascii="仿宋" w:hAnsi="仿宋" w:eastAsia="仿宋" w:cs="仿宋"/>
          <w:color w:val="auto"/>
          <w:lang w:eastAsia="zh-CN"/>
        </w:rPr>
        <w:t>供应商提交的磋商响应文件以及供应商与采购代理机构就有关磋商的所有来往函电均应以中文书写。</w:t>
      </w:r>
    </w:p>
    <w:p w14:paraId="3482EC4E">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7.磋商响应文件构成和格式</w:t>
      </w:r>
    </w:p>
    <w:p w14:paraId="526FBC2F">
      <w:pPr>
        <w:spacing w:after="0" w:line="360" w:lineRule="auto"/>
        <w:ind w:firstLineChars="200"/>
        <w:rPr>
          <w:rFonts w:ascii="仿宋" w:hAnsi="仿宋" w:eastAsia="仿宋" w:cs="仿宋"/>
          <w:color w:val="auto"/>
        </w:rPr>
      </w:pPr>
      <w:r>
        <w:rPr>
          <w:rFonts w:hint="eastAsia" w:ascii="仿宋" w:hAnsi="仿宋" w:eastAsia="仿宋" w:cs="仿宋"/>
          <w:color w:val="auto"/>
        </w:rPr>
        <w:t>7.1</w:t>
      </w:r>
      <w:r>
        <w:rPr>
          <w:rFonts w:hint="eastAsia" w:ascii="仿宋" w:hAnsi="仿宋" w:eastAsia="仿宋" w:cs="仿宋"/>
          <w:color w:val="auto"/>
          <w:lang w:eastAsia="zh-CN"/>
        </w:rPr>
        <w:t>供应商编写的磋商响应文件应包括但不限于下列部分，请按磋商文件提供的相应格式并依照下列顺序编写：</w:t>
      </w:r>
    </w:p>
    <w:p w14:paraId="24C8955D">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一、磋商响应函</w:t>
      </w:r>
    </w:p>
    <w:p w14:paraId="4B78D29B">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二、第一次磋商报价表</w:t>
      </w:r>
    </w:p>
    <w:p w14:paraId="383C61C3">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三、资格证明文件</w:t>
      </w:r>
    </w:p>
    <w:p w14:paraId="64D2154F">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四、供应商概况</w:t>
      </w:r>
    </w:p>
    <w:p w14:paraId="0B79A5E0">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五、供应商拒绝政府采购领域商业贿赂承诺书</w:t>
      </w:r>
    </w:p>
    <w:p w14:paraId="1E1D1BD4">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六、服务方案</w:t>
      </w:r>
    </w:p>
    <w:p w14:paraId="7ECD1CF0">
      <w:pPr>
        <w:spacing w:after="0" w:line="360" w:lineRule="auto"/>
        <w:ind w:firstLineChars="200"/>
        <w:rPr>
          <w:rFonts w:ascii="仿宋" w:hAnsi="仿宋" w:eastAsia="仿宋" w:cs="仿宋"/>
          <w:color w:val="auto"/>
        </w:rPr>
      </w:pPr>
      <w:r>
        <w:rPr>
          <w:rFonts w:hint="eastAsia" w:ascii="仿宋" w:hAnsi="仿宋" w:eastAsia="仿宋" w:cs="仿宋"/>
          <w:color w:val="auto"/>
        </w:rPr>
        <w:t>7.2</w:t>
      </w:r>
      <w:r>
        <w:rPr>
          <w:rFonts w:hint="eastAsia" w:ascii="仿宋" w:hAnsi="仿宋" w:eastAsia="仿宋" w:cs="仿宋"/>
          <w:color w:val="auto"/>
          <w:lang w:eastAsia="zh-CN"/>
        </w:rPr>
        <w:t>供应商应按照本须知第</w:t>
      </w:r>
      <w:r>
        <w:rPr>
          <w:rFonts w:hint="eastAsia" w:ascii="仿宋" w:hAnsi="仿宋" w:eastAsia="仿宋" w:cs="仿宋"/>
          <w:color w:val="auto"/>
        </w:rPr>
        <w:t>7.1</w:t>
      </w:r>
      <w:r>
        <w:rPr>
          <w:rFonts w:hint="eastAsia" w:ascii="仿宋" w:hAnsi="仿宋" w:eastAsia="仿宋" w:cs="仿宋"/>
          <w:color w:val="auto"/>
          <w:lang w:eastAsia="zh-CN"/>
        </w:rPr>
        <w:t>条的内容及第五章提供的格式编写磋商响应文件，不得缺少磋商文件要求填写的表格或提交的资料。</w:t>
      </w:r>
    </w:p>
    <w:p w14:paraId="30BE43B2">
      <w:pPr>
        <w:spacing w:after="0" w:line="360" w:lineRule="auto"/>
        <w:ind w:firstLineChars="200"/>
        <w:rPr>
          <w:rFonts w:ascii="仿宋" w:hAnsi="仿宋" w:eastAsia="仿宋" w:cs="仿宋"/>
          <w:color w:val="auto"/>
        </w:rPr>
      </w:pPr>
      <w:r>
        <w:rPr>
          <w:rFonts w:hint="eastAsia" w:ascii="仿宋" w:hAnsi="仿宋" w:eastAsia="仿宋" w:cs="仿宋"/>
          <w:color w:val="auto"/>
        </w:rPr>
        <w:t>7.3</w:t>
      </w:r>
      <w:r>
        <w:rPr>
          <w:rFonts w:hint="eastAsia" w:ascii="仿宋" w:hAnsi="仿宋" w:eastAsia="仿宋" w:cs="仿宋"/>
          <w:color w:val="auto"/>
          <w:lang w:eastAsia="zh-CN"/>
        </w:rPr>
        <w:t>供应商应将磋商响应文件按本须知第</w:t>
      </w:r>
      <w:r>
        <w:rPr>
          <w:rFonts w:hint="eastAsia" w:ascii="仿宋" w:hAnsi="仿宋" w:eastAsia="仿宋" w:cs="仿宋"/>
          <w:color w:val="auto"/>
        </w:rPr>
        <w:t>7.1</w:t>
      </w:r>
      <w:r>
        <w:rPr>
          <w:rFonts w:hint="eastAsia" w:ascii="仿宋" w:hAnsi="仿宋" w:eastAsia="仿宋" w:cs="仿宋"/>
          <w:color w:val="auto"/>
          <w:lang w:eastAsia="zh-CN"/>
        </w:rPr>
        <w:t>条规定的顺序编排，并应编制目录，逐页标注连续页码。</w:t>
      </w:r>
    </w:p>
    <w:p w14:paraId="0F0D51C5">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8.磋商报价</w:t>
      </w:r>
    </w:p>
    <w:p w14:paraId="7B725F1D">
      <w:pPr>
        <w:spacing w:after="0" w:line="360" w:lineRule="auto"/>
        <w:ind w:firstLineChars="200"/>
        <w:rPr>
          <w:rFonts w:ascii="仿宋" w:hAnsi="仿宋" w:eastAsia="仿宋" w:cs="仿宋"/>
          <w:color w:val="auto"/>
        </w:rPr>
      </w:pPr>
      <w:r>
        <w:rPr>
          <w:rFonts w:hint="eastAsia" w:ascii="仿宋" w:hAnsi="仿宋" w:eastAsia="仿宋" w:cs="仿宋"/>
          <w:color w:val="auto"/>
        </w:rPr>
        <w:t>8.1</w:t>
      </w:r>
      <w:r>
        <w:rPr>
          <w:rFonts w:hint="eastAsia" w:ascii="仿宋" w:hAnsi="仿宋" w:eastAsia="仿宋" w:cs="仿宋"/>
          <w:color w:val="auto"/>
          <w:lang w:eastAsia="zh-CN"/>
        </w:rPr>
        <w:t>磋商报价应为完成本项目所要求全部内容的服务费用、成交服务费及国家按现行税收政策征收的一切税费。</w:t>
      </w:r>
    </w:p>
    <w:p w14:paraId="2FE44B34">
      <w:pPr>
        <w:spacing w:after="0" w:line="360" w:lineRule="auto"/>
        <w:ind w:firstLineChars="200"/>
        <w:rPr>
          <w:rFonts w:ascii="仿宋" w:hAnsi="仿宋" w:eastAsia="仿宋" w:cs="仿宋"/>
          <w:color w:val="auto"/>
        </w:rPr>
      </w:pPr>
      <w:r>
        <w:rPr>
          <w:rFonts w:hint="eastAsia" w:ascii="仿宋" w:hAnsi="仿宋" w:eastAsia="仿宋" w:cs="仿宋"/>
          <w:color w:val="auto"/>
        </w:rPr>
        <w:t>8.2</w:t>
      </w:r>
      <w:r>
        <w:rPr>
          <w:rFonts w:hint="eastAsia" w:ascii="仿宋" w:hAnsi="仿宋" w:eastAsia="仿宋" w:cs="仿宋"/>
          <w:color w:val="auto"/>
          <w:lang w:eastAsia="zh-CN"/>
        </w:rPr>
        <w:t>供应商须对本项目要求进行完整报价。采购人拒绝只对部分项目进行报价的磋商。供应商应在磋商响应文件中的分项报价表上标明对本次采购拟提供服务的报价费率和报价金额，任何有选择的报价将不予接受。</w:t>
      </w:r>
    </w:p>
    <w:p w14:paraId="55A080C1">
      <w:pPr>
        <w:spacing w:after="0" w:line="360" w:lineRule="auto"/>
        <w:ind w:firstLineChars="200"/>
        <w:rPr>
          <w:rFonts w:ascii="仿宋" w:hAnsi="仿宋" w:eastAsia="仿宋" w:cs="仿宋"/>
          <w:color w:val="auto"/>
        </w:rPr>
      </w:pPr>
      <w:r>
        <w:rPr>
          <w:rFonts w:hint="eastAsia" w:ascii="仿宋" w:hAnsi="仿宋" w:eastAsia="仿宋" w:cs="仿宋"/>
          <w:color w:val="auto"/>
        </w:rPr>
        <w:t>8.3</w:t>
      </w:r>
      <w:r>
        <w:rPr>
          <w:rFonts w:hint="eastAsia" w:ascii="仿宋" w:hAnsi="仿宋" w:eastAsia="仿宋" w:cs="仿宋"/>
          <w:color w:val="auto"/>
          <w:lang w:eastAsia="zh-CN"/>
        </w:rPr>
        <w:t>所有根据合同或其它原因应由供应商支付的税款和其它应交纳的费用都要包括在供应商提交的磋商报价中。</w:t>
      </w:r>
    </w:p>
    <w:p w14:paraId="2707255F">
      <w:pPr>
        <w:spacing w:after="0" w:line="360" w:lineRule="auto"/>
        <w:ind w:firstLineChars="200"/>
        <w:rPr>
          <w:rFonts w:ascii="仿宋" w:hAnsi="仿宋" w:eastAsia="仿宋" w:cs="仿宋"/>
          <w:color w:val="auto"/>
        </w:rPr>
      </w:pPr>
      <w:r>
        <w:rPr>
          <w:rFonts w:hint="eastAsia" w:ascii="仿宋" w:hAnsi="仿宋" w:eastAsia="仿宋" w:cs="仿宋"/>
          <w:color w:val="auto"/>
        </w:rPr>
        <w:t>8.4</w:t>
      </w:r>
      <w:r>
        <w:rPr>
          <w:rFonts w:hint="eastAsia" w:ascii="仿宋" w:hAnsi="仿宋" w:eastAsia="仿宋" w:cs="仿宋"/>
          <w:color w:val="auto"/>
          <w:lang w:eastAsia="zh-CN"/>
        </w:rPr>
        <w:t>本项目采购预算为人民币伍拾伍万元整（￥550000.00元），最高限价为人民币伍拾伍万元整（￥550000.00元）。</w:t>
      </w:r>
    </w:p>
    <w:p w14:paraId="45E6F2D9">
      <w:pPr>
        <w:spacing w:after="0" w:line="360" w:lineRule="auto"/>
        <w:ind w:firstLineChars="200"/>
        <w:rPr>
          <w:rFonts w:ascii="仿宋" w:hAnsi="仿宋" w:eastAsia="仿宋" w:cs="仿宋"/>
          <w:color w:val="auto"/>
        </w:rPr>
      </w:pPr>
      <w:r>
        <w:rPr>
          <w:rFonts w:hint="eastAsia" w:ascii="仿宋" w:hAnsi="仿宋" w:eastAsia="仿宋" w:cs="仿宋"/>
          <w:color w:val="auto"/>
        </w:rPr>
        <w:t>8.5</w:t>
      </w:r>
      <w:r>
        <w:rPr>
          <w:rFonts w:hint="eastAsia" w:ascii="仿宋" w:hAnsi="仿宋" w:eastAsia="仿宋" w:cs="仿宋"/>
          <w:color w:val="auto"/>
          <w:lang w:eastAsia="zh-CN"/>
        </w:rPr>
        <w:t>供应商不得以低于成本的报价参加磋商。经磋商小组认定供应商报价属于异常低价情形的，按本须知第</w:t>
      </w:r>
      <w:r>
        <w:rPr>
          <w:rFonts w:hint="eastAsia" w:ascii="仿宋" w:hAnsi="仿宋" w:eastAsia="仿宋" w:cs="仿宋"/>
          <w:color w:val="auto"/>
        </w:rPr>
        <w:t>20.6</w:t>
      </w:r>
      <w:r>
        <w:rPr>
          <w:rFonts w:hint="eastAsia" w:ascii="仿宋" w:hAnsi="仿宋" w:eastAsia="仿宋" w:cs="仿宋"/>
          <w:color w:val="auto"/>
          <w:lang w:eastAsia="zh-CN"/>
        </w:rPr>
        <w:t>条异常低价审查程序处理；不能证明其报价合理性的，其响应按无效处理。</w:t>
      </w:r>
    </w:p>
    <w:p w14:paraId="53983C38">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9.磋商货币</w:t>
      </w:r>
    </w:p>
    <w:p w14:paraId="70E5F06B">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供应商提供的服务一律以人民币报价。</w:t>
      </w:r>
    </w:p>
    <w:p w14:paraId="0E31107F">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10.磋商保证金</w:t>
      </w:r>
    </w:p>
    <w:p w14:paraId="7BFCB499">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本项目无需缴纳磋商保证金。</w:t>
      </w:r>
    </w:p>
    <w:p w14:paraId="15E1DF68">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11.磋商响应文件有效期</w:t>
      </w:r>
    </w:p>
    <w:p w14:paraId="711E1421">
      <w:pPr>
        <w:spacing w:after="0" w:line="360" w:lineRule="auto"/>
        <w:ind w:firstLineChars="200"/>
        <w:rPr>
          <w:rFonts w:ascii="仿宋" w:hAnsi="仿宋" w:eastAsia="仿宋" w:cs="仿宋"/>
          <w:color w:val="auto"/>
        </w:rPr>
      </w:pPr>
      <w:r>
        <w:rPr>
          <w:rFonts w:hint="eastAsia" w:ascii="仿宋" w:hAnsi="仿宋" w:eastAsia="仿宋" w:cs="仿宋"/>
          <w:color w:val="auto"/>
        </w:rPr>
        <w:t>11.1</w:t>
      </w:r>
      <w:r>
        <w:rPr>
          <w:rFonts w:hint="eastAsia" w:ascii="仿宋" w:hAnsi="仿宋" w:eastAsia="仿宋" w:cs="仿宋"/>
          <w:color w:val="auto"/>
          <w:lang w:eastAsia="zh-CN"/>
        </w:rPr>
        <w:t>磋商响应文件有效期为自磋商之日起九十（</w:t>
      </w:r>
      <w:r>
        <w:rPr>
          <w:rFonts w:hint="eastAsia" w:ascii="仿宋" w:hAnsi="仿宋" w:eastAsia="仿宋" w:cs="仿宋"/>
          <w:color w:val="auto"/>
        </w:rPr>
        <w:t>90</w:t>
      </w:r>
      <w:r>
        <w:rPr>
          <w:rFonts w:hint="eastAsia" w:ascii="仿宋" w:hAnsi="仿宋" w:eastAsia="仿宋" w:cs="仿宋"/>
          <w:color w:val="auto"/>
          <w:lang w:eastAsia="zh-CN"/>
        </w:rPr>
        <w:t>）个日历日。供应商的磋商响应文件有效期比磋商文件规定短的将被视为非响应性而予以拒绝。</w:t>
      </w:r>
    </w:p>
    <w:p w14:paraId="1AC1CE15">
      <w:pPr>
        <w:spacing w:after="0" w:line="360" w:lineRule="auto"/>
        <w:ind w:firstLineChars="200"/>
        <w:rPr>
          <w:rFonts w:ascii="仿宋" w:hAnsi="仿宋" w:eastAsia="仿宋" w:cs="仿宋"/>
          <w:color w:val="auto"/>
        </w:rPr>
      </w:pPr>
      <w:r>
        <w:rPr>
          <w:rFonts w:hint="eastAsia" w:ascii="仿宋" w:hAnsi="仿宋" w:eastAsia="仿宋" w:cs="仿宋"/>
          <w:color w:val="auto"/>
        </w:rPr>
        <w:t>11.2</w:t>
      </w:r>
      <w:r>
        <w:rPr>
          <w:rFonts w:hint="eastAsia" w:ascii="仿宋" w:hAnsi="仿宋" w:eastAsia="仿宋" w:cs="仿宋"/>
          <w:color w:val="auto"/>
          <w:lang w:eastAsia="zh-CN"/>
        </w:rPr>
        <w:t>在特殊情况下，在原磋商响应文件有效期期满之前，采购人可征得供应商同意延长磋商响应文件有效期。这种要求与答复均应为书面形式提交。</w:t>
      </w:r>
    </w:p>
    <w:p w14:paraId="4906F28C">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12.磋商响应文件的制作和签署</w:t>
      </w:r>
    </w:p>
    <w:p w14:paraId="253F6919">
      <w:pPr>
        <w:spacing w:after="0" w:line="360" w:lineRule="auto"/>
        <w:ind w:firstLineChars="200"/>
        <w:rPr>
          <w:rFonts w:ascii="仿宋" w:hAnsi="仿宋" w:eastAsia="仿宋" w:cs="仿宋"/>
          <w:color w:val="auto"/>
        </w:rPr>
      </w:pPr>
      <w:r>
        <w:rPr>
          <w:rFonts w:hint="eastAsia" w:ascii="仿宋" w:hAnsi="仿宋" w:eastAsia="仿宋" w:cs="仿宋"/>
          <w:color w:val="auto"/>
        </w:rPr>
        <w:t>12.1</w:t>
      </w:r>
      <w:r>
        <w:rPr>
          <w:rFonts w:hint="eastAsia" w:ascii="仿宋" w:hAnsi="仿宋" w:eastAsia="仿宋" w:cs="仿宋"/>
          <w:color w:val="auto"/>
          <w:lang w:eastAsia="zh-CN"/>
        </w:rPr>
        <w:t>为确保采购项目顺利开展，本项目采用电子投标的方式，编制电子响应文件时，应使用最新发布的电子磋商文件及专用制作工具进行编制，并使用数字认证证书（</w:t>
      </w:r>
      <w:r>
        <w:rPr>
          <w:rFonts w:hint="eastAsia" w:ascii="仿宋" w:hAnsi="仿宋" w:eastAsia="仿宋" w:cs="仿宋"/>
          <w:color w:val="auto"/>
        </w:rPr>
        <w:t>CA</w:t>
      </w:r>
      <w:r>
        <w:rPr>
          <w:rFonts w:hint="eastAsia" w:ascii="仿宋" w:hAnsi="仿宋" w:eastAsia="仿宋" w:cs="仿宋"/>
          <w:color w:val="auto"/>
          <w:lang w:eastAsia="zh-CN"/>
        </w:rPr>
        <w:t>）对电子响应文件进行签署、加密、递交及开标时解密等相关操作。</w:t>
      </w:r>
    </w:p>
    <w:p w14:paraId="68ED036B">
      <w:pPr>
        <w:spacing w:after="0" w:line="360" w:lineRule="auto"/>
        <w:ind w:firstLineChars="200"/>
        <w:rPr>
          <w:rFonts w:ascii="仿宋" w:hAnsi="仿宋" w:eastAsia="仿宋" w:cs="仿宋"/>
          <w:color w:val="auto"/>
        </w:rPr>
      </w:pPr>
      <w:r>
        <w:rPr>
          <w:rFonts w:hint="eastAsia" w:ascii="仿宋" w:hAnsi="仿宋" w:eastAsia="仿宋" w:cs="仿宋"/>
          <w:color w:val="auto"/>
        </w:rPr>
        <w:t>12.2</w:t>
      </w:r>
      <w:r>
        <w:rPr>
          <w:rFonts w:hint="eastAsia" w:ascii="仿宋" w:hAnsi="仿宋" w:eastAsia="仿宋" w:cs="仿宋"/>
          <w:color w:val="auto"/>
          <w:lang w:eastAsia="zh-CN"/>
        </w:rPr>
        <w:t>电子磋商文件下载：供应商登录全国公共资源交易平台（陕西省）网站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电子交易平台</w:t>
      </w:r>
      <w:r>
        <w:rPr>
          <w:rFonts w:hint="eastAsia" w:ascii="仿宋" w:hAnsi="仿宋" w:eastAsia="仿宋" w:cs="仿宋"/>
          <w:color w:val="auto"/>
        </w:rPr>
        <w:t>-</w:t>
      </w:r>
      <w:r>
        <w:rPr>
          <w:rFonts w:hint="eastAsia" w:ascii="仿宋" w:hAnsi="仿宋" w:eastAsia="仿宋" w:cs="仿宋"/>
          <w:color w:val="auto"/>
          <w:lang w:eastAsia="zh-CN"/>
        </w:rPr>
        <w:t>企业端</w:t>
      </w:r>
      <w:r>
        <w:rPr>
          <w:rFonts w:hint="eastAsia" w:ascii="仿宋" w:hAnsi="仿宋" w:eastAsia="仿宋" w:cs="仿宋"/>
          <w:color w:val="auto"/>
        </w:rPr>
        <w:t>]</w:t>
      </w:r>
      <w:r>
        <w:rPr>
          <w:rFonts w:hint="eastAsia" w:ascii="仿宋" w:hAnsi="仿宋" w:eastAsia="仿宋" w:cs="仿宋"/>
          <w:color w:val="auto"/>
          <w:lang w:eastAsia="zh-CN"/>
        </w:rPr>
        <w:t>后，在</w:t>
      </w:r>
      <w:r>
        <w:rPr>
          <w:rFonts w:hint="eastAsia" w:ascii="仿宋" w:hAnsi="仿宋" w:eastAsia="仿宋" w:cs="仿宋"/>
          <w:color w:val="auto"/>
        </w:rPr>
        <w:t>[</w:t>
      </w:r>
      <w:r>
        <w:rPr>
          <w:rFonts w:hint="eastAsia" w:ascii="仿宋" w:hAnsi="仿宋" w:eastAsia="仿宋" w:cs="仿宋"/>
          <w:color w:val="auto"/>
          <w:lang w:eastAsia="zh-CN"/>
        </w:rPr>
        <w:t>我的项目</w:t>
      </w:r>
      <w:r>
        <w:rPr>
          <w:rFonts w:hint="eastAsia" w:ascii="仿宋" w:hAnsi="仿宋" w:eastAsia="仿宋" w:cs="仿宋"/>
          <w:color w:val="auto"/>
        </w:rPr>
        <w:t>]</w:t>
      </w:r>
      <w:r>
        <w:rPr>
          <w:rFonts w:hint="eastAsia" w:ascii="仿宋" w:hAnsi="仿宋" w:eastAsia="仿宋" w:cs="仿宋"/>
          <w:color w:val="auto"/>
          <w:lang w:eastAsia="zh-CN"/>
        </w:rPr>
        <w:t>中点击</w:t>
      </w:r>
      <w:r>
        <w:rPr>
          <w:rFonts w:hint="eastAsia" w:ascii="仿宋" w:hAnsi="仿宋" w:eastAsia="仿宋" w:cs="仿宋"/>
          <w:color w:val="auto"/>
        </w:rPr>
        <w:t>"</w:t>
      </w:r>
      <w:r>
        <w:rPr>
          <w:rFonts w:hint="eastAsia" w:ascii="仿宋" w:hAnsi="仿宋" w:eastAsia="仿宋" w:cs="仿宋"/>
          <w:color w:val="auto"/>
          <w:lang w:eastAsia="zh-CN"/>
        </w:rPr>
        <w:t>项目流程</w:t>
      </w:r>
      <w:r>
        <w:rPr>
          <w:rFonts w:hint="eastAsia" w:ascii="仿宋" w:hAnsi="仿宋" w:eastAsia="仿宋" w:cs="仿宋"/>
          <w:color w:val="auto"/>
        </w:rPr>
        <w:t>-</w:t>
      </w:r>
      <w:r>
        <w:rPr>
          <w:rFonts w:hint="eastAsia" w:ascii="仿宋" w:hAnsi="仿宋" w:eastAsia="仿宋" w:cs="仿宋"/>
          <w:color w:val="auto"/>
          <w:lang w:eastAsia="zh-CN"/>
        </w:rPr>
        <w:t>交易文件下载</w:t>
      </w:r>
      <w:r>
        <w:rPr>
          <w:rFonts w:hint="eastAsia" w:ascii="仿宋" w:hAnsi="仿宋" w:eastAsia="仿宋" w:cs="仿宋"/>
          <w:color w:val="auto"/>
        </w:rPr>
        <w:t>"</w:t>
      </w:r>
      <w:r>
        <w:rPr>
          <w:rFonts w:hint="eastAsia" w:ascii="仿宋" w:hAnsi="仿宋" w:eastAsia="仿宋" w:cs="仿宋"/>
          <w:color w:val="auto"/>
          <w:lang w:eastAsia="zh-CN"/>
        </w:rPr>
        <w:t>下载电子磋商文件（</w:t>
      </w:r>
      <w:r>
        <w:rPr>
          <w:rFonts w:hint="eastAsia" w:ascii="仿宋" w:hAnsi="仿宋" w:eastAsia="仿宋" w:cs="仿宋"/>
          <w:color w:val="auto"/>
        </w:rPr>
        <w:t>*.SXSZF</w:t>
      </w:r>
      <w:r>
        <w:rPr>
          <w:rFonts w:hint="eastAsia" w:ascii="仿宋" w:hAnsi="仿宋" w:eastAsia="仿宋" w:cs="仿宋"/>
          <w:color w:val="auto"/>
          <w:lang w:eastAsia="zh-CN"/>
        </w:rPr>
        <w:t>）。注意：该项目如有变更文件，则应点击</w:t>
      </w:r>
      <w:r>
        <w:rPr>
          <w:rFonts w:hint="eastAsia" w:ascii="仿宋" w:hAnsi="仿宋" w:eastAsia="仿宋" w:cs="仿宋"/>
          <w:color w:val="auto"/>
        </w:rPr>
        <w:t>"</w:t>
      </w:r>
      <w:r>
        <w:rPr>
          <w:rFonts w:hint="eastAsia" w:ascii="仿宋" w:hAnsi="仿宋" w:eastAsia="仿宋" w:cs="仿宋"/>
          <w:color w:val="auto"/>
          <w:lang w:eastAsia="zh-CN"/>
        </w:rPr>
        <w:t>项目流程＞答疑文件下载</w:t>
      </w:r>
      <w:r>
        <w:rPr>
          <w:rFonts w:hint="eastAsia" w:ascii="仿宋" w:hAnsi="仿宋" w:eastAsia="仿宋" w:cs="仿宋"/>
          <w:color w:val="auto"/>
        </w:rPr>
        <w:t>"</w:t>
      </w:r>
      <w:r>
        <w:rPr>
          <w:rFonts w:hint="eastAsia" w:ascii="仿宋" w:hAnsi="仿宋" w:eastAsia="仿宋" w:cs="仿宋"/>
          <w:color w:val="auto"/>
          <w:lang w:eastAsia="zh-CN"/>
        </w:rPr>
        <w:t>下载更新后的电子磋商文件（</w:t>
      </w:r>
      <w:r>
        <w:rPr>
          <w:rFonts w:hint="eastAsia" w:ascii="仿宋" w:hAnsi="仿宋" w:eastAsia="仿宋" w:cs="仿宋"/>
          <w:color w:val="auto"/>
        </w:rPr>
        <w:t>*.SXSCF</w:t>
      </w:r>
      <w:r>
        <w:rPr>
          <w:rFonts w:hint="eastAsia" w:ascii="仿宋" w:hAnsi="仿宋" w:eastAsia="仿宋" w:cs="仿宋"/>
          <w:color w:val="auto"/>
          <w:lang w:eastAsia="zh-CN"/>
        </w:rPr>
        <w:t>），使用旧版电子磋商文件制作的电子响应文件，系统将拒绝接收。</w:t>
      </w:r>
    </w:p>
    <w:p w14:paraId="45420815">
      <w:pPr>
        <w:spacing w:after="0" w:line="360" w:lineRule="auto"/>
        <w:ind w:firstLineChars="200"/>
        <w:rPr>
          <w:rFonts w:ascii="仿宋" w:hAnsi="仿宋" w:eastAsia="仿宋" w:cs="仿宋"/>
          <w:color w:val="auto"/>
        </w:rPr>
      </w:pPr>
      <w:r>
        <w:rPr>
          <w:rFonts w:hint="eastAsia" w:ascii="仿宋" w:hAnsi="仿宋" w:eastAsia="仿宋" w:cs="仿宋"/>
          <w:color w:val="auto"/>
        </w:rPr>
        <w:t>12.3</w:t>
      </w:r>
      <w:r>
        <w:rPr>
          <w:rFonts w:hint="eastAsia" w:ascii="仿宋" w:hAnsi="仿宋" w:eastAsia="仿宋" w:cs="仿宋"/>
          <w:color w:val="auto"/>
          <w:lang w:eastAsia="zh-CN"/>
        </w:rPr>
        <w:t>电子磋商文件打开、浏览：供应商登录全国公共资源交易平台（陕西省）网站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服务指南</w:t>
      </w:r>
      <w:r>
        <w:rPr>
          <w:rFonts w:hint="eastAsia" w:ascii="仿宋" w:hAnsi="仿宋" w:eastAsia="仿宋" w:cs="仿宋"/>
          <w:color w:val="auto"/>
        </w:rPr>
        <w:t>-</w:t>
      </w:r>
      <w:r>
        <w:rPr>
          <w:rFonts w:hint="eastAsia" w:ascii="仿宋" w:hAnsi="仿宋" w:eastAsia="仿宋" w:cs="仿宋"/>
          <w:color w:val="auto"/>
          <w:lang w:eastAsia="zh-CN"/>
        </w:rPr>
        <w:t>下载专区</w:t>
      </w:r>
      <w:r>
        <w:rPr>
          <w:rFonts w:hint="eastAsia" w:ascii="仿宋" w:hAnsi="仿宋" w:eastAsia="仿宋" w:cs="仿宋"/>
          <w:color w:val="auto"/>
        </w:rPr>
        <w:t>]</w:t>
      </w:r>
      <w:r>
        <w:rPr>
          <w:rFonts w:hint="eastAsia" w:ascii="仿宋" w:hAnsi="仿宋" w:eastAsia="仿宋" w:cs="仿宋"/>
          <w:color w:val="auto"/>
          <w:lang w:eastAsia="zh-CN"/>
        </w:rPr>
        <w:t>免费下载《陕西省公共资源交易平台政府采购电子标书制作工具》，并升级至最新版本，使用该客户端可以打开电子磋商文件。软件操作手册详见全国公共资源交易平台（陕西省）网站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服务指南</w:t>
      </w:r>
      <w:r>
        <w:rPr>
          <w:rFonts w:hint="eastAsia" w:ascii="仿宋" w:hAnsi="仿宋" w:eastAsia="仿宋" w:cs="仿宋"/>
          <w:color w:val="auto"/>
        </w:rPr>
        <w:t>-</w:t>
      </w:r>
      <w:r>
        <w:rPr>
          <w:rFonts w:hint="eastAsia" w:ascii="仿宋" w:hAnsi="仿宋" w:eastAsia="仿宋" w:cs="仿宋"/>
          <w:color w:val="auto"/>
          <w:lang w:eastAsia="zh-CN"/>
        </w:rPr>
        <w:t>下载专区</w:t>
      </w:r>
      <w:r>
        <w:rPr>
          <w:rFonts w:hint="eastAsia" w:ascii="仿宋" w:hAnsi="仿宋" w:eastAsia="仿宋" w:cs="仿宋"/>
          <w:color w:val="auto"/>
        </w:rPr>
        <w:t>]</w:t>
      </w:r>
      <w:r>
        <w:rPr>
          <w:rFonts w:hint="eastAsia" w:ascii="仿宋" w:hAnsi="仿宋" w:eastAsia="仿宋" w:cs="仿宋"/>
          <w:color w:val="auto"/>
          <w:lang w:eastAsia="zh-CN"/>
        </w:rPr>
        <w:t>中的《陕西省公共资源交易（政府采购类）响应文件制作软件操作手册》。</w:t>
      </w:r>
    </w:p>
    <w:p w14:paraId="5D8A7EF9">
      <w:pPr>
        <w:spacing w:after="0" w:line="360" w:lineRule="auto"/>
        <w:ind w:firstLineChars="200"/>
        <w:rPr>
          <w:rFonts w:ascii="仿宋" w:hAnsi="仿宋" w:eastAsia="仿宋" w:cs="仿宋"/>
          <w:color w:val="auto"/>
        </w:rPr>
      </w:pPr>
      <w:r>
        <w:rPr>
          <w:rFonts w:hint="eastAsia" w:ascii="仿宋" w:hAnsi="仿宋" w:eastAsia="仿宋" w:cs="仿宋"/>
          <w:color w:val="auto"/>
        </w:rPr>
        <w:t>12.4</w:t>
      </w:r>
      <w:r>
        <w:rPr>
          <w:rFonts w:hint="eastAsia" w:ascii="仿宋" w:hAnsi="仿宋" w:eastAsia="仿宋" w:cs="仿宋"/>
          <w:color w:val="auto"/>
          <w:lang w:eastAsia="zh-CN"/>
        </w:rPr>
        <w:t>制作电子响应文件：电子响应文件同样需要使用上述软件进行编制。在编制过程中，如有技术性问题，请先翻阅操作手册或致电软件开发商，技术支持热线：</w:t>
      </w:r>
      <w:r>
        <w:rPr>
          <w:rFonts w:hint="eastAsia" w:ascii="仿宋" w:hAnsi="仿宋" w:eastAsia="仿宋" w:cs="仿宋"/>
          <w:color w:val="auto"/>
        </w:rPr>
        <w:t>4009280095</w:t>
      </w:r>
      <w:r>
        <w:rPr>
          <w:rFonts w:hint="eastAsia" w:ascii="仿宋" w:hAnsi="仿宋" w:eastAsia="仿宋" w:cs="仿宋"/>
          <w:color w:val="auto"/>
          <w:lang w:eastAsia="zh-CN"/>
        </w:rPr>
        <w:t>、</w:t>
      </w:r>
      <w:r>
        <w:rPr>
          <w:rFonts w:hint="eastAsia" w:ascii="仿宋" w:hAnsi="仿宋" w:eastAsia="仿宋" w:cs="仿宋"/>
          <w:color w:val="auto"/>
        </w:rPr>
        <w:t>4009980000</w:t>
      </w:r>
      <w:r>
        <w:rPr>
          <w:rFonts w:hint="eastAsia" w:ascii="仿宋" w:hAnsi="仿宋" w:eastAsia="仿宋" w:cs="仿宋"/>
          <w:color w:val="auto"/>
          <w:lang w:eastAsia="zh-CN"/>
        </w:rPr>
        <w:t>。</w:t>
      </w:r>
    </w:p>
    <w:p w14:paraId="2A24034B">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五、磋商响应文件的递交</w:t>
      </w:r>
    </w:p>
    <w:p w14:paraId="470A3CF2">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13.磋商响应文件的递交和开启</w:t>
      </w:r>
    </w:p>
    <w:p w14:paraId="395967AE">
      <w:pPr>
        <w:spacing w:after="0" w:line="360" w:lineRule="auto"/>
        <w:ind w:firstLineChars="200"/>
        <w:rPr>
          <w:rFonts w:ascii="仿宋" w:hAnsi="仿宋" w:eastAsia="仿宋" w:cs="仿宋"/>
          <w:color w:val="auto"/>
        </w:rPr>
      </w:pPr>
      <w:r>
        <w:rPr>
          <w:rFonts w:hint="eastAsia" w:ascii="仿宋" w:hAnsi="仿宋" w:eastAsia="仿宋" w:cs="仿宋"/>
          <w:color w:val="auto"/>
        </w:rPr>
        <w:t>13.1</w:t>
      </w:r>
      <w:r>
        <w:rPr>
          <w:rFonts w:hint="eastAsia" w:ascii="仿宋" w:hAnsi="仿宋" w:eastAsia="仿宋" w:cs="仿宋"/>
          <w:color w:val="auto"/>
          <w:lang w:eastAsia="zh-CN"/>
        </w:rPr>
        <w:t>文件递交：电子响应文件可于提交响应文件截止时间前任意时段登录全国公共资源交易平台（陕西省）网站</w:t>
      </w:r>
      <w:r>
        <w:rPr>
          <w:rFonts w:hint="eastAsia" w:ascii="仿宋" w:hAnsi="仿宋" w:eastAsia="仿宋" w:cs="仿宋"/>
          <w:color w:val="auto"/>
        </w:rPr>
        <w:t>[</w:t>
      </w:r>
      <w:r>
        <w:rPr>
          <w:rFonts w:hint="eastAsia" w:ascii="仿宋" w:hAnsi="仿宋" w:eastAsia="仿宋" w:cs="仿宋"/>
          <w:color w:val="auto"/>
          <w:lang w:eastAsia="zh-CN"/>
        </w:rPr>
        <w:t>电子交易平台</w:t>
      </w:r>
      <w:r>
        <w:rPr>
          <w:rFonts w:hint="eastAsia" w:ascii="仿宋" w:hAnsi="仿宋" w:eastAsia="仿宋" w:cs="仿宋"/>
          <w:color w:val="auto"/>
        </w:rPr>
        <w:t>-</w:t>
      </w:r>
      <w:r>
        <w:rPr>
          <w:rFonts w:hint="eastAsia" w:ascii="仿宋" w:hAnsi="仿宋" w:eastAsia="仿宋" w:cs="仿宋"/>
          <w:color w:val="auto"/>
          <w:lang w:eastAsia="zh-CN"/>
        </w:rPr>
        <w:t>企业端</w:t>
      </w:r>
      <w:r>
        <w:rPr>
          <w:rFonts w:hint="eastAsia" w:ascii="仿宋" w:hAnsi="仿宋" w:eastAsia="仿宋" w:cs="仿宋"/>
          <w:color w:val="auto"/>
        </w:rPr>
        <w:t>]</w:t>
      </w:r>
      <w:r>
        <w:rPr>
          <w:rFonts w:hint="eastAsia" w:ascii="仿宋" w:hAnsi="仿宋" w:eastAsia="仿宋" w:cs="仿宋"/>
          <w:color w:val="auto"/>
          <w:lang w:eastAsia="zh-CN"/>
        </w:rPr>
        <w:t>进行提交，逾期系统将拒绝接收。提交时，供应商应登录全国公共资源交易平台（陕西省），选择</w:t>
      </w:r>
      <w:r>
        <w:rPr>
          <w:rFonts w:hint="eastAsia" w:ascii="仿宋" w:hAnsi="仿宋" w:eastAsia="仿宋" w:cs="仿宋"/>
          <w:color w:val="auto"/>
        </w:rPr>
        <w:t>[</w:t>
      </w:r>
      <w:r>
        <w:rPr>
          <w:rFonts w:hint="eastAsia" w:ascii="仿宋" w:hAnsi="仿宋" w:eastAsia="仿宋" w:cs="仿宋"/>
          <w:color w:val="auto"/>
          <w:lang w:eastAsia="zh-CN"/>
        </w:rPr>
        <w:t>首页</w:t>
      </w:r>
      <w:r>
        <w:rPr>
          <w:rFonts w:hint="eastAsia" w:ascii="仿宋" w:hAnsi="仿宋" w:eastAsia="仿宋" w:cs="仿宋"/>
          <w:color w:val="auto"/>
        </w:rPr>
        <w:t>—</w:t>
      </w:r>
      <w:r>
        <w:rPr>
          <w:rFonts w:hint="eastAsia" w:ascii="仿宋" w:hAnsi="仿宋" w:eastAsia="仿宋" w:cs="仿宋"/>
          <w:color w:val="auto"/>
          <w:lang w:eastAsia="zh-CN"/>
        </w:rPr>
        <w:t>电子交易平台</w:t>
      </w:r>
      <w:r>
        <w:rPr>
          <w:rFonts w:hint="eastAsia" w:ascii="仿宋" w:hAnsi="仿宋" w:eastAsia="仿宋" w:cs="仿宋"/>
          <w:color w:val="auto"/>
        </w:rPr>
        <w:t>—</w:t>
      </w:r>
      <w:r>
        <w:rPr>
          <w:rFonts w:hint="eastAsia" w:ascii="仿宋" w:hAnsi="仿宋" w:eastAsia="仿宋" w:cs="仿宋"/>
          <w:color w:val="auto"/>
          <w:lang w:eastAsia="zh-CN"/>
        </w:rPr>
        <w:t>企业端</w:t>
      </w:r>
      <w:r>
        <w:rPr>
          <w:rFonts w:hint="eastAsia" w:ascii="仿宋" w:hAnsi="仿宋" w:eastAsia="仿宋" w:cs="仿宋"/>
          <w:color w:val="auto"/>
        </w:rPr>
        <w:t>—</w:t>
      </w:r>
      <w:r>
        <w:rPr>
          <w:rFonts w:hint="eastAsia" w:ascii="仿宋" w:hAnsi="仿宋" w:eastAsia="仿宋" w:cs="仿宋"/>
          <w:color w:val="auto"/>
          <w:lang w:eastAsia="zh-CN"/>
        </w:rPr>
        <w:t>我的项目</w:t>
      </w:r>
      <w:r>
        <w:rPr>
          <w:rFonts w:hint="eastAsia" w:ascii="仿宋" w:hAnsi="仿宋" w:eastAsia="仿宋" w:cs="仿宋"/>
          <w:color w:val="auto"/>
        </w:rPr>
        <w:t>]</w:t>
      </w:r>
      <w:r>
        <w:rPr>
          <w:rFonts w:hint="eastAsia" w:ascii="仿宋" w:hAnsi="仿宋" w:eastAsia="仿宋" w:cs="仿宋"/>
          <w:color w:val="auto"/>
          <w:lang w:eastAsia="zh-CN"/>
        </w:rPr>
        <w:t>，点击</w:t>
      </w:r>
      <w:r>
        <w:rPr>
          <w:rFonts w:hint="eastAsia" w:ascii="仿宋" w:hAnsi="仿宋" w:eastAsia="仿宋" w:cs="仿宋"/>
          <w:color w:val="auto"/>
        </w:rPr>
        <w:t>[</w:t>
      </w:r>
      <w:r>
        <w:rPr>
          <w:rFonts w:hint="eastAsia" w:ascii="仿宋" w:hAnsi="仿宋" w:eastAsia="仿宋" w:cs="仿宋"/>
          <w:color w:val="auto"/>
          <w:lang w:eastAsia="zh-CN"/>
        </w:rPr>
        <w:t>项目流程</w:t>
      </w:r>
      <w:r>
        <w:rPr>
          <w:rFonts w:hint="eastAsia" w:ascii="仿宋" w:hAnsi="仿宋" w:eastAsia="仿宋" w:cs="仿宋"/>
          <w:color w:val="auto"/>
        </w:rPr>
        <w:t>]</w:t>
      </w:r>
      <w:r>
        <w:rPr>
          <w:rFonts w:hint="eastAsia" w:ascii="仿宋" w:hAnsi="仿宋" w:eastAsia="仿宋" w:cs="仿宋"/>
          <w:color w:val="auto"/>
          <w:lang w:eastAsia="zh-CN"/>
        </w:rPr>
        <w:t>，在打开的</w:t>
      </w:r>
      <w:r>
        <w:rPr>
          <w:rFonts w:hint="eastAsia" w:ascii="仿宋" w:hAnsi="仿宋" w:eastAsia="仿宋" w:cs="仿宋"/>
          <w:color w:val="auto"/>
        </w:rPr>
        <w:t>[</w:t>
      </w:r>
      <w:r>
        <w:rPr>
          <w:rFonts w:hint="eastAsia" w:ascii="仿宋" w:hAnsi="仿宋" w:eastAsia="仿宋" w:cs="仿宋"/>
          <w:color w:val="auto"/>
          <w:lang w:eastAsia="zh-CN"/>
        </w:rPr>
        <w:t>项目管理</w:t>
      </w:r>
      <w:r>
        <w:rPr>
          <w:rFonts w:hint="eastAsia" w:ascii="仿宋" w:hAnsi="仿宋" w:eastAsia="仿宋" w:cs="仿宋"/>
          <w:color w:val="auto"/>
        </w:rPr>
        <w:t>]</w:t>
      </w:r>
      <w:r>
        <w:rPr>
          <w:rFonts w:hint="eastAsia" w:ascii="仿宋" w:hAnsi="仿宋" w:eastAsia="仿宋" w:cs="仿宋"/>
          <w:color w:val="auto"/>
          <w:lang w:eastAsia="zh-CN"/>
        </w:rPr>
        <w:t>对话框中选择</w:t>
      </w:r>
      <w:r>
        <w:rPr>
          <w:rFonts w:hint="eastAsia" w:ascii="仿宋" w:hAnsi="仿宋" w:eastAsia="仿宋" w:cs="仿宋"/>
          <w:color w:val="auto"/>
        </w:rPr>
        <w:t>[</w:t>
      </w:r>
      <w:r>
        <w:rPr>
          <w:rFonts w:hint="eastAsia" w:ascii="仿宋" w:hAnsi="仿宋" w:eastAsia="仿宋" w:cs="仿宋"/>
          <w:color w:val="auto"/>
          <w:lang w:eastAsia="zh-CN"/>
        </w:rPr>
        <w:t>上传响应文件</w:t>
      </w:r>
      <w:r>
        <w:rPr>
          <w:rFonts w:hint="eastAsia" w:ascii="仿宋" w:hAnsi="仿宋" w:eastAsia="仿宋" w:cs="仿宋"/>
          <w:color w:val="auto"/>
        </w:rPr>
        <w:t>]</w:t>
      </w:r>
      <w:r>
        <w:rPr>
          <w:rFonts w:hint="eastAsia" w:ascii="仿宋" w:hAnsi="仿宋" w:eastAsia="仿宋" w:cs="仿宋"/>
          <w:color w:val="auto"/>
          <w:lang w:eastAsia="zh-CN"/>
        </w:rPr>
        <w:t>，上传加密的电子响应文件（</w:t>
      </w:r>
      <w:r>
        <w:rPr>
          <w:rFonts w:hint="eastAsia" w:ascii="仿宋" w:hAnsi="仿宋" w:eastAsia="仿宋" w:cs="仿宋"/>
          <w:color w:val="auto"/>
        </w:rPr>
        <w:t>*.SXSTF</w:t>
      </w:r>
      <w:r>
        <w:rPr>
          <w:rFonts w:hint="eastAsia" w:ascii="仿宋" w:hAnsi="仿宋" w:eastAsia="仿宋" w:cs="仿宋"/>
          <w:color w:val="auto"/>
          <w:lang w:eastAsia="zh-CN"/>
        </w:rPr>
        <w:t>），上传成功后，电子化平台将予以记录。注：电子响应文件不接受机打签名方式，一律采用手写签名后扫描上传。</w:t>
      </w:r>
    </w:p>
    <w:p w14:paraId="6B32CBA1">
      <w:pPr>
        <w:spacing w:after="0" w:line="360" w:lineRule="auto"/>
        <w:ind w:firstLineChars="200"/>
        <w:rPr>
          <w:rFonts w:ascii="仿宋" w:hAnsi="仿宋" w:eastAsia="仿宋" w:cs="仿宋"/>
          <w:color w:val="auto"/>
        </w:rPr>
      </w:pPr>
      <w:r>
        <w:rPr>
          <w:rFonts w:hint="eastAsia" w:ascii="仿宋" w:hAnsi="仿宋" w:eastAsia="仿宋" w:cs="仿宋"/>
          <w:color w:val="auto"/>
        </w:rPr>
        <w:t>13.2</w:t>
      </w:r>
      <w:r>
        <w:rPr>
          <w:rFonts w:hint="eastAsia" w:ascii="仿宋" w:hAnsi="仿宋" w:eastAsia="仿宋" w:cs="仿宋"/>
          <w:color w:val="auto"/>
          <w:lang w:eastAsia="zh-CN"/>
        </w:rPr>
        <w:t>文件开启与解密：</w:t>
      </w:r>
    </w:p>
    <w:p w14:paraId="7507346A">
      <w:pPr>
        <w:spacing w:after="0" w:line="360" w:lineRule="auto"/>
        <w:ind w:firstLineChars="200"/>
        <w:rPr>
          <w:rFonts w:ascii="仿宋" w:hAnsi="仿宋" w:eastAsia="仿宋" w:cs="仿宋"/>
          <w:color w:val="auto"/>
        </w:rPr>
      </w:pPr>
      <w:r>
        <w:rPr>
          <w:rFonts w:hint="eastAsia" w:ascii="仿宋" w:hAnsi="仿宋" w:eastAsia="仿宋" w:cs="仿宋"/>
          <w:color w:val="auto"/>
        </w:rPr>
        <w:t>13.2.1</w:t>
      </w:r>
      <w:r>
        <w:rPr>
          <w:rFonts w:hint="eastAsia" w:ascii="仿宋" w:hAnsi="仿宋" w:eastAsia="仿宋" w:cs="仿宋"/>
          <w:color w:val="auto"/>
          <w:lang w:eastAsia="zh-CN"/>
        </w:rPr>
        <w:t>开标时，供应商须使用电子投标响应文件加密时所用的数字认证证书（</w:t>
      </w:r>
      <w:r>
        <w:rPr>
          <w:rFonts w:hint="eastAsia" w:ascii="仿宋" w:hAnsi="仿宋" w:eastAsia="仿宋" w:cs="仿宋"/>
          <w:color w:val="auto"/>
        </w:rPr>
        <w:t>CA</w:t>
      </w:r>
      <w:r>
        <w:rPr>
          <w:rFonts w:hint="eastAsia" w:ascii="仿宋" w:hAnsi="仿宋" w:eastAsia="仿宋" w:cs="仿宋"/>
          <w:color w:val="auto"/>
          <w:lang w:eastAsia="zh-CN"/>
        </w:rPr>
        <w:t>锁）在全国公共资源交易平台（陕西省</w:t>
      </w:r>
      <w:r>
        <w:rPr>
          <w:rFonts w:hint="eastAsia" w:ascii="仿宋" w:hAnsi="仿宋" w:eastAsia="仿宋" w:cs="仿宋"/>
          <w:color w:val="auto"/>
        </w:rPr>
        <w:t>·</w:t>
      </w:r>
      <w:r>
        <w:rPr>
          <w:rFonts w:hint="eastAsia" w:ascii="仿宋" w:hAnsi="仿宋" w:eastAsia="仿宋" w:cs="仿宋"/>
          <w:color w:val="auto"/>
          <w:lang w:eastAsia="zh-CN"/>
        </w:rPr>
        <w:t>安康市）上自行解密电子投标响应文件（系统默认解密时长为</w:t>
      </w:r>
      <w:r>
        <w:rPr>
          <w:rFonts w:hint="eastAsia" w:ascii="仿宋" w:hAnsi="仿宋" w:eastAsia="仿宋" w:cs="仿宋"/>
          <w:color w:val="auto"/>
        </w:rPr>
        <w:t>20</w:t>
      </w:r>
      <w:r>
        <w:rPr>
          <w:rFonts w:hint="eastAsia" w:ascii="仿宋" w:hAnsi="仿宋" w:eastAsia="仿宋" w:cs="仿宋"/>
          <w:color w:val="auto"/>
          <w:lang w:eastAsia="zh-CN"/>
        </w:rPr>
        <w:t>分钟），供应商需在解密时间规定内完成标书解密。所有供应商解密完成后由开标人员将响应文件导入开评标系统。</w:t>
      </w:r>
    </w:p>
    <w:p w14:paraId="59AD6731">
      <w:pPr>
        <w:spacing w:after="0" w:line="360" w:lineRule="auto"/>
        <w:ind w:firstLineChars="200"/>
        <w:rPr>
          <w:rFonts w:ascii="仿宋" w:hAnsi="仿宋" w:eastAsia="仿宋" w:cs="仿宋"/>
          <w:color w:val="auto"/>
        </w:rPr>
      </w:pPr>
      <w:r>
        <w:rPr>
          <w:rFonts w:hint="eastAsia" w:ascii="仿宋" w:hAnsi="仿宋" w:eastAsia="仿宋" w:cs="仿宋"/>
          <w:color w:val="auto"/>
        </w:rPr>
        <w:t>13.2.2</w:t>
      </w:r>
      <w:r>
        <w:rPr>
          <w:rFonts w:hint="eastAsia" w:ascii="仿宋" w:hAnsi="仿宋" w:eastAsia="仿宋" w:cs="仿宋"/>
          <w:color w:val="auto"/>
          <w:lang w:eastAsia="zh-CN"/>
        </w:rPr>
        <w:t>采购代理机构将在开标会议现场做开标记录。</w:t>
      </w:r>
    </w:p>
    <w:p w14:paraId="1AE56076">
      <w:pPr>
        <w:spacing w:after="0" w:line="360" w:lineRule="auto"/>
        <w:ind w:firstLineChars="200"/>
        <w:rPr>
          <w:rFonts w:ascii="仿宋" w:hAnsi="仿宋" w:eastAsia="仿宋" w:cs="仿宋"/>
          <w:color w:val="auto"/>
        </w:rPr>
      </w:pPr>
      <w:r>
        <w:rPr>
          <w:rFonts w:hint="eastAsia" w:ascii="仿宋" w:hAnsi="仿宋" w:eastAsia="仿宋" w:cs="仿宋"/>
          <w:color w:val="auto"/>
        </w:rPr>
        <w:t>13.2.3</w:t>
      </w:r>
      <w:r>
        <w:rPr>
          <w:rFonts w:hint="eastAsia" w:ascii="仿宋" w:hAnsi="仿宋" w:eastAsia="仿宋" w:cs="仿宋"/>
          <w:color w:val="auto"/>
          <w:lang w:eastAsia="zh-CN"/>
        </w:rPr>
        <w:t>在开标环节出现下列情况之一的，其电子响应文件视为无效文件：</w:t>
      </w:r>
    </w:p>
    <w:p w14:paraId="1705A8BC">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eastAsia="zh-CN"/>
        </w:rPr>
        <w:t>）供应商未在磋商时间前进入不见面开标大厅进行签到的；（</w:t>
      </w:r>
      <w:r>
        <w:rPr>
          <w:rFonts w:hint="eastAsia" w:ascii="仿宋" w:hAnsi="仿宋" w:eastAsia="仿宋" w:cs="仿宋"/>
          <w:color w:val="auto"/>
        </w:rPr>
        <w:t>2</w:t>
      </w:r>
      <w:r>
        <w:rPr>
          <w:rFonts w:hint="eastAsia" w:ascii="仿宋" w:hAnsi="仿宋" w:eastAsia="仿宋" w:cs="仿宋"/>
          <w:color w:val="auto"/>
          <w:lang w:eastAsia="zh-CN"/>
        </w:rPr>
        <w:t>）供应商拒绝对电子响应文件进行解密的；（</w:t>
      </w:r>
      <w:r>
        <w:rPr>
          <w:rFonts w:hint="eastAsia" w:ascii="仿宋" w:hAnsi="仿宋" w:eastAsia="仿宋" w:cs="仿宋"/>
          <w:color w:val="auto"/>
        </w:rPr>
        <w:t>3</w:t>
      </w:r>
      <w:r>
        <w:rPr>
          <w:rFonts w:hint="eastAsia" w:ascii="仿宋" w:hAnsi="仿宋" w:eastAsia="仿宋" w:cs="仿宋"/>
          <w:color w:val="auto"/>
          <w:lang w:eastAsia="zh-CN"/>
        </w:rPr>
        <w:t>）因供应商自身原因（如未带</w:t>
      </w:r>
      <w:r>
        <w:rPr>
          <w:rFonts w:hint="eastAsia" w:ascii="仿宋" w:hAnsi="仿宋" w:eastAsia="仿宋" w:cs="仿宋"/>
          <w:color w:val="auto"/>
        </w:rPr>
        <w:t>CA</w:t>
      </w:r>
      <w:r>
        <w:rPr>
          <w:rFonts w:hint="eastAsia" w:ascii="仿宋" w:hAnsi="仿宋" w:eastAsia="仿宋" w:cs="仿宋"/>
          <w:color w:val="auto"/>
          <w:lang w:eastAsia="zh-CN"/>
        </w:rPr>
        <w:t>锁、或所带</w:t>
      </w:r>
      <w:r>
        <w:rPr>
          <w:rFonts w:hint="eastAsia" w:ascii="仿宋" w:hAnsi="仿宋" w:eastAsia="仿宋" w:cs="仿宋"/>
          <w:color w:val="auto"/>
        </w:rPr>
        <w:t>CA</w:t>
      </w:r>
      <w:r>
        <w:rPr>
          <w:rFonts w:hint="eastAsia" w:ascii="仿宋" w:hAnsi="仿宋" w:eastAsia="仿宋" w:cs="仿宋"/>
          <w:color w:val="auto"/>
          <w:lang w:eastAsia="zh-CN"/>
        </w:rPr>
        <w:t>锁与制作电子响应文件使用的</w:t>
      </w:r>
      <w:r>
        <w:rPr>
          <w:rFonts w:hint="eastAsia" w:ascii="仿宋" w:hAnsi="仿宋" w:eastAsia="仿宋" w:cs="仿宋"/>
          <w:color w:val="auto"/>
        </w:rPr>
        <w:t>CA</w:t>
      </w:r>
      <w:r>
        <w:rPr>
          <w:rFonts w:hint="eastAsia" w:ascii="仿宋" w:hAnsi="仿宋" w:eastAsia="仿宋" w:cs="仿宋"/>
          <w:color w:val="auto"/>
          <w:lang w:eastAsia="zh-CN"/>
        </w:rPr>
        <w:t>锁不一致、或沿用旧版磋商文件编制响应文件等情形），导致在规定时间内无法解密响应文件的；（</w:t>
      </w:r>
      <w:r>
        <w:rPr>
          <w:rFonts w:hint="eastAsia" w:ascii="仿宋" w:hAnsi="仿宋" w:eastAsia="仿宋" w:cs="仿宋"/>
          <w:color w:val="auto"/>
        </w:rPr>
        <w:t>4</w:t>
      </w:r>
      <w:r>
        <w:rPr>
          <w:rFonts w:hint="eastAsia" w:ascii="仿宋" w:hAnsi="仿宋" w:eastAsia="仿宋" w:cs="仿宋"/>
          <w:color w:val="auto"/>
          <w:lang w:eastAsia="zh-CN"/>
        </w:rPr>
        <w:t>）上传的电子响应文件无法打开的；（</w:t>
      </w:r>
      <w:r>
        <w:rPr>
          <w:rFonts w:hint="eastAsia" w:ascii="仿宋" w:hAnsi="仿宋" w:eastAsia="仿宋" w:cs="仿宋"/>
          <w:color w:val="auto"/>
        </w:rPr>
        <w:t>5</w:t>
      </w:r>
      <w:r>
        <w:rPr>
          <w:rFonts w:hint="eastAsia" w:ascii="仿宋" w:hAnsi="仿宋" w:eastAsia="仿宋" w:cs="仿宋"/>
          <w:color w:val="auto"/>
          <w:lang w:eastAsia="zh-CN"/>
        </w:rPr>
        <w:t>）政府采购法律法规规定的其他无效情形。</w:t>
      </w:r>
    </w:p>
    <w:p w14:paraId="0658CD16">
      <w:pPr>
        <w:spacing w:after="0" w:line="360" w:lineRule="auto"/>
        <w:ind w:firstLineChars="200"/>
        <w:rPr>
          <w:rFonts w:ascii="仿宋" w:hAnsi="仿宋" w:eastAsia="仿宋" w:cs="仿宋"/>
          <w:color w:val="auto"/>
        </w:rPr>
      </w:pPr>
      <w:r>
        <w:rPr>
          <w:rFonts w:hint="eastAsia" w:ascii="仿宋" w:hAnsi="仿宋" w:eastAsia="仿宋" w:cs="仿宋"/>
          <w:color w:val="auto"/>
        </w:rPr>
        <w:t>13.2.4</w:t>
      </w:r>
      <w:r>
        <w:rPr>
          <w:rFonts w:hint="eastAsia" w:ascii="仿宋" w:hAnsi="仿宋" w:eastAsia="仿宋" w:cs="仿宋"/>
          <w:color w:val="auto"/>
          <w:lang w:eastAsia="zh-CN"/>
        </w:rPr>
        <w:t>特殊情形下的应急处置：在开标、评审过程中，因停电、断网、系统故障等原因导致电子化开评标无法正常进行的，应当中止开评标活动，待故障排除后继续进行；无法在当日排除的，采购代理机构另行公告恢复时间，已提交并解密的电子响应文件继续有效。</w:t>
      </w:r>
    </w:p>
    <w:p w14:paraId="1133250E">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14.磋商截止日期</w:t>
      </w:r>
    </w:p>
    <w:p w14:paraId="2D377EBE">
      <w:pPr>
        <w:spacing w:after="0" w:line="360" w:lineRule="auto"/>
        <w:ind w:firstLineChars="200"/>
        <w:rPr>
          <w:rFonts w:ascii="仿宋" w:hAnsi="仿宋" w:eastAsia="仿宋" w:cs="仿宋"/>
          <w:color w:val="auto"/>
        </w:rPr>
      </w:pPr>
      <w:r>
        <w:rPr>
          <w:rFonts w:hint="eastAsia" w:ascii="仿宋" w:hAnsi="仿宋" w:eastAsia="仿宋" w:cs="仿宋"/>
          <w:color w:val="auto"/>
        </w:rPr>
        <w:t>14.1</w:t>
      </w:r>
      <w:r>
        <w:rPr>
          <w:rFonts w:hint="eastAsia" w:ascii="仿宋" w:hAnsi="仿宋" w:eastAsia="仿宋" w:cs="仿宋"/>
          <w:color w:val="auto"/>
          <w:lang w:eastAsia="zh-CN"/>
        </w:rPr>
        <w:t>供应商应在不迟于磋商文件中规定的磋商截止时间将磋商响应文件上传至平台。</w:t>
      </w:r>
    </w:p>
    <w:p w14:paraId="2DDAF8F1">
      <w:pPr>
        <w:spacing w:after="0" w:line="360" w:lineRule="auto"/>
        <w:ind w:firstLineChars="200"/>
        <w:rPr>
          <w:rFonts w:ascii="仿宋" w:hAnsi="仿宋" w:eastAsia="仿宋" w:cs="仿宋"/>
          <w:color w:val="auto"/>
        </w:rPr>
      </w:pPr>
      <w:r>
        <w:rPr>
          <w:rFonts w:hint="eastAsia" w:ascii="仿宋" w:hAnsi="仿宋" w:eastAsia="仿宋" w:cs="仿宋"/>
          <w:color w:val="auto"/>
        </w:rPr>
        <w:t>14.2</w:t>
      </w:r>
      <w:r>
        <w:rPr>
          <w:rFonts w:hint="eastAsia" w:ascii="仿宋" w:hAnsi="仿宋" w:eastAsia="仿宋" w:cs="仿宋"/>
          <w:color w:val="auto"/>
          <w:lang w:eastAsia="zh-CN"/>
        </w:rPr>
        <w:t>采购代理机构可以按本须知第</w:t>
      </w:r>
      <w:r>
        <w:rPr>
          <w:rFonts w:hint="eastAsia" w:ascii="仿宋" w:hAnsi="仿宋" w:eastAsia="仿宋" w:cs="仿宋"/>
          <w:color w:val="auto"/>
        </w:rPr>
        <w:t>5.3</w:t>
      </w:r>
      <w:r>
        <w:rPr>
          <w:rFonts w:hint="eastAsia" w:ascii="仿宋" w:hAnsi="仿宋" w:eastAsia="仿宋" w:cs="仿宋"/>
          <w:color w:val="auto"/>
          <w:lang w:eastAsia="zh-CN"/>
        </w:rPr>
        <w:t>条规定，通知因修改磋商文件而适当延长磋商截止期。在此情况下，采购人和供应商受磋商截止期制约的所有权利和义务均应延长至新的截止期。</w:t>
      </w:r>
    </w:p>
    <w:p w14:paraId="46B1C112">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15.迟交的磋商响应文件</w:t>
      </w:r>
    </w:p>
    <w:p w14:paraId="1280FB1F">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采购代理机构将拒绝接收磋商截止期后送达的任何电子版的磋商响应文件。</w:t>
      </w:r>
    </w:p>
    <w:p w14:paraId="5ACEF8D1">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16.磋商响应文件的修改和撤回</w:t>
      </w:r>
    </w:p>
    <w:p w14:paraId="2F73905F">
      <w:pPr>
        <w:spacing w:after="0" w:line="360" w:lineRule="auto"/>
        <w:ind w:firstLineChars="200"/>
        <w:rPr>
          <w:rFonts w:ascii="仿宋" w:hAnsi="仿宋" w:eastAsia="仿宋" w:cs="仿宋"/>
          <w:color w:val="auto"/>
        </w:rPr>
      </w:pPr>
      <w:r>
        <w:rPr>
          <w:rFonts w:hint="eastAsia" w:ascii="仿宋" w:hAnsi="仿宋" w:eastAsia="仿宋" w:cs="仿宋"/>
          <w:color w:val="auto"/>
        </w:rPr>
        <w:t>16.1</w:t>
      </w:r>
      <w:r>
        <w:rPr>
          <w:rFonts w:hint="eastAsia" w:ascii="仿宋" w:hAnsi="仿宋" w:eastAsia="仿宋" w:cs="仿宋"/>
          <w:color w:val="auto"/>
          <w:lang w:eastAsia="zh-CN"/>
        </w:rPr>
        <w:t>供应商在递交磋商响应文件后，磋商截止时间前可以修改或撤回其磋商响应文件。但供应商必须在规定的磋商截止期之前将修改或撤回的书面通知递交到采购代理机构。</w:t>
      </w:r>
    </w:p>
    <w:p w14:paraId="292D6816">
      <w:pPr>
        <w:spacing w:after="0" w:line="360" w:lineRule="auto"/>
        <w:ind w:firstLineChars="200"/>
        <w:rPr>
          <w:rFonts w:ascii="仿宋" w:hAnsi="仿宋" w:eastAsia="仿宋" w:cs="仿宋"/>
          <w:color w:val="auto"/>
        </w:rPr>
      </w:pPr>
      <w:r>
        <w:rPr>
          <w:rFonts w:hint="eastAsia" w:ascii="仿宋" w:hAnsi="仿宋" w:eastAsia="仿宋" w:cs="仿宋"/>
          <w:color w:val="auto"/>
        </w:rPr>
        <w:t>16.2</w:t>
      </w:r>
      <w:r>
        <w:rPr>
          <w:rFonts w:hint="eastAsia" w:ascii="仿宋" w:hAnsi="仿宋" w:eastAsia="仿宋" w:cs="仿宋"/>
          <w:color w:val="auto"/>
          <w:lang w:eastAsia="zh-CN"/>
        </w:rPr>
        <w:t>在磋商截止日期之后，供应商不得对其磋商响应文件做任何修改。</w:t>
      </w:r>
    </w:p>
    <w:p w14:paraId="5263C273">
      <w:pPr>
        <w:spacing w:after="0" w:line="360" w:lineRule="auto"/>
        <w:ind w:firstLineChars="200"/>
        <w:rPr>
          <w:rFonts w:ascii="仿宋" w:hAnsi="仿宋" w:eastAsia="仿宋" w:cs="仿宋"/>
          <w:color w:val="auto"/>
        </w:rPr>
      </w:pPr>
      <w:r>
        <w:rPr>
          <w:rFonts w:hint="eastAsia" w:ascii="仿宋" w:hAnsi="仿宋" w:eastAsia="仿宋" w:cs="仿宋"/>
          <w:color w:val="auto"/>
        </w:rPr>
        <w:t>16.3</w:t>
      </w:r>
      <w:r>
        <w:rPr>
          <w:rFonts w:hint="eastAsia" w:ascii="仿宋" w:hAnsi="仿宋" w:eastAsia="仿宋" w:cs="仿宋"/>
          <w:color w:val="auto"/>
          <w:lang w:eastAsia="zh-CN"/>
        </w:rPr>
        <w:t>从磋商截止期始至磋商文件确定的磋商响应文件有效期期满这段时间内，供应商不得撤回其磋商响应文件。</w:t>
      </w:r>
    </w:p>
    <w:p w14:paraId="3C0F6469">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六、磋商与评审</w:t>
      </w:r>
    </w:p>
    <w:p w14:paraId="7FBB03C7">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17.磋商响应文件开启</w:t>
      </w:r>
    </w:p>
    <w:p w14:paraId="7BAD0B35">
      <w:pPr>
        <w:spacing w:after="0" w:line="360" w:lineRule="auto"/>
        <w:ind w:firstLineChars="200"/>
        <w:rPr>
          <w:rFonts w:ascii="仿宋" w:hAnsi="仿宋" w:eastAsia="仿宋" w:cs="仿宋"/>
          <w:color w:val="auto"/>
        </w:rPr>
      </w:pPr>
      <w:r>
        <w:rPr>
          <w:rFonts w:hint="eastAsia" w:ascii="仿宋" w:hAnsi="仿宋" w:eastAsia="仿宋" w:cs="仿宋"/>
          <w:color w:val="auto"/>
        </w:rPr>
        <w:t>17.1</w:t>
      </w:r>
      <w:r>
        <w:rPr>
          <w:rFonts w:hint="eastAsia" w:ascii="仿宋" w:hAnsi="仿宋" w:eastAsia="仿宋" w:cs="仿宋"/>
          <w:color w:val="auto"/>
          <w:lang w:eastAsia="zh-CN"/>
        </w:rPr>
        <w:t>采购代理机构组织磋商、文件解密、评审工作，磋商整个过程接受监督部门的监督。</w:t>
      </w:r>
    </w:p>
    <w:p w14:paraId="64D8A23D">
      <w:pPr>
        <w:spacing w:after="0" w:line="360" w:lineRule="auto"/>
        <w:ind w:firstLineChars="200"/>
        <w:rPr>
          <w:rFonts w:ascii="仿宋" w:hAnsi="仿宋" w:eastAsia="仿宋" w:cs="仿宋"/>
          <w:color w:val="auto"/>
        </w:rPr>
      </w:pPr>
      <w:r>
        <w:rPr>
          <w:rFonts w:hint="eastAsia" w:ascii="仿宋" w:hAnsi="仿宋" w:eastAsia="仿宋" w:cs="仿宋"/>
          <w:color w:val="auto"/>
        </w:rPr>
        <w:t>17.2</w:t>
      </w:r>
      <w:r>
        <w:rPr>
          <w:rFonts w:hint="eastAsia" w:ascii="仿宋" w:hAnsi="仿宋" w:eastAsia="仿宋" w:cs="仿宋"/>
          <w:color w:val="auto"/>
          <w:lang w:eastAsia="zh-CN"/>
        </w:rPr>
        <w:t>采购代理机构在规定的时间和地点组织磋商，供应商须委派代表参加，参加磋商的授权代表线上签名报到以证明其出席。</w:t>
      </w:r>
    </w:p>
    <w:p w14:paraId="19D67186">
      <w:pPr>
        <w:spacing w:after="0" w:line="360" w:lineRule="auto"/>
        <w:ind w:firstLineChars="200"/>
        <w:rPr>
          <w:rFonts w:ascii="仿宋" w:hAnsi="仿宋" w:eastAsia="仿宋" w:cs="仿宋"/>
          <w:color w:val="auto"/>
        </w:rPr>
      </w:pPr>
      <w:r>
        <w:rPr>
          <w:rFonts w:hint="eastAsia" w:ascii="仿宋" w:hAnsi="仿宋" w:eastAsia="仿宋" w:cs="仿宋"/>
          <w:color w:val="auto"/>
        </w:rPr>
        <w:t>17.3</w:t>
      </w:r>
      <w:r>
        <w:rPr>
          <w:rFonts w:hint="eastAsia" w:ascii="仿宋" w:hAnsi="仿宋" w:eastAsia="仿宋" w:cs="仿宋"/>
          <w:color w:val="auto"/>
          <w:lang w:eastAsia="zh-CN"/>
        </w:rPr>
        <w:t>采购代理机构将在磋商会议现场做磋商记录。</w:t>
      </w:r>
    </w:p>
    <w:p w14:paraId="1134D45F">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18.磋商小组</w:t>
      </w:r>
    </w:p>
    <w:p w14:paraId="03B95251">
      <w:pPr>
        <w:spacing w:after="0" w:line="360" w:lineRule="auto"/>
        <w:ind w:firstLineChars="200"/>
        <w:rPr>
          <w:rFonts w:ascii="仿宋" w:hAnsi="仿宋" w:eastAsia="仿宋" w:cs="仿宋"/>
          <w:color w:val="auto"/>
        </w:rPr>
      </w:pPr>
      <w:r>
        <w:rPr>
          <w:rFonts w:hint="eastAsia" w:ascii="仿宋" w:hAnsi="仿宋" w:eastAsia="仿宋" w:cs="仿宋"/>
          <w:color w:val="auto"/>
        </w:rPr>
        <w:t>18.1</w:t>
      </w:r>
      <w:r>
        <w:rPr>
          <w:rFonts w:hint="eastAsia" w:ascii="仿宋" w:hAnsi="仿宋" w:eastAsia="仿宋" w:cs="仿宋"/>
          <w:color w:val="auto"/>
          <w:lang w:eastAsia="zh-CN"/>
        </w:rPr>
        <w:t>采购人将按照《中华人民共和国政府采购法实施条例》《政府采购竞争性磋商采购方式管理暂行办法》（财库〔</w:t>
      </w:r>
      <w:r>
        <w:rPr>
          <w:rFonts w:hint="eastAsia" w:ascii="仿宋" w:hAnsi="仿宋" w:eastAsia="仿宋" w:cs="仿宋"/>
          <w:color w:val="auto"/>
        </w:rPr>
        <w:t>2014</w:t>
      </w:r>
      <w:r>
        <w:rPr>
          <w:rFonts w:hint="eastAsia" w:ascii="仿宋" w:hAnsi="仿宋" w:eastAsia="仿宋" w:cs="仿宋"/>
          <w:color w:val="auto"/>
          <w:lang w:eastAsia="zh-CN"/>
        </w:rPr>
        <w:t>〕</w:t>
      </w:r>
      <w:r>
        <w:rPr>
          <w:rFonts w:hint="eastAsia" w:ascii="仿宋" w:hAnsi="仿宋" w:eastAsia="仿宋" w:cs="仿宋"/>
          <w:color w:val="auto"/>
        </w:rPr>
        <w:t>214</w:t>
      </w:r>
      <w:r>
        <w:rPr>
          <w:rFonts w:hint="eastAsia" w:ascii="仿宋" w:hAnsi="仿宋" w:eastAsia="仿宋" w:cs="仿宋"/>
          <w:color w:val="auto"/>
          <w:lang w:eastAsia="zh-CN"/>
        </w:rPr>
        <w:t>号）等有关规定，组建磋商小组。</w:t>
      </w:r>
    </w:p>
    <w:p w14:paraId="4E4966CA">
      <w:pPr>
        <w:spacing w:after="0" w:line="360" w:lineRule="auto"/>
        <w:ind w:firstLineChars="200"/>
        <w:rPr>
          <w:rFonts w:ascii="仿宋" w:hAnsi="仿宋" w:eastAsia="仿宋" w:cs="仿宋"/>
          <w:color w:val="auto"/>
        </w:rPr>
      </w:pPr>
      <w:r>
        <w:rPr>
          <w:rFonts w:hint="eastAsia" w:ascii="仿宋" w:hAnsi="仿宋" w:eastAsia="仿宋" w:cs="仿宋"/>
          <w:color w:val="auto"/>
        </w:rPr>
        <w:t>18.2</w:t>
      </w:r>
      <w:r>
        <w:rPr>
          <w:rFonts w:hint="eastAsia" w:ascii="仿宋" w:hAnsi="仿宋" w:eastAsia="仿宋" w:cs="仿宋"/>
          <w:color w:val="auto"/>
          <w:lang w:eastAsia="zh-CN"/>
        </w:rPr>
        <w:t>磋商小组由采购人代表和评审专家共</w:t>
      </w:r>
      <w:r>
        <w:rPr>
          <w:rFonts w:hint="eastAsia" w:ascii="仿宋" w:hAnsi="仿宋" w:eastAsia="仿宋" w:cs="仿宋"/>
          <w:color w:val="auto"/>
        </w:rPr>
        <w:t>3</w:t>
      </w:r>
      <w:r>
        <w:rPr>
          <w:rFonts w:hint="eastAsia" w:ascii="仿宋" w:hAnsi="仿宋" w:eastAsia="仿宋" w:cs="仿宋"/>
          <w:color w:val="auto"/>
          <w:lang w:eastAsia="zh-CN"/>
        </w:rPr>
        <w:t>人以上单数组成，其中评审专家人数不得少于磋商小组成员总数的</w:t>
      </w:r>
      <w:r>
        <w:rPr>
          <w:rFonts w:hint="eastAsia" w:ascii="仿宋" w:hAnsi="仿宋" w:eastAsia="仿宋" w:cs="仿宋"/>
          <w:color w:val="auto"/>
        </w:rPr>
        <w:t>2/3</w:t>
      </w:r>
      <w:r>
        <w:rPr>
          <w:rFonts w:hint="eastAsia" w:ascii="仿宋" w:hAnsi="仿宋" w:eastAsia="仿宋" w:cs="仿宋"/>
          <w:color w:val="auto"/>
          <w:lang w:eastAsia="zh-CN"/>
        </w:rPr>
        <w:t>，评审专家从政府采购评审专家库中随机抽取产生。</w:t>
      </w:r>
    </w:p>
    <w:p w14:paraId="26FB5C06">
      <w:pPr>
        <w:spacing w:after="0" w:line="360" w:lineRule="auto"/>
        <w:ind w:firstLineChars="200"/>
        <w:rPr>
          <w:rFonts w:ascii="仿宋" w:hAnsi="仿宋" w:eastAsia="仿宋" w:cs="仿宋"/>
          <w:color w:val="auto"/>
        </w:rPr>
      </w:pPr>
      <w:r>
        <w:rPr>
          <w:rFonts w:hint="eastAsia" w:ascii="仿宋" w:hAnsi="仿宋" w:eastAsia="仿宋" w:cs="仿宋"/>
          <w:color w:val="auto"/>
        </w:rPr>
        <w:t>18.3</w:t>
      </w:r>
      <w:r>
        <w:rPr>
          <w:rFonts w:hint="eastAsia" w:ascii="仿宋" w:hAnsi="仿宋" w:eastAsia="仿宋" w:cs="仿宋"/>
          <w:color w:val="auto"/>
          <w:lang w:eastAsia="zh-CN"/>
        </w:rPr>
        <w:t>磋商小组负责磋商工作，对磋商响应文件进行审查和评估，并向采购人提交书面评审报告，推荐成交候选人。</w:t>
      </w:r>
    </w:p>
    <w:p w14:paraId="76CAEA26">
      <w:pPr>
        <w:spacing w:after="0" w:line="360" w:lineRule="auto"/>
        <w:ind w:firstLineChars="200"/>
        <w:rPr>
          <w:rFonts w:ascii="仿宋" w:hAnsi="仿宋" w:eastAsia="仿宋" w:cs="仿宋"/>
          <w:color w:val="auto"/>
        </w:rPr>
      </w:pPr>
      <w:r>
        <w:rPr>
          <w:rFonts w:hint="eastAsia" w:ascii="仿宋" w:hAnsi="仿宋" w:eastAsia="仿宋" w:cs="仿宋"/>
          <w:color w:val="auto"/>
        </w:rPr>
        <w:t>18.4</w:t>
      </w:r>
      <w:r>
        <w:rPr>
          <w:rFonts w:hint="eastAsia" w:ascii="仿宋" w:hAnsi="仿宋" w:eastAsia="仿宋" w:cs="仿宋"/>
          <w:color w:val="auto"/>
          <w:lang w:eastAsia="zh-CN"/>
        </w:rPr>
        <w:t>文件开启后，直到向成交供应商授予合同为止，与审查、澄清、评价和比较磋商的有关资料及授标意见等内容，磋商小组均不得向其他供应商及与磋商无关的人员透露。</w:t>
      </w:r>
    </w:p>
    <w:p w14:paraId="12E2AC5E">
      <w:pPr>
        <w:spacing w:after="0" w:line="360" w:lineRule="auto"/>
        <w:ind w:firstLineChars="200"/>
        <w:rPr>
          <w:rFonts w:ascii="仿宋" w:hAnsi="仿宋" w:eastAsia="仿宋" w:cs="仿宋"/>
          <w:color w:val="auto"/>
        </w:rPr>
      </w:pPr>
      <w:r>
        <w:rPr>
          <w:rFonts w:hint="eastAsia" w:ascii="仿宋" w:hAnsi="仿宋" w:eastAsia="仿宋" w:cs="仿宋"/>
          <w:color w:val="auto"/>
        </w:rPr>
        <w:t>18.5</w:t>
      </w:r>
      <w:r>
        <w:rPr>
          <w:rFonts w:hint="eastAsia" w:ascii="仿宋" w:hAnsi="仿宋" w:eastAsia="仿宋" w:cs="仿宋"/>
          <w:color w:val="auto"/>
          <w:lang w:eastAsia="zh-CN"/>
        </w:rPr>
        <w:t>参加磋商工作的所有人员应遵守《中华人民共和国政府采购法》以及国家和地方政府采购的有关规定，严格保密，确保竞争性磋商工作公平、公正，任何单位和个人不得无理干预磋商小组的正常工作。</w:t>
      </w:r>
    </w:p>
    <w:p w14:paraId="5A978567">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19.磋商办法及内容</w:t>
      </w:r>
    </w:p>
    <w:p w14:paraId="1DA7126C">
      <w:pPr>
        <w:spacing w:after="0" w:line="360" w:lineRule="auto"/>
        <w:ind w:firstLineChars="200"/>
        <w:rPr>
          <w:rFonts w:ascii="仿宋" w:hAnsi="仿宋" w:eastAsia="仿宋" w:cs="仿宋"/>
          <w:color w:val="auto"/>
        </w:rPr>
      </w:pPr>
      <w:r>
        <w:rPr>
          <w:rFonts w:hint="eastAsia" w:ascii="仿宋" w:hAnsi="仿宋" w:eastAsia="仿宋" w:cs="仿宋"/>
          <w:color w:val="auto"/>
        </w:rPr>
        <w:t>19.1</w:t>
      </w:r>
      <w:r>
        <w:rPr>
          <w:rFonts w:hint="eastAsia" w:ascii="仿宋" w:hAnsi="仿宋" w:eastAsia="仿宋" w:cs="仿宋"/>
          <w:color w:val="auto"/>
          <w:lang w:eastAsia="zh-CN"/>
        </w:rPr>
        <w:t>磋商原则：（</w:t>
      </w:r>
      <w:r>
        <w:rPr>
          <w:rFonts w:hint="eastAsia" w:ascii="仿宋" w:hAnsi="仿宋" w:eastAsia="仿宋" w:cs="仿宋"/>
          <w:color w:val="auto"/>
        </w:rPr>
        <w:t>1</w:t>
      </w:r>
      <w:r>
        <w:rPr>
          <w:rFonts w:hint="eastAsia" w:ascii="仿宋" w:hAnsi="仿宋" w:eastAsia="仿宋" w:cs="仿宋"/>
          <w:color w:val="auto"/>
          <w:lang w:eastAsia="zh-CN"/>
        </w:rPr>
        <w:t>）坚持磋商机会均等，信息公开，公平竞争的原则；（</w:t>
      </w:r>
      <w:r>
        <w:rPr>
          <w:rFonts w:hint="eastAsia" w:ascii="仿宋" w:hAnsi="仿宋" w:eastAsia="仿宋" w:cs="仿宋"/>
          <w:color w:val="auto"/>
        </w:rPr>
        <w:t>2</w:t>
      </w:r>
      <w:r>
        <w:rPr>
          <w:rFonts w:hint="eastAsia" w:ascii="仿宋" w:hAnsi="仿宋" w:eastAsia="仿宋" w:cs="仿宋"/>
          <w:color w:val="auto"/>
          <w:lang w:eastAsia="zh-CN"/>
        </w:rPr>
        <w:t>）坚持竞争性、经济实效性和公平性原则；（</w:t>
      </w:r>
      <w:r>
        <w:rPr>
          <w:rFonts w:hint="eastAsia" w:ascii="仿宋" w:hAnsi="仿宋" w:eastAsia="仿宋" w:cs="仿宋"/>
          <w:color w:val="auto"/>
        </w:rPr>
        <w:t>3</w:t>
      </w:r>
      <w:r>
        <w:rPr>
          <w:rFonts w:hint="eastAsia" w:ascii="仿宋" w:hAnsi="仿宋" w:eastAsia="仿宋" w:cs="仿宋"/>
          <w:color w:val="auto"/>
          <w:lang w:eastAsia="zh-CN"/>
        </w:rPr>
        <w:t>）综合评估，择优选择资质齐全、业绩较好服务有保证的成交单位。</w:t>
      </w:r>
    </w:p>
    <w:p w14:paraId="6F4956A9">
      <w:pPr>
        <w:spacing w:after="0" w:line="360" w:lineRule="auto"/>
        <w:ind w:firstLineChars="200"/>
        <w:rPr>
          <w:rFonts w:ascii="仿宋" w:hAnsi="仿宋" w:eastAsia="仿宋" w:cs="仿宋"/>
          <w:color w:val="auto"/>
        </w:rPr>
      </w:pPr>
      <w:r>
        <w:rPr>
          <w:rFonts w:hint="eastAsia" w:ascii="仿宋" w:hAnsi="仿宋" w:eastAsia="仿宋" w:cs="仿宋"/>
          <w:color w:val="auto"/>
        </w:rPr>
        <w:t>19.2</w:t>
      </w:r>
      <w:r>
        <w:rPr>
          <w:rFonts w:hint="eastAsia" w:ascii="仿宋" w:hAnsi="仿宋" w:eastAsia="仿宋" w:cs="仿宋"/>
          <w:color w:val="auto"/>
          <w:lang w:eastAsia="zh-CN"/>
        </w:rPr>
        <w:t>磋商程序：磋商的全过程分为资格性审查、符合性审查、第一次报价（磋商响应文件上的报价）、磋商过程、最后报价、最终评审等阶段。磋商报价依据《陕西省财政厅关于政府采购有关问题的通知》（陕财办采资〔2016〕53号）第六条规定，在每轮磋商结束时对供应商的报价均不予公布。</w:t>
      </w:r>
    </w:p>
    <w:p w14:paraId="52EBC33F">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20.响应文件的初审</w:t>
      </w:r>
    </w:p>
    <w:p w14:paraId="3ED8CC98">
      <w:pPr>
        <w:spacing w:after="0" w:line="360" w:lineRule="auto"/>
        <w:ind w:firstLineChars="200"/>
        <w:rPr>
          <w:rFonts w:ascii="仿宋" w:hAnsi="仿宋" w:eastAsia="仿宋" w:cs="仿宋"/>
          <w:color w:val="auto"/>
        </w:rPr>
      </w:pPr>
      <w:r>
        <w:rPr>
          <w:rFonts w:hint="eastAsia" w:ascii="仿宋" w:hAnsi="仿宋" w:eastAsia="仿宋" w:cs="仿宋"/>
          <w:color w:val="auto"/>
        </w:rPr>
        <w:t>20.1</w:t>
      </w:r>
      <w:r>
        <w:rPr>
          <w:rFonts w:hint="eastAsia" w:ascii="仿宋" w:hAnsi="仿宋" w:eastAsia="仿宋" w:cs="仿宋"/>
          <w:color w:val="auto"/>
          <w:lang w:eastAsia="zh-CN"/>
        </w:rPr>
        <w:t>初审分为资格性审查和符合性审查。</w:t>
      </w:r>
    </w:p>
    <w:p w14:paraId="628C83CE">
      <w:pPr>
        <w:spacing w:after="0" w:line="360" w:lineRule="auto"/>
        <w:ind w:firstLineChars="200"/>
        <w:rPr>
          <w:rFonts w:ascii="仿宋" w:hAnsi="仿宋" w:eastAsia="仿宋" w:cs="仿宋"/>
          <w:color w:val="auto"/>
        </w:rPr>
      </w:pPr>
      <w:r>
        <w:rPr>
          <w:rFonts w:hint="eastAsia" w:ascii="仿宋" w:hAnsi="仿宋" w:eastAsia="仿宋" w:cs="仿宋"/>
          <w:color w:val="auto"/>
        </w:rPr>
        <w:t>20.2</w:t>
      </w:r>
      <w:r>
        <w:rPr>
          <w:rFonts w:hint="eastAsia" w:ascii="仿宋" w:hAnsi="仿宋" w:eastAsia="仿宋" w:cs="仿宋"/>
          <w:color w:val="auto"/>
          <w:lang w:eastAsia="zh-CN"/>
        </w:rPr>
        <w:t>资格性审查：依据磋商文件的规定，磋商小组对磋商响应文件的有效性、完整性和响应程度进行审查，出现下列情况的按无效文件处理：</w:t>
      </w:r>
    </w:p>
    <w:p w14:paraId="0D4409F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rPr>
        <w:t>1</w:t>
      </w:r>
      <w:r>
        <w:rPr>
          <w:rFonts w:hint="eastAsia" w:ascii="仿宋" w:hAnsi="仿宋" w:eastAsia="仿宋" w:cs="仿宋"/>
          <w:color w:val="auto"/>
          <w:lang w:eastAsia="zh-CN"/>
        </w:rPr>
        <w:t>）本次磋商所要求的必备资质证明文件，缺其中一项或某项达不到磋商要求；（</w:t>
      </w:r>
      <w:r>
        <w:rPr>
          <w:rFonts w:hint="eastAsia" w:ascii="仿宋" w:hAnsi="仿宋" w:eastAsia="仿宋" w:cs="仿宋"/>
          <w:color w:val="auto"/>
        </w:rPr>
        <w:t>2</w:t>
      </w:r>
      <w:r>
        <w:rPr>
          <w:rFonts w:hint="eastAsia" w:ascii="仿宋" w:hAnsi="仿宋" w:eastAsia="仿宋" w:cs="仿宋"/>
          <w:color w:val="auto"/>
          <w:lang w:eastAsia="zh-CN"/>
        </w:rPr>
        <w:t>）各供应商未经过正常渠道下载竞争性磋商文件，或参加磋商的各供应商名称与下载磋商文件时登记的单位名称不符；（</w:t>
      </w:r>
      <w:r>
        <w:rPr>
          <w:rFonts w:hint="eastAsia" w:ascii="仿宋" w:hAnsi="仿宋" w:eastAsia="仿宋" w:cs="仿宋"/>
          <w:color w:val="auto"/>
        </w:rPr>
        <w:t>3</w:t>
      </w:r>
      <w:r>
        <w:rPr>
          <w:rFonts w:hint="eastAsia" w:ascii="仿宋" w:hAnsi="仿宋" w:eastAsia="仿宋" w:cs="仿宋"/>
          <w:color w:val="auto"/>
          <w:lang w:eastAsia="zh-CN"/>
        </w:rPr>
        <w:t>）供应商未提供法定代表人授权书（法定代表人直接参加磋商的除外）或授权书不符合竞争性磋商文件要求的；（</w:t>
      </w:r>
      <w:r>
        <w:rPr>
          <w:rFonts w:hint="eastAsia" w:ascii="仿宋" w:hAnsi="仿宋" w:eastAsia="仿宋" w:cs="仿宋"/>
          <w:color w:val="auto"/>
        </w:rPr>
        <w:t>4</w:t>
      </w:r>
      <w:r>
        <w:rPr>
          <w:rFonts w:hint="eastAsia" w:ascii="仿宋" w:hAnsi="仿宋" w:eastAsia="仿宋" w:cs="仿宋"/>
          <w:color w:val="auto"/>
          <w:lang w:eastAsia="zh-CN"/>
        </w:rPr>
        <w:t>）响应文件要求加盖供应商公章或签字处未执行文件规定、响应文件有效期或有效期未能达到竞争性磋商文件的要求的；（</w:t>
      </w:r>
      <w:r>
        <w:rPr>
          <w:rFonts w:hint="eastAsia" w:ascii="仿宋" w:hAnsi="仿宋" w:eastAsia="仿宋" w:cs="仿宋"/>
          <w:color w:val="auto"/>
        </w:rPr>
        <w:t>5</w:t>
      </w:r>
      <w:r>
        <w:rPr>
          <w:rFonts w:hint="eastAsia" w:ascii="仿宋" w:hAnsi="仿宋" w:eastAsia="仿宋" w:cs="仿宋"/>
          <w:color w:val="auto"/>
          <w:lang w:eastAsia="zh-CN"/>
        </w:rPr>
        <w:t>）提供虚假证明（包括第三方提供的虚假证明、证件），开具虚假业绩；（</w:t>
      </w:r>
      <w:r>
        <w:rPr>
          <w:rFonts w:hint="eastAsia" w:ascii="仿宋" w:hAnsi="仿宋" w:eastAsia="仿宋" w:cs="仿宋"/>
          <w:color w:val="auto"/>
        </w:rPr>
        <w:t>6</w:t>
      </w:r>
      <w:r>
        <w:rPr>
          <w:rFonts w:hint="eastAsia" w:ascii="仿宋" w:hAnsi="仿宋" w:eastAsia="仿宋" w:cs="仿宋"/>
          <w:color w:val="auto"/>
          <w:lang w:eastAsia="zh-CN"/>
        </w:rPr>
        <w:t>）磋商方案出现严重漏项，可能会影响到项目实施；（</w:t>
      </w:r>
      <w:r>
        <w:rPr>
          <w:rFonts w:hint="eastAsia" w:ascii="仿宋" w:hAnsi="仿宋" w:eastAsia="仿宋" w:cs="仿宋"/>
          <w:color w:val="auto"/>
        </w:rPr>
        <w:t>7</w:t>
      </w:r>
      <w:r>
        <w:rPr>
          <w:rFonts w:hint="eastAsia" w:ascii="仿宋" w:hAnsi="仿宋" w:eastAsia="仿宋" w:cs="仿宋"/>
          <w:color w:val="auto"/>
          <w:lang w:eastAsia="zh-CN"/>
        </w:rPr>
        <w:t>）供应商针对同一项目报价或投标方案不是固定的、唯一的；（</w:t>
      </w:r>
      <w:r>
        <w:rPr>
          <w:rFonts w:hint="eastAsia" w:ascii="仿宋" w:hAnsi="仿宋" w:eastAsia="仿宋" w:cs="仿宋"/>
          <w:color w:val="auto"/>
        </w:rPr>
        <w:t>8</w:t>
      </w:r>
      <w:r>
        <w:rPr>
          <w:rFonts w:hint="eastAsia" w:ascii="仿宋" w:hAnsi="仿宋" w:eastAsia="仿宋" w:cs="仿宋"/>
          <w:color w:val="auto"/>
          <w:lang w:eastAsia="zh-CN"/>
        </w:rPr>
        <w:t>）在重大项目履约过程中有不良记录，不能按期履约；（</w:t>
      </w:r>
      <w:r>
        <w:rPr>
          <w:rFonts w:hint="eastAsia" w:ascii="仿宋" w:hAnsi="仿宋" w:eastAsia="仿宋" w:cs="仿宋"/>
          <w:color w:val="auto"/>
        </w:rPr>
        <w:t>9</w:t>
      </w:r>
      <w:r>
        <w:rPr>
          <w:rFonts w:hint="eastAsia" w:ascii="仿宋" w:hAnsi="仿宋" w:eastAsia="仿宋" w:cs="仿宋"/>
          <w:color w:val="auto"/>
          <w:lang w:eastAsia="zh-CN"/>
        </w:rPr>
        <w:t>）响应文件附有采购人不能接受的条件。</w:t>
      </w:r>
    </w:p>
    <w:tbl>
      <w:tblPr>
        <w:tblStyle w:val="38"/>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7602"/>
      </w:tblGrid>
      <w:tr w14:paraId="3832A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26" w:type="dxa"/>
            <w:shd w:val="clear" w:color="auto" w:fill="F0F0F0"/>
            <w:tcMar>
              <w:top w:w="80" w:type="dxa"/>
              <w:left w:w="100" w:type="dxa"/>
              <w:bottom w:w="80" w:type="dxa"/>
              <w:right w:w="100" w:type="dxa"/>
            </w:tcMar>
            <w:vAlign w:val="center"/>
          </w:tcPr>
          <w:p w14:paraId="5AE6FCDA">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序号</w:t>
            </w:r>
          </w:p>
        </w:tc>
        <w:tc>
          <w:tcPr>
            <w:tcW w:w="7602" w:type="dxa"/>
            <w:shd w:val="clear" w:color="auto" w:fill="F0F0F0"/>
            <w:tcMar>
              <w:top w:w="80" w:type="dxa"/>
              <w:left w:w="100" w:type="dxa"/>
              <w:bottom w:w="80" w:type="dxa"/>
              <w:right w:w="100" w:type="dxa"/>
            </w:tcMar>
            <w:vAlign w:val="center"/>
          </w:tcPr>
          <w:p w14:paraId="638D8CD4">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审查因素</w:t>
            </w:r>
          </w:p>
        </w:tc>
      </w:tr>
      <w:tr w14:paraId="18FA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33CDD6AE">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1</w:t>
            </w:r>
          </w:p>
        </w:tc>
        <w:tc>
          <w:tcPr>
            <w:tcW w:w="7602" w:type="dxa"/>
            <w:tcMar>
              <w:top w:w="80" w:type="dxa"/>
              <w:left w:w="100" w:type="dxa"/>
              <w:bottom w:w="80" w:type="dxa"/>
              <w:right w:w="100" w:type="dxa"/>
            </w:tcMar>
            <w:vAlign w:val="center"/>
          </w:tcPr>
          <w:p w14:paraId="33EA2576">
            <w:pPr>
              <w:spacing w:after="0" w:line="360" w:lineRule="auto"/>
              <w:ind w:firstLine="0"/>
              <w:rPr>
                <w:rFonts w:ascii="仿宋" w:hAnsi="仿宋" w:eastAsia="仿宋" w:cs="仿宋"/>
                <w:color w:val="auto"/>
              </w:rPr>
            </w:pPr>
            <w:r>
              <w:rPr>
                <w:rFonts w:hint="eastAsia" w:ascii="仿宋" w:hAnsi="仿宋" w:eastAsia="仿宋" w:cs="仿宋"/>
                <w:color w:val="auto"/>
                <w:lang w:eastAsia="zh-CN"/>
              </w:rPr>
              <w:t>供应商应为具有独立承担民事责任的能力且具备向招标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tc>
      </w:tr>
      <w:tr w14:paraId="38048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4496802F">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2</w:t>
            </w:r>
          </w:p>
        </w:tc>
        <w:tc>
          <w:tcPr>
            <w:tcW w:w="7602" w:type="dxa"/>
            <w:tcMar>
              <w:top w:w="80" w:type="dxa"/>
              <w:left w:w="100" w:type="dxa"/>
              <w:bottom w:w="80" w:type="dxa"/>
              <w:right w:w="100" w:type="dxa"/>
            </w:tcMar>
            <w:vAlign w:val="center"/>
          </w:tcPr>
          <w:p w14:paraId="34DFE454">
            <w:pPr>
              <w:spacing w:after="0" w:line="360" w:lineRule="auto"/>
              <w:ind w:firstLine="0"/>
              <w:rPr>
                <w:rFonts w:ascii="仿宋" w:hAnsi="仿宋" w:eastAsia="仿宋" w:cs="仿宋"/>
                <w:color w:val="auto"/>
                <w:lang w:eastAsia="zh-CN"/>
              </w:rPr>
            </w:pPr>
            <w:r>
              <w:rPr>
                <w:rFonts w:hint="eastAsia" w:ascii="仿宋" w:hAnsi="仿宋" w:eastAsia="仿宋" w:cs="仿宋"/>
                <w:color w:val="auto"/>
                <w:lang w:eastAsia="zh-CN"/>
              </w:rPr>
              <w:t>供应商拟派项目负责人须具备国家一级注册造价工程师执业资格，且在本单位注册；</w:t>
            </w:r>
          </w:p>
        </w:tc>
      </w:tr>
      <w:tr w14:paraId="77B3B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73A13985">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3</w:t>
            </w:r>
          </w:p>
        </w:tc>
        <w:tc>
          <w:tcPr>
            <w:tcW w:w="7602" w:type="dxa"/>
            <w:tcMar>
              <w:top w:w="80" w:type="dxa"/>
              <w:left w:w="100" w:type="dxa"/>
              <w:bottom w:w="80" w:type="dxa"/>
              <w:right w:w="100" w:type="dxa"/>
            </w:tcMar>
            <w:vAlign w:val="center"/>
          </w:tcPr>
          <w:p w14:paraId="0986C6CA">
            <w:pPr>
              <w:spacing w:after="0" w:line="360" w:lineRule="auto"/>
              <w:ind w:firstLine="0"/>
              <w:rPr>
                <w:rFonts w:ascii="仿宋" w:hAnsi="仿宋" w:eastAsia="仿宋" w:cs="仿宋"/>
                <w:color w:val="auto"/>
              </w:rPr>
            </w:pPr>
            <w:r>
              <w:rPr>
                <w:rFonts w:hint="eastAsia" w:ascii="仿宋" w:hAnsi="仿宋" w:eastAsia="仿宋" w:cs="仿宋"/>
                <w:color w:val="auto"/>
                <w:lang w:eastAsia="zh-CN"/>
              </w:rPr>
              <w:t>财务状况报告：提供2025年度的财务审计报告（成立时间至响应文件递交截止时间不足一年的可提供成立后任意时段的资产负债表），或响应文件递交截止时间前六个月内开户银行出具的资信证明；</w:t>
            </w:r>
          </w:p>
        </w:tc>
      </w:tr>
      <w:tr w14:paraId="08519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2BA584B4">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4</w:t>
            </w:r>
          </w:p>
        </w:tc>
        <w:tc>
          <w:tcPr>
            <w:tcW w:w="7602" w:type="dxa"/>
            <w:tcMar>
              <w:top w:w="80" w:type="dxa"/>
              <w:left w:w="100" w:type="dxa"/>
              <w:bottom w:w="80" w:type="dxa"/>
              <w:right w:w="100" w:type="dxa"/>
            </w:tcMar>
            <w:vAlign w:val="center"/>
          </w:tcPr>
          <w:p w14:paraId="4B88CB59">
            <w:pPr>
              <w:spacing w:after="0" w:line="360" w:lineRule="auto"/>
              <w:ind w:firstLine="0"/>
              <w:rPr>
                <w:rFonts w:ascii="仿宋" w:hAnsi="仿宋" w:eastAsia="仿宋" w:cs="仿宋"/>
                <w:color w:val="auto"/>
              </w:rPr>
            </w:pPr>
            <w:r>
              <w:rPr>
                <w:rFonts w:hint="eastAsia" w:ascii="仿宋" w:hAnsi="仿宋" w:eastAsia="仿宋" w:cs="仿宋"/>
                <w:color w:val="auto"/>
                <w:lang w:eastAsia="zh-CN"/>
              </w:rPr>
              <w:t>税收缴纳证明：提供税款所属时期为2026年4月1日至响应文件递交截止时间内已缴纳的至少一个月的纳税证明或完税证明（任意税种），依法免税的单位应提供相关证明材料；</w:t>
            </w:r>
          </w:p>
        </w:tc>
      </w:tr>
      <w:tr w14:paraId="5B1F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64B3496B">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5</w:t>
            </w:r>
          </w:p>
        </w:tc>
        <w:tc>
          <w:tcPr>
            <w:tcW w:w="7602" w:type="dxa"/>
            <w:tcMar>
              <w:top w:w="80" w:type="dxa"/>
              <w:left w:w="100" w:type="dxa"/>
              <w:bottom w:w="80" w:type="dxa"/>
              <w:right w:w="100" w:type="dxa"/>
            </w:tcMar>
            <w:vAlign w:val="center"/>
          </w:tcPr>
          <w:p w14:paraId="42382416">
            <w:pPr>
              <w:spacing w:after="0" w:line="360" w:lineRule="auto"/>
              <w:ind w:firstLine="0"/>
              <w:rPr>
                <w:rFonts w:ascii="仿宋" w:hAnsi="仿宋" w:eastAsia="仿宋" w:cs="仿宋"/>
                <w:color w:val="auto"/>
              </w:rPr>
            </w:pPr>
            <w:r>
              <w:rPr>
                <w:rFonts w:hint="eastAsia" w:ascii="仿宋" w:hAnsi="仿宋" w:eastAsia="仿宋" w:cs="仿宋"/>
                <w:color w:val="auto"/>
                <w:lang w:eastAsia="zh-CN"/>
              </w:rPr>
              <w:t>社会保障资金缴纳证明：提供缴费月份为2026年4月1日至响应文件递交截止时间内已缴存的至少一个月的社会保障资金缴存单据或社保机构开具的社会保险参保缴费情况证明，依法不需要缴纳社会保障资金的单位应提供相关证明材料；</w:t>
            </w:r>
          </w:p>
        </w:tc>
      </w:tr>
      <w:tr w14:paraId="53AE0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48B5FD82">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6</w:t>
            </w:r>
          </w:p>
        </w:tc>
        <w:tc>
          <w:tcPr>
            <w:tcW w:w="7602" w:type="dxa"/>
            <w:tcMar>
              <w:top w:w="80" w:type="dxa"/>
              <w:left w:w="100" w:type="dxa"/>
              <w:bottom w:w="80" w:type="dxa"/>
              <w:right w:w="100" w:type="dxa"/>
            </w:tcMar>
            <w:vAlign w:val="center"/>
          </w:tcPr>
          <w:p w14:paraId="67653387">
            <w:pPr>
              <w:spacing w:after="0" w:line="360" w:lineRule="auto"/>
              <w:ind w:firstLine="0"/>
              <w:rPr>
                <w:rFonts w:ascii="仿宋" w:hAnsi="仿宋" w:eastAsia="仿宋" w:cs="仿宋"/>
                <w:color w:val="auto"/>
              </w:rPr>
            </w:pPr>
            <w:r>
              <w:rPr>
                <w:rFonts w:hint="eastAsia" w:ascii="仿宋" w:hAnsi="仿宋" w:eastAsia="仿宋" w:cs="仿宋"/>
                <w:color w:val="auto"/>
                <w:lang w:eastAsia="zh-CN"/>
              </w:rPr>
              <w:t>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tc>
      </w:tr>
      <w:tr w14:paraId="13C8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3A780E23">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7</w:t>
            </w:r>
          </w:p>
        </w:tc>
        <w:tc>
          <w:tcPr>
            <w:tcW w:w="7602" w:type="dxa"/>
            <w:tcMar>
              <w:top w:w="80" w:type="dxa"/>
              <w:left w:w="100" w:type="dxa"/>
              <w:bottom w:w="80" w:type="dxa"/>
              <w:right w:w="100" w:type="dxa"/>
            </w:tcMar>
            <w:vAlign w:val="center"/>
          </w:tcPr>
          <w:p w14:paraId="0BB8A817">
            <w:pPr>
              <w:spacing w:after="0" w:line="360" w:lineRule="auto"/>
              <w:ind w:firstLine="0"/>
              <w:rPr>
                <w:rFonts w:ascii="仿宋" w:hAnsi="仿宋" w:eastAsia="仿宋" w:cs="仿宋"/>
                <w:color w:val="auto"/>
              </w:rPr>
            </w:pPr>
            <w:r>
              <w:rPr>
                <w:rFonts w:hint="eastAsia" w:ascii="仿宋" w:hAnsi="仿宋" w:eastAsia="仿宋" w:cs="仿宋"/>
                <w:color w:val="auto"/>
                <w:lang w:eastAsia="zh-CN"/>
              </w:rPr>
              <w:t>本项目专门面向中小企业采购，供应商应为中型企业、小型企业、微型企业或监狱企业或残疾人福利性单位。供应商自行根据《国民经济行业分类》（GB/T4754-2017）、《国家统计局关于印发&lt;统计上大中小微型企业划分办法（2017）&gt;的通知》国统字〔2017〕213号、工信部联企业〔2011〕300号文件自行划分，若声明与实际不符须承担相应责任。</w:t>
            </w:r>
            <w:r>
              <w:rPr>
                <w:rFonts w:hint="eastAsia" w:ascii="仿宋" w:hAnsi="仿宋" w:eastAsia="仿宋" w:cs="仿宋"/>
                <w:b/>
                <w:bCs/>
                <w:color w:val="auto"/>
                <w:lang w:eastAsia="zh-CN"/>
              </w:rPr>
              <w:t>本项目采购标的对应的中小企业划分标准所属行业为：其他未列明行业。</w:t>
            </w:r>
          </w:p>
        </w:tc>
      </w:tr>
      <w:tr w14:paraId="7E21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1F1754B4">
            <w:pPr>
              <w:spacing w:after="0" w:line="360" w:lineRule="auto"/>
              <w:ind w:firstLine="0"/>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8</w:t>
            </w:r>
          </w:p>
        </w:tc>
        <w:tc>
          <w:tcPr>
            <w:tcW w:w="7602" w:type="dxa"/>
            <w:tcMar>
              <w:top w:w="80" w:type="dxa"/>
              <w:left w:w="100" w:type="dxa"/>
              <w:bottom w:w="80" w:type="dxa"/>
              <w:right w:w="100" w:type="dxa"/>
            </w:tcMar>
            <w:vAlign w:val="center"/>
          </w:tcPr>
          <w:p w14:paraId="31EEC010">
            <w:pPr>
              <w:spacing w:after="0" w:line="360" w:lineRule="auto"/>
              <w:ind w:firstLine="0"/>
              <w:rPr>
                <w:rFonts w:hint="eastAsia" w:ascii="仿宋" w:hAnsi="仿宋" w:eastAsia="仿宋" w:cs="仿宋"/>
                <w:color w:val="auto"/>
                <w:lang w:eastAsia="zh-CN"/>
              </w:rPr>
            </w:pPr>
            <w:r>
              <w:rPr>
                <w:rFonts w:hint="eastAsia" w:ascii="仿宋" w:hAnsi="仿宋" w:eastAsia="仿宋" w:cs="仿宋"/>
                <w:color w:val="auto"/>
                <w:lang w:eastAsia="zh-CN"/>
              </w:rPr>
              <w:t>供应商提供具备履行合同所必需的设备和专业技术能力的书面声明</w:t>
            </w:r>
          </w:p>
        </w:tc>
      </w:tr>
      <w:tr w14:paraId="6E78E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6" w:type="dxa"/>
            <w:tcMar>
              <w:top w:w="80" w:type="dxa"/>
              <w:left w:w="100" w:type="dxa"/>
              <w:bottom w:w="80" w:type="dxa"/>
              <w:right w:w="100" w:type="dxa"/>
            </w:tcMar>
            <w:vAlign w:val="center"/>
          </w:tcPr>
          <w:p w14:paraId="4984C587">
            <w:pPr>
              <w:snapToGrid w:val="0"/>
              <w:spacing w:after="0" w:line="240" w:lineRule="auto"/>
              <w:ind w:firstLine="0"/>
              <w:jc w:val="center"/>
              <w:rPr>
                <w:rFonts w:hint="eastAsia" w:ascii="仿宋" w:hAnsi="仿宋" w:eastAsia="仿宋" w:cs="仿宋"/>
                <w:color w:val="auto"/>
                <w:lang w:eastAsia="zh-CN"/>
              </w:rPr>
            </w:pPr>
            <w:r>
              <w:rPr>
                <w:rFonts w:hint="eastAsia" w:ascii="仿宋" w:hAnsi="仿宋" w:eastAsia="仿宋" w:cs="仿宋"/>
                <w:color w:val="auto"/>
                <w:lang w:val="en-US" w:eastAsia="zh-CN"/>
              </w:rPr>
              <w:t>9</w:t>
            </w:r>
          </w:p>
        </w:tc>
        <w:tc>
          <w:tcPr>
            <w:tcW w:w="7602" w:type="dxa"/>
            <w:tcMar>
              <w:top w:w="80" w:type="dxa"/>
              <w:left w:w="100" w:type="dxa"/>
              <w:bottom w:w="80" w:type="dxa"/>
              <w:right w:w="100" w:type="dxa"/>
            </w:tcMar>
            <w:vAlign w:val="center"/>
          </w:tcPr>
          <w:p w14:paraId="716C7301">
            <w:pPr>
              <w:spacing w:after="0" w:line="360" w:lineRule="auto"/>
              <w:ind w:firstLine="0"/>
              <w:rPr>
                <w:rFonts w:ascii="仿宋" w:hAnsi="仿宋" w:eastAsia="仿宋" w:cs="仿宋"/>
                <w:color w:val="auto"/>
              </w:rPr>
            </w:pPr>
            <w:r>
              <w:rPr>
                <w:rFonts w:hint="eastAsia" w:ascii="仿宋" w:hAnsi="仿宋" w:eastAsia="仿宋" w:cs="仿宋"/>
                <w:color w:val="auto"/>
                <w:lang w:eastAsia="zh-CN"/>
              </w:rPr>
              <w:t>本项目不接受联合体投标。</w:t>
            </w:r>
          </w:p>
        </w:tc>
      </w:tr>
    </w:tbl>
    <w:p w14:paraId="2982F15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注：以上资格性审查内容，不得缺项。必备资质中缺一项或某项达不到要求，按无效响应处理，且不得进入下一轮评审。</w:t>
      </w:r>
    </w:p>
    <w:p w14:paraId="266C529C">
      <w:pPr>
        <w:spacing w:after="0" w:line="360" w:lineRule="auto"/>
        <w:ind w:firstLineChars="200"/>
        <w:rPr>
          <w:rFonts w:ascii="仿宋" w:hAnsi="仿宋" w:eastAsia="仿宋" w:cs="仿宋"/>
          <w:color w:val="auto"/>
        </w:rPr>
      </w:pPr>
      <w:r>
        <w:rPr>
          <w:rFonts w:hint="eastAsia" w:ascii="仿宋" w:hAnsi="仿宋" w:eastAsia="仿宋" w:cs="仿宋"/>
          <w:color w:val="auto"/>
        </w:rPr>
        <w:t>20.3</w:t>
      </w:r>
      <w:r>
        <w:rPr>
          <w:rFonts w:hint="eastAsia" w:ascii="仿宋" w:hAnsi="仿宋" w:eastAsia="仿宋" w:cs="仿宋"/>
          <w:color w:val="auto"/>
          <w:lang w:eastAsia="zh-CN"/>
        </w:rPr>
        <w:t>符合性审查：依据磋商文件规定，从响应文件的有效性、完整性和对磋商文件的响应程度进行审查，以确定是否对磋商文件的实质性内容做出响应。</w:t>
      </w:r>
    </w:p>
    <w:tbl>
      <w:tblPr>
        <w:tblStyle w:val="38"/>
        <w:tblW w:w="8528" w:type="dxa"/>
        <w:jc w:val="center"/>
        <w:tblLayout w:type="autofit"/>
        <w:tblCellMar>
          <w:top w:w="0" w:type="dxa"/>
          <w:left w:w="108" w:type="dxa"/>
          <w:bottom w:w="0" w:type="dxa"/>
          <w:right w:w="108" w:type="dxa"/>
        </w:tblCellMar>
      </w:tblPr>
      <w:tblGrid>
        <w:gridCol w:w="928"/>
        <w:gridCol w:w="2838"/>
        <w:gridCol w:w="4762"/>
      </w:tblGrid>
      <w:tr w14:paraId="5050679F">
        <w:tblPrEx>
          <w:tblCellMar>
            <w:top w:w="0" w:type="dxa"/>
            <w:left w:w="108" w:type="dxa"/>
            <w:bottom w:w="0" w:type="dxa"/>
            <w:right w:w="108" w:type="dxa"/>
          </w:tblCellMar>
        </w:tblPrEx>
        <w:trPr>
          <w:tblHeader/>
          <w:jc w:val="center"/>
        </w:trPr>
        <w:tc>
          <w:tcPr>
            <w:tcW w:w="928"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7541E89B">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序号</w:t>
            </w:r>
          </w:p>
        </w:tc>
        <w:tc>
          <w:tcPr>
            <w:tcW w:w="2838"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3FB02DFC">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审查因素</w:t>
            </w:r>
          </w:p>
        </w:tc>
        <w:tc>
          <w:tcPr>
            <w:tcW w:w="4762" w:type="dxa"/>
            <w:tcBorders>
              <w:top w:val="single" w:color="000000" w:sz="4" w:space="0"/>
              <w:left w:val="single" w:color="000000" w:sz="4" w:space="0"/>
              <w:bottom w:val="nil"/>
              <w:right w:val="single" w:color="000000" w:sz="4" w:space="0"/>
            </w:tcBorders>
            <w:shd w:val="clear" w:color="auto" w:fill="F0F0F0"/>
            <w:tcMar>
              <w:top w:w="80" w:type="dxa"/>
              <w:left w:w="100" w:type="dxa"/>
              <w:bottom w:w="80" w:type="dxa"/>
              <w:right w:w="100" w:type="dxa"/>
            </w:tcMar>
            <w:vAlign w:val="center"/>
          </w:tcPr>
          <w:p w14:paraId="4B05DF1C">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审查标准</w:t>
            </w:r>
          </w:p>
        </w:tc>
      </w:tr>
      <w:tr w14:paraId="479FBB46">
        <w:tblPrEx>
          <w:tblCellMar>
            <w:top w:w="0" w:type="dxa"/>
            <w:left w:w="108" w:type="dxa"/>
            <w:bottom w:w="0" w:type="dxa"/>
            <w:right w:w="108" w:type="dxa"/>
          </w:tblCellMar>
        </w:tblPrEx>
        <w:trPr>
          <w:jc w:val="center"/>
        </w:trPr>
        <w:tc>
          <w:tcPr>
            <w:tcW w:w="92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16BEF1E0">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1</w:t>
            </w:r>
          </w:p>
        </w:tc>
        <w:tc>
          <w:tcPr>
            <w:tcW w:w="283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2EB33A91">
            <w:pPr>
              <w:snapToGrid w:val="0"/>
              <w:spacing w:after="0" w:line="240" w:lineRule="auto"/>
              <w:ind w:firstLine="0"/>
              <w:rPr>
                <w:rFonts w:ascii="仿宋" w:hAnsi="仿宋" w:eastAsia="仿宋" w:cs="仿宋"/>
                <w:color w:val="auto"/>
              </w:rPr>
            </w:pPr>
            <w:r>
              <w:rPr>
                <w:rFonts w:hint="eastAsia" w:ascii="仿宋" w:hAnsi="仿宋" w:eastAsia="仿宋" w:cs="仿宋"/>
                <w:color w:val="auto"/>
              </w:rPr>
              <w:t>供应商名称</w:t>
            </w:r>
          </w:p>
        </w:tc>
        <w:tc>
          <w:tcPr>
            <w:tcW w:w="4762" w:type="dxa"/>
            <w:tcBorders>
              <w:top w:val="single" w:color="000000" w:sz="4" w:space="0"/>
              <w:left w:val="single" w:color="000000" w:sz="4" w:space="0"/>
              <w:bottom w:val="nil"/>
              <w:right w:val="single" w:color="000000" w:sz="4" w:space="0"/>
            </w:tcBorders>
            <w:tcMar>
              <w:top w:w="80" w:type="dxa"/>
              <w:left w:w="100" w:type="dxa"/>
              <w:bottom w:w="80" w:type="dxa"/>
              <w:right w:w="100" w:type="dxa"/>
            </w:tcMar>
            <w:vAlign w:val="center"/>
          </w:tcPr>
          <w:p w14:paraId="575CA415">
            <w:pPr>
              <w:snapToGrid w:val="0"/>
              <w:spacing w:after="0" w:line="240" w:lineRule="auto"/>
              <w:ind w:firstLine="0"/>
              <w:rPr>
                <w:rFonts w:ascii="仿宋" w:hAnsi="仿宋" w:eastAsia="仿宋" w:cs="仿宋"/>
                <w:color w:val="auto"/>
              </w:rPr>
            </w:pPr>
            <w:r>
              <w:rPr>
                <w:rFonts w:hint="eastAsia" w:ascii="仿宋" w:hAnsi="仿宋" w:eastAsia="仿宋" w:cs="仿宋"/>
                <w:color w:val="auto"/>
              </w:rPr>
              <w:t>供应商名称与营业执照（统一社会信用代码）一致</w:t>
            </w:r>
          </w:p>
        </w:tc>
      </w:tr>
      <w:tr w14:paraId="315BAA51">
        <w:tblPrEx>
          <w:tblCellMar>
            <w:top w:w="0" w:type="dxa"/>
            <w:left w:w="108" w:type="dxa"/>
            <w:bottom w:w="0" w:type="dxa"/>
            <w:right w:w="108" w:type="dxa"/>
          </w:tblCellMar>
        </w:tblPrEx>
        <w:trPr>
          <w:jc w:val="center"/>
        </w:trPr>
        <w:tc>
          <w:tcPr>
            <w:tcW w:w="92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47C8359F">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2</w:t>
            </w:r>
          </w:p>
        </w:tc>
        <w:tc>
          <w:tcPr>
            <w:tcW w:w="283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11BBB38F">
            <w:pPr>
              <w:snapToGrid w:val="0"/>
              <w:spacing w:after="0" w:line="240" w:lineRule="auto"/>
              <w:ind w:firstLine="0"/>
              <w:rPr>
                <w:rFonts w:ascii="仿宋" w:hAnsi="仿宋" w:eastAsia="仿宋" w:cs="仿宋"/>
                <w:color w:val="auto"/>
              </w:rPr>
            </w:pPr>
            <w:r>
              <w:rPr>
                <w:rFonts w:hint="eastAsia" w:ascii="仿宋" w:hAnsi="仿宋" w:eastAsia="仿宋" w:cs="仿宋"/>
                <w:color w:val="auto"/>
              </w:rPr>
              <w:t>响应文件标注、签字、盖章</w:t>
            </w:r>
          </w:p>
        </w:tc>
        <w:tc>
          <w:tcPr>
            <w:tcW w:w="4762" w:type="dxa"/>
            <w:tcBorders>
              <w:top w:val="single" w:color="000000" w:sz="4" w:space="0"/>
              <w:left w:val="single" w:color="000000" w:sz="4" w:space="0"/>
              <w:bottom w:val="nil"/>
              <w:right w:val="single" w:color="000000" w:sz="4" w:space="0"/>
            </w:tcBorders>
            <w:tcMar>
              <w:top w:w="80" w:type="dxa"/>
              <w:left w:w="100" w:type="dxa"/>
              <w:bottom w:w="80" w:type="dxa"/>
              <w:right w:w="100" w:type="dxa"/>
            </w:tcMar>
            <w:vAlign w:val="center"/>
          </w:tcPr>
          <w:p w14:paraId="73C6D211">
            <w:pPr>
              <w:snapToGrid w:val="0"/>
              <w:spacing w:after="0" w:line="240" w:lineRule="auto"/>
              <w:ind w:firstLine="0"/>
              <w:rPr>
                <w:rFonts w:ascii="仿宋" w:hAnsi="仿宋" w:eastAsia="仿宋" w:cs="仿宋"/>
                <w:color w:val="auto"/>
              </w:rPr>
            </w:pPr>
            <w:r>
              <w:rPr>
                <w:rFonts w:hint="eastAsia" w:ascii="仿宋" w:hAnsi="仿宋" w:eastAsia="仿宋" w:cs="仿宋"/>
                <w:color w:val="auto"/>
              </w:rPr>
              <w:t>符合磋商文件要求</w:t>
            </w:r>
          </w:p>
        </w:tc>
      </w:tr>
      <w:tr w14:paraId="2A21CF63">
        <w:tblPrEx>
          <w:tblCellMar>
            <w:top w:w="0" w:type="dxa"/>
            <w:left w:w="108" w:type="dxa"/>
            <w:bottom w:w="0" w:type="dxa"/>
            <w:right w:w="108" w:type="dxa"/>
          </w:tblCellMar>
        </w:tblPrEx>
        <w:trPr>
          <w:jc w:val="center"/>
        </w:trPr>
        <w:tc>
          <w:tcPr>
            <w:tcW w:w="92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5034CD8B">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3</w:t>
            </w:r>
          </w:p>
        </w:tc>
        <w:tc>
          <w:tcPr>
            <w:tcW w:w="283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2F87CB3B">
            <w:pPr>
              <w:snapToGrid w:val="0"/>
              <w:spacing w:after="0" w:line="240" w:lineRule="auto"/>
              <w:ind w:firstLine="0"/>
              <w:rPr>
                <w:rFonts w:ascii="仿宋" w:hAnsi="仿宋" w:eastAsia="仿宋" w:cs="仿宋"/>
                <w:color w:val="auto"/>
              </w:rPr>
            </w:pPr>
            <w:r>
              <w:rPr>
                <w:rFonts w:hint="eastAsia" w:ascii="仿宋" w:hAnsi="仿宋" w:eastAsia="仿宋" w:cs="仿宋"/>
                <w:color w:val="auto"/>
              </w:rPr>
              <w:t>响应文件格式</w:t>
            </w:r>
          </w:p>
        </w:tc>
        <w:tc>
          <w:tcPr>
            <w:tcW w:w="4762" w:type="dxa"/>
            <w:tcBorders>
              <w:top w:val="single" w:color="000000" w:sz="4" w:space="0"/>
              <w:left w:val="single" w:color="000000" w:sz="4" w:space="0"/>
              <w:bottom w:val="nil"/>
              <w:right w:val="single" w:color="000000" w:sz="4" w:space="0"/>
            </w:tcBorders>
            <w:tcMar>
              <w:top w:w="80" w:type="dxa"/>
              <w:left w:w="100" w:type="dxa"/>
              <w:bottom w:w="80" w:type="dxa"/>
              <w:right w:w="100" w:type="dxa"/>
            </w:tcMar>
            <w:vAlign w:val="center"/>
          </w:tcPr>
          <w:p w14:paraId="4B084A4F">
            <w:pPr>
              <w:snapToGrid w:val="0"/>
              <w:spacing w:after="0" w:line="240" w:lineRule="auto"/>
              <w:ind w:firstLine="0"/>
              <w:rPr>
                <w:rFonts w:ascii="仿宋" w:hAnsi="仿宋" w:eastAsia="仿宋" w:cs="仿宋"/>
                <w:color w:val="auto"/>
              </w:rPr>
            </w:pPr>
            <w:r>
              <w:rPr>
                <w:rFonts w:hint="eastAsia" w:ascii="仿宋" w:hAnsi="仿宋" w:eastAsia="仿宋" w:cs="仿宋"/>
                <w:color w:val="auto"/>
              </w:rPr>
              <w:t>符合磋商文件要求</w:t>
            </w:r>
          </w:p>
        </w:tc>
      </w:tr>
      <w:tr w14:paraId="23DE8F6A">
        <w:tblPrEx>
          <w:tblCellMar>
            <w:top w:w="0" w:type="dxa"/>
            <w:left w:w="108" w:type="dxa"/>
            <w:bottom w:w="0" w:type="dxa"/>
            <w:right w:w="108" w:type="dxa"/>
          </w:tblCellMar>
        </w:tblPrEx>
        <w:trPr>
          <w:jc w:val="center"/>
        </w:trPr>
        <w:tc>
          <w:tcPr>
            <w:tcW w:w="92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796DD7F3">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4</w:t>
            </w:r>
          </w:p>
        </w:tc>
        <w:tc>
          <w:tcPr>
            <w:tcW w:w="283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62AB768A">
            <w:pPr>
              <w:snapToGrid w:val="0"/>
              <w:spacing w:after="0" w:line="240" w:lineRule="auto"/>
              <w:ind w:firstLine="0"/>
              <w:rPr>
                <w:rFonts w:ascii="仿宋" w:hAnsi="仿宋" w:eastAsia="仿宋" w:cs="仿宋"/>
                <w:color w:val="auto"/>
              </w:rPr>
            </w:pPr>
            <w:r>
              <w:rPr>
                <w:rFonts w:hint="eastAsia" w:ascii="仿宋" w:hAnsi="仿宋" w:eastAsia="仿宋" w:cs="仿宋"/>
                <w:color w:val="auto"/>
              </w:rPr>
              <w:t>报价唯一</w:t>
            </w:r>
          </w:p>
        </w:tc>
        <w:tc>
          <w:tcPr>
            <w:tcW w:w="4762" w:type="dxa"/>
            <w:tcBorders>
              <w:top w:val="single" w:color="000000" w:sz="4" w:space="0"/>
              <w:left w:val="single" w:color="000000" w:sz="4" w:space="0"/>
              <w:bottom w:val="nil"/>
              <w:right w:val="single" w:color="000000" w:sz="4" w:space="0"/>
            </w:tcBorders>
            <w:tcMar>
              <w:top w:w="80" w:type="dxa"/>
              <w:left w:w="100" w:type="dxa"/>
              <w:bottom w:w="80" w:type="dxa"/>
              <w:right w:w="100" w:type="dxa"/>
            </w:tcMar>
            <w:vAlign w:val="center"/>
          </w:tcPr>
          <w:p w14:paraId="425F6BC8">
            <w:pPr>
              <w:snapToGrid w:val="0"/>
              <w:spacing w:after="0" w:line="240" w:lineRule="auto"/>
              <w:ind w:firstLine="0"/>
              <w:rPr>
                <w:rFonts w:ascii="仿宋" w:hAnsi="仿宋" w:eastAsia="仿宋" w:cs="仿宋"/>
                <w:color w:val="auto"/>
              </w:rPr>
            </w:pPr>
            <w:r>
              <w:rPr>
                <w:rFonts w:hint="eastAsia" w:ascii="仿宋" w:hAnsi="仿宋" w:eastAsia="仿宋" w:cs="仿宋"/>
                <w:color w:val="auto"/>
              </w:rPr>
              <w:t>只能有一个有效报价</w:t>
            </w:r>
          </w:p>
        </w:tc>
      </w:tr>
      <w:tr w14:paraId="53C2CA50">
        <w:tblPrEx>
          <w:tblCellMar>
            <w:top w:w="0" w:type="dxa"/>
            <w:left w:w="108" w:type="dxa"/>
            <w:bottom w:w="0" w:type="dxa"/>
            <w:right w:w="108" w:type="dxa"/>
          </w:tblCellMar>
        </w:tblPrEx>
        <w:trPr>
          <w:jc w:val="center"/>
        </w:trPr>
        <w:tc>
          <w:tcPr>
            <w:tcW w:w="92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7E180998">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5</w:t>
            </w:r>
          </w:p>
        </w:tc>
        <w:tc>
          <w:tcPr>
            <w:tcW w:w="2838" w:type="dxa"/>
            <w:tcBorders>
              <w:top w:val="single" w:color="000000" w:sz="4" w:space="0"/>
              <w:left w:val="single" w:color="000000" w:sz="4" w:space="0"/>
              <w:bottom w:val="nil"/>
              <w:right w:val="nil"/>
            </w:tcBorders>
            <w:tcMar>
              <w:top w:w="80" w:type="dxa"/>
              <w:left w:w="100" w:type="dxa"/>
              <w:bottom w:w="80" w:type="dxa"/>
              <w:right w:w="100" w:type="dxa"/>
            </w:tcMar>
            <w:vAlign w:val="center"/>
          </w:tcPr>
          <w:p w14:paraId="3D36A719">
            <w:pPr>
              <w:snapToGrid w:val="0"/>
              <w:spacing w:after="0" w:line="240" w:lineRule="auto"/>
              <w:ind w:firstLine="0"/>
              <w:rPr>
                <w:rFonts w:ascii="仿宋" w:hAnsi="仿宋" w:eastAsia="仿宋" w:cs="仿宋"/>
                <w:color w:val="auto"/>
              </w:rPr>
            </w:pPr>
            <w:r>
              <w:rPr>
                <w:rFonts w:hint="eastAsia" w:ascii="仿宋" w:hAnsi="仿宋" w:eastAsia="仿宋" w:cs="仿宋"/>
                <w:color w:val="auto"/>
              </w:rPr>
              <w:t>响应内容</w:t>
            </w:r>
          </w:p>
        </w:tc>
        <w:tc>
          <w:tcPr>
            <w:tcW w:w="4762" w:type="dxa"/>
            <w:tcBorders>
              <w:top w:val="single" w:color="000000" w:sz="4" w:space="0"/>
              <w:left w:val="single" w:color="000000" w:sz="4" w:space="0"/>
              <w:bottom w:val="nil"/>
              <w:right w:val="single" w:color="000000" w:sz="4" w:space="0"/>
            </w:tcBorders>
            <w:tcMar>
              <w:top w:w="80" w:type="dxa"/>
              <w:left w:w="100" w:type="dxa"/>
              <w:bottom w:w="80" w:type="dxa"/>
              <w:right w:w="100" w:type="dxa"/>
            </w:tcMar>
            <w:vAlign w:val="center"/>
          </w:tcPr>
          <w:p w14:paraId="47285076">
            <w:pPr>
              <w:snapToGrid w:val="0"/>
              <w:spacing w:after="0" w:line="240" w:lineRule="auto"/>
              <w:ind w:firstLine="0"/>
              <w:rPr>
                <w:rFonts w:ascii="仿宋" w:hAnsi="仿宋" w:eastAsia="仿宋" w:cs="仿宋"/>
                <w:color w:val="auto"/>
              </w:rPr>
            </w:pPr>
            <w:r>
              <w:rPr>
                <w:rFonts w:hint="eastAsia" w:ascii="仿宋" w:hAnsi="仿宋" w:eastAsia="仿宋" w:cs="仿宋"/>
                <w:color w:val="auto"/>
              </w:rPr>
              <w:t>符合磋商文件规定</w:t>
            </w:r>
          </w:p>
        </w:tc>
      </w:tr>
      <w:tr w14:paraId="452C15A9">
        <w:tblPrEx>
          <w:tblCellMar>
            <w:top w:w="0" w:type="dxa"/>
            <w:left w:w="108" w:type="dxa"/>
            <w:bottom w:w="0" w:type="dxa"/>
            <w:right w:w="108" w:type="dxa"/>
          </w:tblCellMar>
        </w:tblPrEx>
        <w:trPr>
          <w:jc w:val="center"/>
        </w:trPr>
        <w:tc>
          <w:tcPr>
            <w:tcW w:w="928"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4EED4AEB">
            <w:pPr>
              <w:snapToGrid w:val="0"/>
              <w:spacing w:after="0" w:line="240" w:lineRule="auto"/>
              <w:ind w:firstLine="0"/>
              <w:jc w:val="center"/>
              <w:rPr>
                <w:rFonts w:ascii="仿宋" w:hAnsi="仿宋" w:eastAsia="仿宋" w:cs="仿宋"/>
                <w:color w:val="auto"/>
              </w:rPr>
            </w:pPr>
            <w:r>
              <w:rPr>
                <w:rFonts w:hint="eastAsia" w:ascii="仿宋" w:hAnsi="仿宋" w:eastAsia="仿宋" w:cs="仿宋"/>
                <w:color w:val="auto"/>
              </w:rPr>
              <w:t>6</w:t>
            </w:r>
          </w:p>
        </w:tc>
        <w:tc>
          <w:tcPr>
            <w:tcW w:w="2838"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69A68430">
            <w:pPr>
              <w:snapToGrid w:val="0"/>
              <w:spacing w:after="0" w:line="240" w:lineRule="auto"/>
              <w:ind w:firstLine="0"/>
              <w:rPr>
                <w:rFonts w:ascii="仿宋" w:hAnsi="仿宋" w:eastAsia="仿宋" w:cs="仿宋"/>
                <w:color w:val="auto"/>
              </w:rPr>
            </w:pPr>
            <w:r>
              <w:rPr>
                <w:rFonts w:hint="eastAsia" w:ascii="仿宋" w:hAnsi="仿宋" w:eastAsia="仿宋" w:cs="仿宋"/>
                <w:color w:val="auto"/>
              </w:rPr>
              <w:t>响应有效期</w:t>
            </w:r>
          </w:p>
        </w:tc>
        <w:tc>
          <w:tcPr>
            <w:tcW w:w="4762" w:type="dxa"/>
            <w:tcBorders>
              <w:top w:val="single" w:color="000000" w:sz="4" w:space="0"/>
              <w:left w:val="single" w:color="000000" w:sz="4" w:space="0"/>
              <w:bottom w:val="single" w:color="000000" w:sz="4" w:space="0"/>
              <w:right w:val="single" w:color="000000" w:sz="4" w:space="0"/>
            </w:tcBorders>
            <w:tcMar>
              <w:top w:w="80" w:type="dxa"/>
              <w:left w:w="100" w:type="dxa"/>
              <w:bottom w:w="80" w:type="dxa"/>
              <w:right w:w="100" w:type="dxa"/>
            </w:tcMar>
            <w:vAlign w:val="center"/>
          </w:tcPr>
          <w:p w14:paraId="412BD02E">
            <w:pPr>
              <w:snapToGrid w:val="0"/>
              <w:spacing w:after="0" w:line="240" w:lineRule="auto"/>
              <w:ind w:firstLine="0"/>
              <w:rPr>
                <w:rFonts w:ascii="仿宋" w:hAnsi="仿宋" w:eastAsia="仿宋" w:cs="仿宋"/>
                <w:color w:val="auto"/>
              </w:rPr>
            </w:pPr>
            <w:r>
              <w:rPr>
                <w:rFonts w:hint="eastAsia" w:ascii="仿宋" w:hAnsi="仿宋" w:eastAsia="仿宋" w:cs="仿宋"/>
                <w:color w:val="auto"/>
              </w:rPr>
              <w:t>符合磋商文件规定</w:t>
            </w:r>
          </w:p>
        </w:tc>
      </w:tr>
    </w:tbl>
    <w:p w14:paraId="7A27C3E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注：按照审查因素中的要求逐项审查，某项达不到要求，按无效文件处理。</w:t>
      </w:r>
    </w:p>
    <w:p w14:paraId="72BFE3C3">
      <w:pPr>
        <w:spacing w:after="0" w:line="360" w:lineRule="auto"/>
        <w:ind w:firstLineChars="200"/>
        <w:rPr>
          <w:rFonts w:ascii="仿宋" w:hAnsi="仿宋" w:eastAsia="仿宋" w:cs="仿宋"/>
          <w:color w:val="auto"/>
        </w:rPr>
      </w:pPr>
      <w:r>
        <w:rPr>
          <w:rFonts w:hint="eastAsia" w:ascii="仿宋" w:hAnsi="仿宋" w:eastAsia="仿宋" w:cs="仿宋"/>
          <w:color w:val="auto"/>
        </w:rPr>
        <w:t>20.4</w:t>
      </w:r>
      <w:r>
        <w:rPr>
          <w:rFonts w:hint="eastAsia" w:ascii="仿宋" w:hAnsi="仿宋" w:eastAsia="仿宋" w:cs="仿宋"/>
          <w:color w:val="auto"/>
          <w:lang w:eastAsia="zh-CN"/>
        </w:rPr>
        <w:t>所谓实质上响应，是指响应文件应与磋商文件的所有实质性条款、条件和要求相符，无显著差异或保留；或者对合同中约定的采购人的权利和供应商的义务方面造成重大的限制，纠正这些显著差异或保留其重大的限制将会对其他实质上响应磋商文件要求的供应商的竞争地位产生不公正的影响。如果响应文件实质上不响应磋商文件的各项要求，或响应文件的内容与磋商文件的要求有重大偏差，经磋商小组认定，供应商不得进入下一步评审，并且不允许供应商通过修改或撤销其不符合要求的差异或保留，使之成为具有响应性的响应。</w:t>
      </w:r>
    </w:p>
    <w:p w14:paraId="46D1F2F8">
      <w:pPr>
        <w:spacing w:after="0" w:line="360" w:lineRule="auto"/>
        <w:ind w:firstLineChars="200"/>
        <w:rPr>
          <w:rFonts w:ascii="仿宋" w:hAnsi="仿宋" w:eastAsia="仿宋" w:cs="仿宋"/>
          <w:color w:val="auto"/>
        </w:rPr>
      </w:pPr>
      <w:r>
        <w:rPr>
          <w:rFonts w:hint="eastAsia" w:ascii="仿宋" w:hAnsi="仿宋" w:eastAsia="仿宋" w:cs="仿宋"/>
          <w:color w:val="auto"/>
        </w:rPr>
        <w:t>20.5</w:t>
      </w:r>
      <w:r>
        <w:rPr>
          <w:rFonts w:hint="eastAsia" w:ascii="仿宋" w:hAnsi="仿宋" w:eastAsia="仿宋" w:cs="仿宋"/>
          <w:color w:val="auto"/>
          <w:lang w:eastAsia="zh-CN"/>
        </w:rPr>
        <w:t>磋商小组在对磋商响应文件的有效性、完整性和响应程度进行审查时，可以要求供应商对磋商响应文件中含义不明确、同类问题表述不一致或者有明显文字和计算错误的内容等做出必要的澄清、说明或者更正。供应商的澄清、说明或者更正不得超出磋商响应文件的范围或者改变磋商响应文件的实质性内容。磋商小组要求供应商澄清、说明或者更正磋商响应文件应当以书面形式做出。供应商的澄清、说明或者更正应当由法定代表人或其授权代表签字或者加盖公章。由授权代表签字的，应当附法定代表人授权书。供应商为自然人的，应由本人签字并附身份证明。</w:t>
      </w:r>
    </w:p>
    <w:p w14:paraId="7BB52872">
      <w:pPr>
        <w:spacing w:after="0" w:line="360" w:lineRule="auto"/>
        <w:ind w:firstLineChars="200"/>
        <w:rPr>
          <w:rFonts w:ascii="仿宋" w:hAnsi="仿宋" w:eastAsia="仿宋" w:cs="仿宋"/>
          <w:color w:val="auto"/>
        </w:rPr>
      </w:pPr>
      <w:r>
        <w:rPr>
          <w:rFonts w:hint="eastAsia" w:ascii="仿宋" w:hAnsi="仿宋" w:eastAsia="仿宋" w:cs="仿宋"/>
          <w:color w:val="auto"/>
        </w:rPr>
        <w:t>20.6</w:t>
      </w:r>
      <w:r>
        <w:rPr>
          <w:rFonts w:hint="eastAsia" w:ascii="仿宋" w:hAnsi="仿宋" w:eastAsia="仿宋" w:cs="仿宋"/>
          <w:color w:val="auto"/>
          <w:lang w:eastAsia="zh-CN"/>
        </w:rPr>
        <w:t>异常低价审查：依据《财政部关于推动解决政府采购异常低价问题的通知》（财库〔</w:t>
      </w:r>
      <w:r>
        <w:rPr>
          <w:rFonts w:hint="eastAsia" w:ascii="仿宋" w:hAnsi="仿宋" w:eastAsia="仿宋" w:cs="仿宋"/>
          <w:color w:val="auto"/>
        </w:rPr>
        <w:t>2026</w:t>
      </w: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号，自</w:t>
      </w:r>
      <w:r>
        <w:rPr>
          <w:rFonts w:hint="eastAsia" w:ascii="仿宋" w:hAnsi="仿宋" w:eastAsia="仿宋" w:cs="仿宋"/>
          <w:color w:val="auto"/>
        </w:rPr>
        <w:t>2026</w:t>
      </w:r>
      <w:r>
        <w:rPr>
          <w:rFonts w:hint="eastAsia" w:ascii="仿宋" w:hAnsi="仿宋" w:eastAsia="仿宋" w:cs="仿宋"/>
          <w:color w:val="auto"/>
          <w:lang w:eastAsia="zh-CN"/>
        </w:rPr>
        <w:t>年</w:t>
      </w:r>
      <w:r>
        <w:rPr>
          <w:rFonts w:hint="eastAsia" w:ascii="仿宋" w:hAnsi="仿宋" w:eastAsia="仿宋" w:cs="仿宋"/>
          <w:color w:val="auto"/>
        </w:rPr>
        <w:t>2</w:t>
      </w:r>
      <w:r>
        <w:rPr>
          <w:rFonts w:hint="eastAsia" w:ascii="仿宋" w:hAnsi="仿宋" w:eastAsia="仿宋" w:cs="仿宋"/>
          <w:color w:val="auto"/>
          <w:lang w:eastAsia="zh-CN"/>
        </w:rPr>
        <w:t>月</w:t>
      </w:r>
      <w:r>
        <w:rPr>
          <w:rFonts w:hint="eastAsia" w:ascii="仿宋" w:hAnsi="仿宋" w:eastAsia="仿宋" w:cs="仿宋"/>
          <w:color w:val="auto"/>
        </w:rPr>
        <w:t>1</w:t>
      </w:r>
      <w:r>
        <w:rPr>
          <w:rFonts w:hint="eastAsia" w:ascii="仿宋" w:hAnsi="仿宋" w:eastAsia="仿宋" w:cs="仿宋"/>
          <w:color w:val="auto"/>
          <w:lang w:eastAsia="zh-CN"/>
        </w:rPr>
        <w:t>日起施行），磋商小组发现供应商最后报价出现下列情形之一的，应当启动异常低价审查程序：（</w:t>
      </w:r>
      <w:r>
        <w:rPr>
          <w:rFonts w:hint="eastAsia" w:ascii="仿宋" w:hAnsi="仿宋" w:eastAsia="仿宋" w:cs="仿宋"/>
          <w:color w:val="auto"/>
        </w:rPr>
        <w:t>1</w:t>
      </w:r>
      <w:r>
        <w:rPr>
          <w:rFonts w:hint="eastAsia" w:ascii="仿宋" w:hAnsi="仿宋" w:eastAsia="仿宋" w:cs="仿宋"/>
          <w:color w:val="auto"/>
          <w:lang w:eastAsia="zh-CN"/>
        </w:rPr>
        <w:t>）报价低于通过符合性审查的其他供应商报价算术平均值的</w:t>
      </w:r>
      <w:r>
        <w:rPr>
          <w:rFonts w:hint="eastAsia" w:ascii="仿宋" w:hAnsi="仿宋" w:eastAsia="仿宋" w:cs="仿宋"/>
          <w:color w:val="auto"/>
        </w:rPr>
        <w:t>50%</w:t>
      </w:r>
      <w:r>
        <w:rPr>
          <w:rFonts w:hint="eastAsia" w:ascii="仿宋" w:hAnsi="仿宋" w:eastAsia="仿宋" w:cs="仿宋"/>
          <w:color w:val="auto"/>
          <w:lang w:eastAsia="zh-CN"/>
        </w:rPr>
        <w:t>；（</w:t>
      </w:r>
      <w:r>
        <w:rPr>
          <w:rFonts w:hint="eastAsia" w:ascii="仿宋" w:hAnsi="仿宋" w:eastAsia="仿宋" w:cs="仿宋"/>
          <w:color w:val="auto"/>
        </w:rPr>
        <w:t>2</w:t>
      </w:r>
      <w:r>
        <w:rPr>
          <w:rFonts w:hint="eastAsia" w:ascii="仿宋" w:hAnsi="仿宋" w:eastAsia="仿宋" w:cs="仿宋"/>
          <w:color w:val="auto"/>
          <w:lang w:eastAsia="zh-CN"/>
        </w:rPr>
        <w:t>）报价低于通过符合性审查的其他供应商报价次低价的</w:t>
      </w:r>
      <w:r>
        <w:rPr>
          <w:rFonts w:hint="eastAsia" w:ascii="仿宋" w:hAnsi="仿宋" w:eastAsia="仿宋" w:cs="仿宋"/>
          <w:color w:val="auto"/>
        </w:rPr>
        <w:t>50%</w:t>
      </w:r>
      <w:r>
        <w:rPr>
          <w:rFonts w:hint="eastAsia" w:ascii="仿宋" w:hAnsi="仿宋" w:eastAsia="仿宋" w:cs="仿宋"/>
          <w:color w:val="auto"/>
          <w:lang w:eastAsia="zh-CN"/>
        </w:rPr>
        <w:t>；（</w:t>
      </w:r>
      <w:r>
        <w:rPr>
          <w:rFonts w:hint="eastAsia" w:ascii="仿宋" w:hAnsi="仿宋" w:eastAsia="仿宋" w:cs="仿宋"/>
          <w:color w:val="auto"/>
        </w:rPr>
        <w:t>3</w:t>
      </w:r>
      <w:r>
        <w:rPr>
          <w:rFonts w:hint="eastAsia" w:ascii="仿宋" w:hAnsi="仿宋" w:eastAsia="仿宋" w:cs="仿宋"/>
          <w:color w:val="auto"/>
          <w:lang w:eastAsia="zh-CN"/>
        </w:rPr>
        <w:t>）报价低于本项目最高限价的</w:t>
      </w:r>
      <w:r>
        <w:rPr>
          <w:rFonts w:hint="eastAsia" w:ascii="仿宋" w:hAnsi="仿宋" w:eastAsia="仿宋" w:cs="仿宋"/>
          <w:color w:val="auto"/>
        </w:rPr>
        <w:t>45%</w:t>
      </w:r>
      <w:r>
        <w:rPr>
          <w:rFonts w:hint="eastAsia" w:ascii="仿宋" w:hAnsi="仿宋" w:eastAsia="仿宋" w:cs="仿宋"/>
          <w:color w:val="auto"/>
          <w:lang w:eastAsia="zh-CN"/>
        </w:rPr>
        <w:t>；（</w:t>
      </w:r>
      <w:r>
        <w:rPr>
          <w:rFonts w:hint="eastAsia" w:ascii="仿宋" w:hAnsi="仿宋" w:eastAsia="仿宋" w:cs="仿宋"/>
          <w:color w:val="auto"/>
        </w:rPr>
        <w:t>4</w:t>
      </w:r>
      <w:r>
        <w:rPr>
          <w:rFonts w:hint="eastAsia" w:ascii="仿宋" w:hAnsi="仿宋" w:eastAsia="仿宋" w:cs="仿宋"/>
          <w:color w:val="auto"/>
          <w:lang w:eastAsia="zh-CN"/>
        </w:rPr>
        <w:t>）磋商小组基于专业知识、采购需求、市场行情等专业判断认为报价明显异常，可能影响产品质量或者不能诚信履约的。被启动审查的供应商应当在磋商小组规定的合理时间（不少于</w:t>
      </w:r>
      <w:r>
        <w:rPr>
          <w:rFonts w:hint="eastAsia" w:ascii="仿宋" w:hAnsi="仿宋" w:eastAsia="仿宋" w:cs="仿宋"/>
          <w:color w:val="auto"/>
        </w:rPr>
        <w:t>30</w:t>
      </w:r>
      <w:r>
        <w:rPr>
          <w:rFonts w:hint="eastAsia" w:ascii="仿宋" w:hAnsi="仿宋" w:eastAsia="仿宋" w:cs="仿宋"/>
          <w:color w:val="auto"/>
          <w:lang w:eastAsia="zh-CN"/>
        </w:rPr>
        <w:t>分钟）内提供书面说明并提交相关证明材料（含成本测算依据）；供应商不能证明其报价合理性的，磋商小组应当将其响应作为无效处理。启动异常低价审查的原因、审查过程、审查意见及审查结果应当记入评审报告并存档备查。</w:t>
      </w:r>
    </w:p>
    <w:p w14:paraId="47FD8E9D">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21.磋商过程</w:t>
      </w:r>
    </w:p>
    <w:p w14:paraId="3B8CE0F1">
      <w:pPr>
        <w:spacing w:after="0" w:line="360" w:lineRule="auto"/>
        <w:ind w:firstLineChars="200"/>
        <w:rPr>
          <w:rFonts w:ascii="仿宋" w:hAnsi="仿宋" w:eastAsia="仿宋" w:cs="仿宋"/>
          <w:color w:val="auto"/>
        </w:rPr>
      </w:pPr>
      <w:r>
        <w:rPr>
          <w:rFonts w:hint="eastAsia" w:ascii="仿宋" w:hAnsi="仿宋" w:eastAsia="仿宋" w:cs="仿宋"/>
          <w:color w:val="auto"/>
        </w:rPr>
        <w:t>21.1</w:t>
      </w:r>
      <w:r>
        <w:rPr>
          <w:rFonts w:hint="eastAsia" w:ascii="仿宋" w:hAnsi="仿宋" w:eastAsia="仿宋" w:cs="仿宋"/>
          <w:color w:val="auto"/>
          <w:lang w:eastAsia="zh-CN"/>
        </w:rPr>
        <w:t>磋商小组集中与单一供应商分别进行磋商。在磋商过程中，磋商小组可以根据磋商文件和磋商情况，实质性变动采购需求中的技术、服务要求以及合同草案条款，但不得变动磋商文件中的其他内容。实质性变动的内容，须经采购人代表确认。</w:t>
      </w:r>
    </w:p>
    <w:p w14:paraId="4517B890">
      <w:pPr>
        <w:spacing w:after="0" w:line="360" w:lineRule="auto"/>
        <w:ind w:firstLineChars="200"/>
        <w:rPr>
          <w:rFonts w:ascii="仿宋" w:hAnsi="仿宋" w:eastAsia="仿宋" w:cs="仿宋"/>
          <w:color w:val="auto"/>
        </w:rPr>
      </w:pPr>
      <w:r>
        <w:rPr>
          <w:rFonts w:hint="eastAsia" w:ascii="仿宋" w:hAnsi="仿宋" w:eastAsia="仿宋" w:cs="仿宋"/>
          <w:color w:val="auto"/>
        </w:rPr>
        <w:t>21.2</w:t>
      </w:r>
      <w:r>
        <w:rPr>
          <w:rFonts w:hint="eastAsia" w:ascii="仿宋" w:hAnsi="仿宋" w:eastAsia="仿宋" w:cs="仿宋"/>
          <w:color w:val="auto"/>
          <w:lang w:eastAsia="zh-CN"/>
        </w:rPr>
        <w:t>对磋商文件作出的实质性变动是磋商文件的有效组成部分，磋商小组以书面形式同时通知所有参加磋商的供应商。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6D025800">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rPr>
        <w:t>21.3</w:t>
      </w:r>
      <w:r>
        <w:rPr>
          <w:rFonts w:hint="eastAsia" w:ascii="仿宋" w:hAnsi="仿宋" w:eastAsia="仿宋" w:cs="仿宋"/>
          <w:color w:val="auto"/>
          <w:lang w:eastAsia="zh-CN"/>
        </w:rPr>
        <w:t>最终报价：磋商文件能够详细列明采购项目的技术、服务要求的，磋商结束后，所有实质性响应的供应商应在规定时间内提交最后报价。最后报价是供应商磋商响应文件的有效组成部分。</w:t>
      </w:r>
    </w:p>
    <w:p w14:paraId="0F48A4F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22.磋商响应文件的详细评审</w:t>
      </w:r>
    </w:p>
    <w:p w14:paraId="3258791C">
      <w:pPr>
        <w:spacing w:after="0" w:line="360" w:lineRule="auto"/>
        <w:ind w:firstLineChars="200"/>
        <w:rPr>
          <w:rFonts w:ascii="仿宋" w:hAnsi="仿宋" w:eastAsia="仿宋" w:cs="仿宋"/>
          <w:color w:val="auto"/>
        </w:rPr>
      </w:pPr>
      <w:r>
        <w:rPr>
          <w:rFonts w:hint="eastAsia" w:ascii="仿宋" w:hAnsi="仿宋" w:eastAsia="仿宋" w:cs="仿宋"/>
          <w:color w:val="auto"/>
        </w:rPr>
        <w:t>22.1</w:t>
      </w:r>
      <w:r>
        <w:rPr>
          <w:rFonts w:hint="eastAsia" w:ascii="仿宋" w:hAnsi="仿宋" w:eastAsia="仿宋" w:cs="仿宋"/>
          <w:color w:val="auto"/>
          <w:lang w:eastAsia="zh-CN"/>
        </w:rPr>
        <w:t>经磋商确定最终采购需求和供应商提交最终报价后，由磋商小组采用综合评分法对提交最后报价的供应商的磋商响应文件和最后报价进行综合评分。</w:t>
      </w:r>
    </w:p>
    <w:p w14:paraId="15649BF0">
      <w:pPr>
        <w:spacing w:after="0" w:line="360" w:lineRule="auto"/>
        <w:ind w:firstLineChars="200"/>
        <w:rPr>
          <w:rFonts w:ascii="仿宋" w:hAnsi="仿宋" w:eastAsia="仿宋" w:cs="仿宋"/>
          <w:color w:val="auto"/>
        </w:rPr>
      </w:pPr>
      <w:r>
        <w:rPr>
          <w:rFonts w:hint="eastAsia" w:ascii="仿宋" w:hAnsi="仿宋" w:eastAsia="仿宋" w:cs="仿宋"/>
          <w:color w:val="auto"/>
        </w:rPr>
        <w:t>22.2</w:t>
      </w:r>
      <w:r>
        <w:rPr>
          <w:rFonts w:hint="eastAsia" w:ascii="仿宋" w:hAnsi="仿宋" w:eastAsia="仿宋" w:cs="仿宋"/>
          <w:color w:val="auto"/>
          <w:lang w:eastAsia="zh-CN"/>
        </w:rPr>
        <w:t>评价和比较以磋商响应文件为依据，对所有实质上响应的响应文件分别从最终报价、类似业绩、服务方案、项目部组成、拟投入设备等方面进行评审赋分。评审总分值为</w:t>
      </w:r>
      <w:r>
        <w:rPr>
          <w:rFonts w:hint="eastAsia" w:ascii="仿宋" w:hAnsi="仿宋" w:eastAsia="仿宋" w:cs="仿宋"/>
          <w:color w:val="auto"/>
        </w:rPr>
        <w:t>100</w:t>
      </w:r>
      <w:r>
        <w:rPr>
          <w:rFonts w:hint="eastAsia" w:ascii="仿宋" w:hAnsi="仿宋" w:eastAsia="仿宋" w:cs="仿宋"/>
          <w:color w:val="auto"/>
          <w:lang w:eastAsia="zh-CN"/>
        </w:rPr>
        <w:t>分，具体分值如下：</w:t>
      </w:r>
    </w:p>
    <w:tbl>
      <w:tblPr>
        <w:tblStyle w:val="170"/>
        <w:tblW w:w="830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86"/>
        <w:gridCol w:w="1006"/>
        <w:gridCol w:w="6117"/>
      </w:tblGrid>
      <w:tr w14:paraId="217CA9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186" w:type="dxa"/>
            <w:vAlign w:val="center"/>
          </w:tcPr>
          <w:p w14:paraId="09F01D24">
            <w:pPr>
              <w:snapToGrid w:val="0"/>
              <w:spacing w:after="0" w:line="240" w:lineRule="auto"/>
              <w:ind w:firstLine="0"/>
              <w:jc w:val="center"/>
              <w:rPr>
                <w:rFonts w:ascii="仿宋" w:hAnsi="仿宋" w:eastAsia="仿宋" w:cs="仿宋"/>
                <w:color w:val="auto"/>
                <w:lang w:eastAsia="zh-CN"/>
              </w:rPr>
            </w:pPr>
            <w:r>
              <w:rPr>
                <w:rFonts w:hint="eastAsia" w:ascii="仿宋" w:hAnsi="仿宋" w:eastAsia="仿宋" w:cs="仿宋"/>
                <w:color w:val="auto"/>
                <w:lang w:eastAsia="zh-CN"/>
              </w:rPr>
              <w:t>评审因素</w:t>
            </w:r>
          </w:p>
        </w:tc>
        <w:tc>
          <w:tcPr>
            <w:tcW w:w="1006" w:type="dxa"/>
            <w:vAlign w:val="center"/>
          </w:tcPr>
          <w:p w14:paraId="169CC6A5">
            <w:pPr>
              <w:snapToGrid w:val="0"/>
              <w:spacing w:after="0" w:line="240" w:lineRule="auto"/>
              <w:ind w:firstLine="0"/>
              <w:jc w:val="center"/>
              <w:rPr>
                <w:rFonts w:ascii="仿宋" w:hAnsi="仿宋" w:eastAsia="仿宋" w:cs="仿宋"/>
                <w:color w:val="auto"/>
                <w:lang w:eastAsia="zh-CN"/>
              </w:rPr>
            </w:pPr>
            <w:r>
              <w:rPr>
                <w:rFonts w:hint="eastAsia" w:ascii="仿宋" w:hAnsi="仿宋" w:eastAsia="仿宋" w:cs="仿宋"/>
                <w:color w:val="auto"/>
                <w:lang w:eastAsia="zh-CN"/>
              </w:rPr>
              <w:t>评分</w:t>
            </w:r>
          </w:p>
        </w:tc>
        <w:tc>
          <w:tcPr>
            <w:tcW w:w="6117" w:type="dxa"/>
            <w:vAlign w:val="center"/>
          </w:tcPr>
          <w:p w14:paraId="3C9D27BB">
            <w:pPr>
              <w:snapToGrid w:val="0"/>
              <w:spacing w:after="0" w:line="240" w:lineRule="auto"/>
              <w:ind w:firstLine="0"/>
              <w:jc w:val="center"/>
              <w:rPr>
                <w:rFonts w:ascii="仿宋" w:hAnsi="仿宋" w:eastAsia="仿宋" w:cs="仿宋"/>
                <w:color w:val="auto"/>
                <w:lang w:eastAsia="zh-CN"/>
              </w:rPr>
            </w:pPr>
            <w:r>
              <w:rPr>
                <w:rFonts w:hint="eastAsia" w:ascii="仿宋" w:hAnsi="仿宋" w:eastAsia="仿宋" w:cs="仿宋"/>
                <w:color w:val="auto"/>
                <w:lang w:eastAsia="zh-CN"/>
              </w:rPr>
              <w:t>评审细则</w:t>
            </w:r>
          </w:p>
        </w:tc>
      </w:tr>
      <w:tr w14:paraId="1A6CD2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6" w:hRule="atLeast"/>
        </w:trPr>
        <w:tc>
          <w:tcPr>
            <w:tcW w:w="1186" w:type="dxa"/>
            <w:vAlign w:val="center"/>
          </w:tcPr>
          <w:p w14:paraId="362D4F3B">
            <w:pPr>
              <w:snapToGrid w:val="0"/>
              <w:spacing w:after="0" w:line="240" w:lineRule="auto"/>
              <w:ind w:firstLine="0"/>
              <w:jc w:val="center"/>
              <w:rPr>
                <w:rFonts w:hint="eastAsia" w:ascii="仿宋" w:hAnsi="仿宋" w:eastAsia="仿宋" w:cs="仿宋"/>
                <w:color w:val="auto"/>
                <w:lang w:eastAsia="zh-CN"/>
              </w:rPr>
            </w:pPr>
            <w:r>
              <w:rPr>
                <w:rFonts w:hint="eastAsia" w:ascii="仿宋" w:hAnsi="仿宋" w:eastAsia="仿宋" w:cs="仿宋"/>
                <w:color w:val="auto"/>
                <w:lang w:eastAsia="zh-CN"/>
              </w:rPr>
              <w:t>报价得分</w:t>
            </w:r>
          </w:p>
        </w:tc>
        <w:tc>
          <w:tcPr>
            <w:tcW w:w="1006" w:type="dxa"/>
            <w:vAlign w:val="center"/>
          </w:tcPr>
          <w:p w14:paraId="1C912DCD">
            <w:pPr>
              <w:snapToGrid w:val="0"/>
              <w:spacing w:after="0" w:line="240" w:lineRule="auto"/>
              <w:ind w:firstLine="0"/>
              <w:jc w:val="center"/>
              <w:rPr>
                <w:rFonts w:hint="eastAsia" w:ascii="仿宋" w:hAnsi="仿宋" w:eastAsia="仿宋" w:cs="仿宋"/>
                <w:color w:val="auto"/>
                <w:lang w:eastAsia="zh-CN"/>
              </w:rPr>
            </w:pPr>
            <w:r>
              <w:rPr>
                <w:rFonts w:hint="eastAsia" w:ascii="仿宋" w:hAnsi="仿宋" w:eastAsia="仿宋" w:cs="仿宋"/>
                <w:color w:val="auto"/>
                <w:lang w:eastAsia="zh-CN"/>
              </w:rPr>
              <w:t>1</w:t>
            </w:r>
            <w:r>
              <w:rPr>
                <w:rFonts w:hint="eastAsia" w:ascii="仿宋" w:hAnsi="仿宋" w:eastAsia="仿宋" w:cs="仿宋"/>
                <w:color w:val="auto"/>
                <w:lang w:val="en-US" w:eastAsia="zh-CN"/>
              </w:rPr>
              <w:t>0</w:t>
            </w:r>
            <w:r>
              <w:rPr>
                <w:rFonts w:hint="eastAsia" w:ascii="仿宋" w:hAnsi="仿宋" w:eastAsia="仿宋" w:cs="仿宋"/>
                <w:color w:val="auto"/>
                <w:lang w:eastAsia="zh-CN"/>
              </w:rPr>
              <w:t>分</w:t>
            </w:r>
          </w:p>
        </w:tc>
        <w:tc>
          <w:tcPr>
            <w:tcW w:w="6117" w:type="dxa"/>
            <w:vAlign w:val="center"/>
          </w:tcPr>
          <w:p w14:paraId="3CC4D126">
            <w:pPr>
              <w:snapToGrid w:val="0"/>
              <w:spacing w:after="0" w:line="240" w:lineRule="auto"/>
              <w:ind w:firstLine="0"/>
              <w:rPr>
                <w:rFonts w:hint="eastAsia" w:ascii="仿宋" w:hAnsi="仿宋" w:eastAsia="仿宋" w:cs="仿宋"/>
                <w:color w:val="auto"/>
              </w:rPr>
            </w:pPr>
            <w:r>
              <w:rPr>
                <w:rFonts w:hint="eastAsia" w:ascii="仿宋" w:hAnsi="仿宋" w:eastAsia="仿宋" w:cs="仿宋"/>
                <w:color w:val="auto"/>
              </w:rPr>
              <w:t>1.经初审合格的磋商响应文件，其磋商报价为有效磋商报价。本项目专门面向中小企业采购，不再执行价格扣除，各供应商均以最后报价直接进入价格评审。</w:t>
            </w:r>
            <w:r>
              <w:rPr>
                <w:rFonts w:hint="eastAsia" w:ascii="仿宋" w:hAnsi="仿宋" w:eastAsia="仿宋" w:cs="仿宋"/>
                <w:color w:val="auto"/>
              </w:rPr>
              <w:br w:type="textWrapping"/>
            </w:r>
            <w:r>
              <w:rPr>
                <w:rFonts w:hint="eastAsia" w:ascii="仿宋" w:hAnsi="仿宋" w:eastAsia="仿宋" w:cs="仿宋"/>
                <w:color w:val="auto"/>
              </w:rPr>
              <w:t>2.满足磋商文件实质性要求且最后报价最低的供应商的价格为磋商基准价，其价格分为满分</w:t>
            </w:r>
            <w:r>
              <w:rPr>
                <w:rFonts w:hint="eastAsia" w:ascii="仿宋" w:hAnsi="仿宋" w:eastAsia="仿宋" w:cs="仿宋"/>
                <w:color w:val="auto"/>
                <w:lang w:eastAsia="zh-CN"/>
              </w:rPr>
              <w:t>1</w:t>
            </w:r>
            <w:r>
              <w:rPr>
                <w:rFonts w:hint="eastAsia" w:ascii="仿宋" w:hAnsi="仿宋" w:eastAsia="仿宋" w:cs="仿宋"/>
                <w:color w:val="auto"/>
                <w:lang w:val="en-US" w:eastAsia="zh-CN"/>
              </w:rPr>
              <w:t>0</w:t>
            </w:r>
            <w:r>
              <w:rPr>
                <w:rFonts w:hint="eastAsia" w:ascii="仿宋" w:hAnsi="仿宋" w:eastAsia="仿宋" w:cs="仿宋"/>
                <w:color w:val="auto"/>
              </w:rPr>
              <w:t>分。</w:t>
            </w:r>
            <w:r>
              <w:rPr>
                <w:rFonts w:hint="eastAsia" w:ascii="仿宋" w:hAnsi="仿宋" w:eastAsia="仿宋" w:cs="仿宋"/>
                <w:color w:val="auto"/>
              </w:rPr>
              <w:br w:type="textWrapping"/>
            </w:r>
            <w:r>
              <w:rPr>
                <w:rFonts w:hint="eastAsia" w:ascii="仿宋" w:hAnsi="仿宋" w:eastAsia="仿宋" w:cs="仿宋"/>
                <w:color w:val="auto"/>
              </w:rPr>
              <w:t>3.磋商报价得分=（磋商基准价/最终磋商报价）×</w:t>
            </w:r>
            <w:r>
              <w:rPr>
                <w:rFonts w:hint="eastAsia" w:ascii="仿宋" w:hAnsi="仿宋" w:eastAsia="仿宋" w:cs="仿宋"/>
                <w:color w:val="auto"/>
                <w:lang w:val="en-US" w:eastAsia="zh-CN"/>
              </w:rPr>
              <w:t>10</w:t>
            </w:r>
            <w:r>
              <w:rPr>
                <w:rFonts w:hint="eastAsia" w:ascii="仿宋" w:hAnsi="仿宋" w:eastAsia="仿宋" w:cs="仿宋"/>
                <w:color w:val="auto"/>
              </w:rPr>
              <w:t>，公式计算得分保留小数点后两位（第三位四舍五入）。</w:t>
            </w:r>
            <w:r>
              <w:rPr>
                <w:rFonts w:hint="eastAsia" w:ascii="仿宋" w:hAnsi="仿宋" w:eastAsia="仿宋" w:cs="仿宋"/>
                <w:color w:val="auto"/>
              </w:rPr>
              <w:br w:type="textWrapping"/>
            </w:r>
            <w:r>
              <w:rPr>
                <w:rFonts w:hint="eastAsia" w:ascii="仿宋" w:hAnsi="仿宋" w:eastAsia="仿宋" w:cs="仿宋"/>
                <w:color w:val="auto"/>
              </w:rPr>
              <w:t>4.磋商报价不完整的，不进入评审标准价的计算，本项得0分。</w:t>
            </w:r>
            <w:r>
              <w:rPr>
                <w:rFonts w:hint="eastAsia" w:ascii="仿宋" w:hAnsi="仿宋" w:eastAsia="仿宋" w:cs="仿宋"/>
                <w:color w:val="auto"/>
              </w:rPr>
              <w:br w:type="textWrapping"/>
            </w:r>
            <w:r>
              <w:rPr>
                <w:rFonts w:hint="eastAsia" w:ascii="仿宋" w:hAnsi="仿宋" w:eastAsia="仿宋" w:cs="仿宋"/>
                <w:color w:val="auto"/>
              </w:rPr>
              <w:t>5.经磋商小组认定属于异常低价情形的，按本须知第20.6条处理；不能证明其报价合理性的，作为无效磋商处理，其响应将被拒绝。</w:t>
            </w:r>
          </w:p>
        </w:tc>
      </w:tr>
      <w:tr w14:paraId="3DF6F2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4" w:hRule="atLeast"/>
        </w:trPr>
        <w:tc>
          <w:tcPr>
            <w:tcW w:w="1186" w:type="dxa"/>
            <w:vAlign w:val="center"/>
          </w:tcPr>
          <w:p w14:paraId="614716D7">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rPr>
              <w:t>商务</w:t>
            </w:r>
          </w:p>
          <w:p w14:paraId="490930CD">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rPr>
              <w:t>响应</w:t>
            </w:r>
          </w:p>
        </w:tc>
        <w:tc>
          <w:tcPr>
            <w:tcW w:w="1006" w:type="dxa"/>
            <w:vAlign w:val="center"/>
          </w:tcPr>
          <w:p w14:paraId="4C7DB65B">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分</w:t>
            </w:r>
          </w:p>
        </w:tc>
        <w:tc>
          <w:tcPr>
            <w:tcW w:w="6117" w:type="dxa"/>
            <w:vAlign w:val="top"/>
          </w:tcPr>
          <w:p w14:paraId="01F66DA0">
            <w:pPr>
              <w:snapToGrid w:val="0"/>
              <w:spacing w:after="0" w:line="240" w:lineRule="auto"/>
              <w:ind w:firstLine="0"/>
              <w:rPr>
                <w:rFonts w:hint="eastAsia" w:ascii="仿宋" w:hAnsi="仿宋" w:eastAsia="仿宋" w:cs="仿宋"/>
                <w:color w:val="auto"/>
              </w:rPr>
            </w:pPr>
            <w:r>
              <w:rPr>
                <w:rFonts w:hint="eastAsia" w:ascii="仿宋" w:hAnsi="仿宋" w:eastAsia="仿宋" w:cs="仿宋"/>
                <w:color w:val="auto"/>
              </w:rPr>
              <w:t>经过有效性和符合性审核合格的单位，对付款</w:t>
            </w:r>
            <w:r>
              <w:rPr>
                <w:rFonts w:hint="eastAsia" w:ascii="仿宋" w:hAnsi="仿宋" w:eastAsia="仿宋" w:cs="仿宋"/>
                <w:color w:val="auto"/>
                <w:lang w:val="en-US" w:eastAsia="zh-CN"/>
              </w:rPr>
              <w:t>方式</w:t>
            </w:r>
            <w:r>
              <w:rPr>
                <w:rFonts w:hint="eastAsia" w:ascii="仿宋" w:hAnsi="仿宋" w:eastAsia="仿宋" w:cs="仿宋"/>
                <w:color w:val="auto"/>
              </w:rPr>
              <w:t>、</w:t>
            </w:r>
            <w:r>
              <w:rPr>
                <w:rFonts w:hint="eastAsia" w:ascii="仿宋" w:hAnsi="仿宋" w:eastAsia="仿宋" w:cs="仿宋"/>
                <w:color w:val="auto"/>
                <w:lang w:val="en-US" w:eastAsia="zh-CN"/>
              </w:rPr>
              <w:t>合同履行期、服务要求</w:t>
            </w:r>
            <w:r>
              <w:rPr>
                <w:rFonts w:hint="eastAsia" w:ascii="仿宋" w:hAnsi="仿宋" w:eastAsia="仿宋" w:cs="仿宋"/>
                <w:color w:val="auto"/>
              </w:rPr>
              <w:t>等方面进行响应，完全响应且逐项详细说明的计</w:t>
            </w:r>
            <w:r>
              <w:rPr>
                <w:rFonts w:hint="eastAsia" w:ascii="仿宋" w:hAnsi="仿宋" w:eastAsia="仿宋" w:cs="仿宋"/>
                <w:color w:val="auto"/>
                <w:lang w:val="en-US" w:eastAsia="zh-CN"/>
              </w:rPr>
              <w:t>5</w:t>
            </w:r>
            <w:r>
              <w:rPr>
                <w:rFonts w:hint="eastAsia" w:ascii="仿宋" w:hAnsi="仿宋" w:eastAsia="仿宋" w:cs="仿宋"/>
                <w:color w:val="auto"/>
              </w:rPr>
              <w:t>分，未做详细响应的，按响应程度低于评标基准的赋1-</w:t>
            </w:r>
            <w:r>
              <w:rPr>
                <w:rFonts w:hint="eastAsia" w:ascii="仿宋" w:hAnsi="仿宋" w:eastAsia="仿宋" w:cs="仿宋"/>
                <w:color w:val="auto"/>
                <w:lang w:val="en-US" w:eastAsia="zh-CN"/>
              </w:rPr>
              <w:t>4</w:t>
            </w:r>
            <w:r>
              <w:rPr>
                <w:rFonts w:hint="eastAsia" w:ascii="仿宋" w:hAnsi="仿宋" w:eastAsia="仿宋" w:cs="仿宋"/>
                <w:color w:val="auto"/>
              </w:rPr>
              <w:t>分。</w:t>
            </w:r>
          </w:p>
        </w:tc>
      </w:tr>
      <w:tr w14:paraId="59009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3" w:hRule="atLeast"/>
        </w:trPr>
        <w:tc>
          <w:tcPr>
            <w:tcW w:w="1186" w:type="dxa"/>
            <w:vAlign w:val="center"/>
          </w:tcPr>
          <w:p w14:paraId="76BF9006">
            <w:pPr>
              <w:snapToGrid w:val="0"/>
              <w:spacing w:after="0" w:line="240" w:lineRule="auto"/>
              <w:ind w:firstLine="0"/>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服务</w:t>
            </w:r>
          </w:p>
          <w:p w14:paraId="4A4EC2B6">
            <w:pPr>
              <w:snapToGrid w:val="0"/>
              <w:spacing w:after="0" w:line="240" w:lineRule="auto"/>
              <w:ind w:firstLine="0"/>
              <w:jc w:val="center"/>
              <w:rPr>
                <w:rFonts w:hint="eastAsia" w:ascii="仿宋" w:hAnsi="仿宋" w:eastAsia="仿宋" w:cs="仿宋"/>
                <w:color w:val="auto"/>
              </w:rPr>
            </w:pPr>
            <w:r>
              <w:rPr>
                <w:rFonts w:hint="default" w:ascii="仿宋" w:hAnsi="仿宋" w:eastAsia="仿宋" w:cs="仿宋"/>
                <w:color w:val="auto"/>
              </w:rPr>
              <w:t>方案</w:t>
            </w:r>
          </w:p>
        </w:tc>
        <w:tc>
          <w:tcPr>
            <w:tcW w:w="1006" w:type="dxa"/>
            <w:vAlign w:val="center"/>
          </w:tcPr>
          <w:p w14:paraId="1E383E65">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lang w:val="en-US" w:eastAsia="zh-CN"/>
              </w:rPr>
              <w:t>35分</w:t>
            </w:r>
          </w:p>
        </w:tc>
        <w:tc>
          <w:tcPr>
            <w:tcW w:w="6117" w:type="dxa"/>
            <w:vAlign w:val="top"/>
          </w:tcPr>
          <w:p w14:paraId="7B3A72CC">
            <w:pPr>
              <w:snapToGrid w:val="0"/>
              <w:spacing w:after="0" w:line="240" w:lineRule="auto"/>
              <w:ind w:firstLine="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1.全过程造价控制方案及目标（10 分）</w:t>
            </w:r>
          </w:p>
          <w:p w14:paraId="3FC1B5BA">
            <w:pPr>
              <w:snapToGrid w:val="0"/>
              <w:spacing w:after="0" w:line="240" w:lineRule="auto"/>
              <w:ind w:firstLine="0"/>
              <w:rPr>
                <w:rFonts w:hint="eastAsia" w:ascii="仿宋" w:hAnsi="仿宋" w:eastAsia="仿宋" w:cs="仿宋"/>
                <w:color w:val="auto"/>
                <w:lang w:val="en-US" w:eastAsia="zh-CN"/>
              </w:rPr>
            </w:pPr>
            <w:r>
              <w:rPr>
                <w:rFonts w:hint="eastAsia" w:ascii="仿宋" w:hAnsi="仿宋" w:eastAsia="仿宋" w:cs="仿宋"/>
                <w:color w:val="auto"/>
              </w:rPr>
              <w:t>内容</w:t>
            </w:r>
            <w:r>
              <w:rPr>
                <w:rFonts w:hint="eastAsia" w:ascii="仿宋" w:hAnsi="仿宋" w:eastAsia="仿宋" w:cs="仿宋"/>
                <w:color w:val="auto"/>
                <w:lang w:val="en-US" w:eastAsia="zh-CN"/>
              </w:rPr>
              <w:t>完整具体</w:t>
            </w:r>
            <w:r>
              <w:rPr>
                <w:rFonts w:hint="eastAsia" w:ascii="仿宋" w:hAnsi="仿宋" w:eastAsia="仿宋" w:cs="仿宋"/>
                <w:color w:val="auto"/>
              </w:rPr>
              <w:t>，贴合项目特点，具备科学性、可行性，完全满足项目</w:t>
            </w:r>
            <w:r>
              <w:rPr>
                <w:rFonts w:hint="eastAsia" w:ascii="仿宋" w:hAnsi="仿宋" w:eastAsia="仿宋" w:cs="仿宋"/>
                <w:color w:val="auto"/>
                <w:lang w:val="en-US" w:eastAsia="zh-CN"/>
              </w:rPr>
              <w:t>造价</w:t>
            </w:r>
            <w:r>
              <w:rPr>
                <w:rFonts w:hint="eastAsia" w:ascii="仿宋" w:hAnsi="仿宋" w:eastAsia="仿宋" w:cs="仿宋"/>
                <w:color w:val="auto"/>
              </w:rPr>
              <w:t>管控</w:t>
            </w:r>
            <w:r>
              <w:rPr>
                <w:rFonts w:hint="eastAsia" w:ascii="仿宋" w:hAnsi="仿宋" w:eastAsia="仿宋" w:cs="仿宋"/>
                <w:color w:val="auto"/>
                <w:lang w:val="en-US" w:eastAsia="zh-CN"/>
              </w:rPr>
              <w:t>要求</w:t>
            </w:r>
            <w:r>
              <w:rPr>
                <w:rFonts w:hint="eastAsia" w:ascii="仿宋" w:hAnsi="仿宋" w:eastAsia="仿宋" w:cs="仿宋"/>
                <w:color w:val="auto"/>
              </w:rPr>
              <w:t>，得</w:t>
            </w:r>
            <w:r>
              <w:rPr>
                <w:rFonts w:hint="eastAsia" w:ascii="仿宋" w:hAnsi="仿宋" w:eastAsia="仿宋" w:cs="仿宋"/>
                <w:color w:val="auto"/>
                <w:lang w:val="en-US" w:eastAsia="zh-CN"/>
              </w:rPr>
              <w:t>10</w:t>
            </w:r>
            <w:r>
              <w:rPr>
                <w:rFonts w:hint="eastAsia" w:ascii="仿宋" w:hAnsi="仿宋" w:eastAsia="仿宋" w:cs="仿宋"/>
                <w:color w:val="auto"/>
              </w:rPr>
              <w:t>分；目标内容较为全面，基本贴合项目实际，能够满足项目质量管控要求</w:t>
            </w:r>
            <w:r>
              <w:rPr>
                <w:rFonts w:hint="eastAsia" w:ascii="仿宋" w:hAnsi="仿宋" w:eastAsia="仿宋" w:cs="仿宋"/>
                <w:color w:val="auto"/>
                <w:lang w:eastAsia="zh-CN"/>
              </w:rPr>
              <w:t>，</w:t>
            </w:r>
            <w:r>
              <w:rPr>
                <w:rFonts w:hint="eastAsia" w:ascii="仿宋" w:hAnsi="仿宋" w:eastAsia="仿宋" w:cs="仿宋"/>
                <w:color w:val="auto"/>
              </w:rPr>
              <w:t>得</w:t>
            </w:r>
            <w:r>
              <w:rPr>
                <w:rFonts w:hint="eastAsia" w:ascii="仿宋" w:hAnsi="仿宋" w:eastAsia="仿宋" w:cs="仿宋"/>
                <w:color w:val="auto"/>
                <w:lang w:val="en-US" w:eastAsia="zh-CN"/>
              </w:rPr>
              <w:t>7</w:t>
            </w:r>
            <w:r>
              <w:rPr>
                <w:rFonts w:hint="eastAsia" w:ascii="仿宋" w:hAnsi="仿宋" w:eastAsia="仿宋" w:cs="仿宋"/>
                <w:color w:val="auto"/>
              </w:rPr>
              <w:t>分；目标内容简略，</w:t>
            </w:r>
            <w:r>
              <w:rPr>
                <w:rFonts w:hint="eastAsia" w:ascii="仿宋" w:hAnsi="仿宋" w:eastAsia="仿宋" w:cs="仿宋"/>
                <w:color w:val="auto"/>
                <w:lang w:val="en-US" w:eastAsia="zh-CN"/>
              </w:rPr>
              <w:t>基本</w:t>
            </w:r>
            <w:r>
              <w:rPr>
                <w:rFonts w:hint="eastAsia" w:ascii="仿宋" w:hAnsi="仿宋" w:eastAsia="仿宋" w:cs="仿宋"/>
                <w:color w:val="auto"/>
              </w:rPr>
              <w:t>满足项目需求，得</w:t>
            </w:r>
            <w:r>
              <w:rPr>
                <w:rFonts w:hint="eastAsia" w:ascii="仿宋" w:hAnsi="仿宋" w:eastAsia="仿宋" w:cs="仿宋"/>
                <w:color w:val="auto"/>
                <w:lang w:val="en-US" w:eastAsia="zh-CN"/>
              </w:rPr>
              <w:t>4</w:t>
            </w:r>
            <w:r>
              <w:rPr>
                <w:rFonts w:hint="eastAsia" w:ascii="仿宋" w:hAnsi="仿宋" w:eastAsia="仿宋" w:cs="仿宋"/>
                <w:color w:val="auto"/>
              </w:rPr>
              <w:t>分；不符合项目实际情况或未提供得0分。</w:t>
            </w:r>
          </w:p>
          <w:p w14:paraId="11FD9046">
            <w:pPr>
              <w:snapToGrid w:val="0"/>
              <w:spacing w:after="0" w:line="240" w:lineRule="auto"/>
              <w:ind w:firstLine="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2.关键节点控制措施（10 分）</w:t>
            </w:r>
          </w:p>
          <w:p w14:paraId="36937E3E">
            <w:pPr>
              <w:snapToGrid w:val="0"/>
              <w:spacing w:after="0" w:line="240" w:lineRule="auto"/>
              <w:ind w:firstLine="0"/>
              <w:rPr>
                <w:rFonts w:hint="eastAsia" w:ascii="仿宋" w:hAnsi="仿宋" w:eastAsia="仿宋" w:cs="仿宋"/>
                <w:color w:val="auto"/>
                <w:lang w:val="en-US" w:eastAsia="zh-CN"/>
              </w:rPr>
            </w:pPr>
            <w:r>
              <w:rPr>
                <w:rFonts w:hint="eastAsia" w:ascii="仿宋" w:hAnsi="仿宋" w:eastAsia="仿宋" w:cs="仿宋"/>
                <w:color w:val="auto"/>
                <w:lang w:val="en-US" w:eastAsia="zh-CN"/>
              </w:rPr>
              <w:t>施工阶段：审核设计变更、现场签证等，跟踪材料设备价格波动，及时提出相关建议等。</w:t>
            </w:r>
            <w:r>
              <w:rPr>
                <w:rFonts w:hint="eastAsia" w:ascii="仿宋" w:hAnsi="仿宋" w:eastAsia="仿宋" w:cs="仿宋"/>
                <w:color w:val="auto"/>
                <w:lang w:val="zh-CN" w:eastAsia="zh-CN"/>
              </w:rPr>
              <w:t>措施</w:t>
            </w:r>
            <w:r>
              <w:rPr>
                <w:rFonts w:hint="eastAsia" w:ascii="仿宋" w:hAnsi="仿宋" w:eastAsia="仿宋" w:cs="仿宋"/>
                <w:color w:val="auto"/>
                <w:lang w:val="en-US" w:eastAsia="zh-CN"/>
              </w:rPr>
              <w:t>全面、详细、贴合实际，得5分；措施较为详细、可以满足项目需求，得3分；措施内容简单，但基本满足项目需求，得1分；未提供不得分。</w:t>
            </w:r>
          </w:p>
          <w:p w14:paraId="45E3404F">
            <w:pPr>
              <w:snapToGrid w:val="0"/>
              <w:spacing w:after="0" w:line="240" w:lineRule="auto"/>
              <w:ind w:firstLine="0"/>
              <w:rPr>
                <w:rFonts w:hint="default" w:ascii="仿宋" w:hAnsi="仿宋" w:eastAsia="仿宋" w:cs="仿宋"/>
                <w:color w:val="auto"/>
                <w:lang w:val="en-US" w:eastAsia="zh-CN"/>
              </w:rPr>
            </w:pPr>
            <w:r>
              <w:rPr>
                <w:rFonts w:hint="eastAsia" w:ascii="仿宋" w:hAnsi="仿宋" w:eastAsia="仿宋" w:cs="仿宋"/>
                <w:color w:val="auto"/>
                <w:lang w:val="en-US" w:eastAsia="zh-CN"/>
              </w:rPr>
              <w:t>竣工结算阶段：审核施工单位提交的竣工结算资料，出具审核报告。</w:t>
            </w:r>
            <w:r>
              <w:rPr>
                <w:rFonts w:hint="eastAsia" w:ascii="仿宋" w:hAnsi="仿宋" w:eastAsia="仿宋" w:cs="仿宋"/>
                <w:color w:val="auto"/>
                <w:lang w:val="zh-CN" w:eastAsia="zh-CN"/>
              </w:rPr>
              <w:t>措施</w:t>
            </w:r>
            <w:r>
              <w:rPr>
                <w:rFonts w:hint="eastAsia" w:ascii="仿宋" w:hAnsi="仿宋" w:eastAsia="仿宋" w:cs="仿宋"/>
                <w:color w:val="auto"/>
                <w:lang w:val="en-US" w:eastAsia="zh-CN"/>
              </w:rPr>
              <w:t>全面详细、贴合实际，得5分；措施较为详细、可以满足项目需求，得3分；措施内容简单，但基本满足项目需求，得1分；未提供不得分。</w:t>
            </w:r>
          </w:p>
          <w:p w14:paraId="329A062F">
            <w:pPr>
              <w:snapToGrid w:val="0"/>
              <w:spacing w:after="0" w:line="240" w:lineRule="auto"/>
              <w:ind w:firstLine="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3.风险防控措施（10 分）</w:t>
            </w:r>
          </w:p>
          <w:p w14:paraId="1B3F1D3F">
            <w:pPr>
              <w:snapToGrid w:val="0"/>
              <w:spacing w:after="0" w:line="240" w:lineRule="auto"/>
              <w:ind w:firstLine="0"/>
              <w:rPr>
                <w:rFonts w:hint="eastAsia" w:ascii="仿宋" w:hAnsi="仿宋" w:eastAsia="仿宋" w:cs="仿宋"/>
                <w:color w:val="auto"/>
                <w:lang w:val="en-US" w:eastAsia="zh-CN"/>
              </w:rPr>
            </w:pPr>
            <w:r>
              <w:rPr>
                <w:rFonts w:hint="eastAsia" w:ascii="仿宋" w:hAnsi="仿宋" w:eastAsia="仿宋" w:cs="仿宋"/>
                <w:color w:val="auto"/>
                <w:lang w:val="en-US" w:eastAsia="zh-CN"/>
              </w:rPr>
              <w:t>针对材料价格风险、设计变更风险、结算争议风险，制定相应的风险防控措施。</w:t>
            </w:r>
            <w:r>
              <w:rPr>
                <w:rFonts w:hint="eastAsia" w:ascii="仿宋" w:hAnsi="仿宋" w:eastAsia="仿宋" w:cs="仿宋"/>
                <w:color w:val="auto"/>
                <w:lang w:val="zh-CN" w:eastAsia="zh-CN"/>
              </w:rPr>
              <w:t>措施</w:t>
            </w:r>
            <w:r>
              <w:rPr>
                <w:rFonts w:hint="eastAsia" w:ascii="仿宋" w:hAnsi="仿宋" w:eastAsia="仿宋" w:cs="仿宋"/>
                <w:color w:val="auto"/>
                <w:lang w:val="en-US" w:eastAsia="zh-CN"/>
              </w:rPr>
              <w:t>全面详细、贴合实际，完全满足项目需求，得10分；措施较为详细、可以满足项目需求，得7分；措施内容简单，但基本满足项目需求，得4分；未提供不得分。</w:t>
            </w:r>
          </w:p>
          <w:p w14:paraId="621CFC72">
            <w:pPr>
              <w:snapToGrid w:val="0"/>
              <w:spacing w:after="0" w:line="240" w:lineRule="auto"/>
              <w:ind w:firstLine="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4.服务承诺与保障（5 分）</w:t>
            </w:r>
          </w:p>
          <w:p w14:paraId="3FB4FF29">
            <w:pPr>
              <w:snapToGrid w:val="0"/>
              <w:spacing w:after="0" w:line="240" w:lineRule="auto"/>
              <w:ind w:firstLine="0"/>
              <w:rPr>
                <w:rFonts w:hint="eastAsia" w:ascii="仿宋" w:hAnsi="仿宋" w:eastAsia="仿宋" w:cs="仿宋"/>
                <w:color w:val="auto"/>
              </w:rPr>
            </w:pPr>
            <w:r>
              <w:rPr>
                <w:rFonts w:hint="eastAsia" w:ascii="仿宋" w:hAnsi="仿宋" w:eastAsia="仿宋" w:cs="仿宋"/>
                <w:color w:val="auto"/>
                <w:lang w:val="en-US" w:eastAsia="zh-CN"/>
              </w:rPr>
              <w:t xml:space="preserve">针对响应时效、成果质量、人员保障、资料交付等进行承诺，服务承诺完整详尽、可行性强，完全符合项目实际情况得5分；措施较为详细、可以满足项目需求，得3分；措施制定内容简单，但基本满足项目需求得1分；不符合项目实际情况或未提供得0分。 </w:t>
            </w:r>
          </w:p>
        </w:tc>
      </w:tr>
      <w:tr w14:paraId="6B510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6" w:hRule="atLeast"/>
        </w:trPr>
        <w:tc>
          <w:tcPr>
            <w:tcW w:w="1186" w:type="dxa"/>
            <w:tcBorders>
              <w:bottom w:val="single" w:color="auto" w:sz="4" w:space="0"/>
            </w:tcBorders>
            <w:vAlign w:val="center"/>
          </w:tcPr>
          <w:p w14:paraId="41B18300">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rPr>
              <w:t>人员配备</w:t>
            </w:r>
          </w:p>
        </w:tc>
        <w:tc>
          <w:tcPr>
            <w:tcW w:w="1006" w:type="dxa"/>
            <w:tcBorders>
              <w:bottom w:val="single" w:color="auto" w:sz="4" w:space="0"/>
            </w:tcBorders>
            <w:vAlign w:val="center"/>
          </w:tcPr>
          <w:p w14:paraId="482A158F">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lang w:eastAsia="zh-CN"/>
              </w:rPr>
              <w:t>3</w:t>
            </w:r>
            <w:r>
              <w:rPr>
                <w:rFonts w:hint="eastAsia" w:ascii="仿宋" w:hAnsi="仿宋" w:eastAsia="仿宋" w:cs="仿宋"/>
                <w:color w:val="auto"/>
                <w:lang w:val="en-US" w:eastAsia="zh-CN"/>
              </w:rPr>
              <w:t>5</w:t>
            </w:r>
            <w:r>
              <w:rPr>
                <w:rFonts w:hint="eastAsia" w:ascii="仿宋" w:hAnsi="仿宋" w:eastAsia="仿宋" w:cs="仿宋"/>
                <w:color w:val="auto"/>
              </w:rPr>
              <w:t>分</w:t>
            </w:r>
          </w:p>
        </w:tc>
        <w:tc>
          <w:tcPr>
            <w:tcW w:w="6117" w:type="dxa"/>
            <w:tcBorders>
              <w:bottom w:val="single" w:color="auto" w:sz="4" w:space="0"/>
            </w:tcBorders>
          </w:tcPr>
          <w:p w14:paraId="1A6F15AD">
            <w:pPr>
              <w:snapToGrid w:val="0"/>
              <w:spacing w:after="0" w:line="240" w:lineRule="auto"/>
              <w:ind w:firstLine="0"/>
              <w:rPr>
                <w:rFonts w:hint="eastAsia" w:ascii="仿宋" w:hAnsi="仿宋" w:eastAsia="仿宋" w:cs="仿宋"/>
                <w:color w:val="auto"/>
              </w:rPr>
            </w:pPr>
            <w:r>
              <w:rPr>
                <w:rFonts w:hint="eastAsia" w:ascii="仿宋" w:hAnsi="仿宋" w:eastAsia="仿宋" w:cs="仿宋"/>
                <w:color w:val="auto"/>
              </w:rPr>
              <w:t xml:space="preserve">①项目负责人具备高级职称，计 </w:t>
            </w:r>
            <w:r>
              <w:rPr>
                <w:rFonts w:hint="eastAsia" w:ascii="仿宋" w:hAnsi="仿宋" w:eastAsia="仿宋" w:cs="仿宋"/>
                <w:color w:val="auto"/>
                <w:lang w:val="en-US" w:eastAsia="zh-CN"/>
              </w:rPr>
              <w:t>5</w:t>
            </w:r>
            <w:r>
              <w:rPr>
                <w:rFonts w:hint="eastAsia" w:ascii="仿宋" w:hAnsi="仿宋" w:eastAsia="仿宋" w:cs="仿宋"/>
                <w:color w:val="auto"/>
              </w:rPr>
              <w:t xml:space="preserve"> 分，中级职称计 2 分；未提供不得分；</w:t>
            </w:r>
          </w:p>
          <w:p w14:paraId="51531467">
            <w:pPr>
              <w:snapToGrid w:val="0"/>
              <w:spacing w:after="0" w:line="240" w:lineRule="auto"/>
              <w:ind w:firstLine="0"/>
              <w:rPr>
                <w:rFonts w:hint="eastAsia" w:ascii="仿宋" w:hAnsi="仿宋" w:eastAsia="仿宋" w:cs="仿宋"/>
                <w:color w:val="auto"/>
              </w:rPr>
            </w:pPr>
            <w:r>
              <w:rPr>
                <w:rFonts w:hint="eastAsia" w:ascii="仿宋" w:hAnsi="仿宋" w:eastAsia="仿宋" w:cs="仿宋"/>
                <w:color w:val="auto"/>
              </w:rPr>
              <w:t xml:space="preserve">②项目组成员中（项目负责人除外） ；具有一名中级（含中级）及以上专业技术职称人员计 2 分，最多计 </w:t>
            </w:r>
            <w:r>
              <w:rPr>
                <w:rFonts w:hint="eastAsia" w:ascii="仿宋" w:hAnsi="仿宋" w:eastAsia="仿宋" w:cs="仿宋"/>
                <w:color w:val="auto"/>
                <w:lang w:val="en-US" w:eastAsia="zh-CN"/>
              </w:rPr>
              <w:t>10</w:t>
            </w:r>
            <w:r>
              <w:rPr>
                <w:rFonts w:hint="eastAsia" w:ascii="仿宋" w:hAnsi="仿宋" w:eastAsia="仿宋" w:cs="仿宋"/>
                <w:color w:val="auto"/>
              </w:rPr>
              <w:t xml:space="preserve"> 分；</w:t>
            </w:r>
          </w:p>
          <w:p w14:paraId="7C4FF9FF">
            <w:pPr>
              <w:snapToGrid w:val="0"/>
              <w:spacing w:after="0" w:line="240" w:lineRule="auto"/>
              <w:ind w:firstLine="0"/>
              <w:rPr>
                <w:rFonts w:hint="eastAsia" w:ascii="仿宋" w:hAnsi="仿宋" w:eastAsia="仿宋" w:cs="仿宋"/>
                <w:color w:val="auto"/>
              </w:rPr>
            </w:pPr>
            <w:r>
              <w:rPr>
                <w:rFonts w:hint="eastAsia" w:ascii="仿宋" w:hAnsi="仿宋" w:eastAsia="仿宋" w:cs="仿宋"/>
                <w:color w:val="auto"/>
              </w:rPr>
              <w:t>③项目组成员中（项目负责人除外）具有一级造价工程师每人计 2 分，二级造价工程师每人计 1 分，最多计</w:t>
            </w:r>
            <w:r>
              <w:rPr>
                <w:rFonts w:hint="eastAsia" w:ascii="仿宋" w:hAnsi="仿宋" w:eastAsia="仿宋" w:cs="仿宋"/>
                <w:color w:val="auto"/>
                <w:lang w:val="en-US" w:eastAsia="zh-CN"/>
              </w:rPr>
              <w:t>10</w:t>
            </w:r>
            <w:r>
              <w:rPr>
                <w:rFonts w:hint="eastAsia" w:ascii="仿宋" w:hAnsi="仿宋" w:eastAsia="仿宋" w:cs="仿宋"/>
                <w:color w:val="auto"/>
              </w:rPr>
              <w:t xml:space="preserve"> 分； (提供人员证书证件、劳动合同</w:t>
            </w:r>
            <w:r>
              <w:rPr>
                <w:rFonts w:hint="eastAsia" w:ascii="仿宋" w:hAnsi="仿宋" w:eastAsia="仿宋" w:cs="仿宋"/>
                <w:color w:val="auto"/>
                <w:lang w:eastAsia="zh-CN"/>
              </w:rPr>
              <w:t>或</w:t>
            </w:r>
            <w:r>
              <w:rPr>
                <w:rFonts w:hint="eastAsia" w:ascii="仿宋" w:hAnsi="仿宋" w:eastAsia="仿宋" w:cs="仿宋"/>
                <w:color w:val="auto"/>
              </w:rPr>
              <w:t>近</w:t>
            </w:r>
            <w:r>
              <w:rPr>
                <w:rFonts w:hint="eastAsia" w:ascii="仿宋" w:hAnsi="仿宋" w:eastAsia="仿宋" w:cs="仿宋"/>
                <w:color w:val="auto"/>
                <w:lang w:eastAsia="zh-CN"/>
              </w:rPr>
              <w:t>半年内一个月的</w:t>
            </w:r>
            <w:r>
              <w:rPr>
                <w:rFonts w:hint="eastAsia" w:ascii="仿宋" w:hAnsi="仿宋" w:eastAsia="仿宋" w:cs="仿宋"/>
                <w:color w:val="auto"/>
              </w:rPr>
              <w:t>社保缴纳证明，未提供不得分，同一人不重复计分。）</w:t>
            </w:r>
          </w:p>
          <w:p w14:paraId="307C998C">
            <w:pPr>
              <w:snapToGrid w:val="0"/>
              <w:spacing w:after="0" w:line="240" w:lineRule="auto"/>
              <w:ind w:firstLine="0"/>
              <w:rPr>
                <w:rFonts w:hint="eastAsia" w:ascii="仿宋" w:hAnsi="仿宋" w:eastAsia="仿宋" w:cs="仿宋"/>
                <w:color w:val="auto"/>
                <w:lang w:eastAsia="zh-CN"/>
              </w:rPr>
            </w:pPr>
            <w:r>
              <w:rPr>
                <w:rFonts w:hint="eastAsia" w:ascii="仿宋" w:hAnsi="仿宋" w:eastAsia="仿宋" w:cs="仿宋"/>
                <w:color w:val="auto"/>
                <w:lang w:eastAsia="zh-CN"/>
              </w:rPr>
              <w:t>④项目负责人</w:t>
            </w:r>
            <w:r>
              <w:rPr>
                <w:rFonts w:hint="eastAsia" w:ascii="仿宋" w:hAnsi="仿宋" w:eastAsia="仿宋" w:cs="仿宋"/>
                <w:color w:val="auto"/>
              </w:rPr>
              <w:t>提供近三年（2023 年</w:t>
            </w:r>
            <w:r>
              <w:rPr>
                <w:rFonts w:hint="eastAsia" w:ascii="仿宋" w:hAnsi="仿宋" w:eastAsia="仿宋" w:cs="仿宋"/>
                <w:color w:val="auto"/>
                <w:lang w:eastAsia="zh-CN"/>
              </w:rPr>
              <w:t>10</w:t>
            </w:r>
            <w:r>
              <w:rPr>
                <w:rFonts w:hint="eastAsia" w:ascii="仿宋" w:hAnsi="仿宋" w:eastAsia="仿宋" w:cs="仿宋"/>
                <w:color w:val="auto"/>
              </w:rPr>
              <w:t xml:space="preserve"> 月 1 日至今）</w:t>
            </w:r>
            <w:r>
              <w:rPr>
                <w:rFonts w:hint="eastAsia" w:ascii="仿宋" w:hAnsi="仿宋" w:eastAsia="仿宋" w:cs="仿宋"/>
                <w:color w:val="auto"/>
                <w:lang w:eastAsia="zh-CN"/>
              </w:rPr>
              <w:t>所承担的</w:t>
            </w:r>
            <w:r>
              <w:rPr>
                <w:rFonts w:hint="eastAsia" w:ascii="仿宋" w:hAnsi="仿宋" w:eastAsia="仿宋" w:cs="仿宋"/>
                <w:color w:val="auto"/>
              </w:rPr>
              <w:t xml:space="preserve">类似项目业绩，提供该项目中标通知书或合同，一个业绩计 </w:t>
            </w:r>
            <w:r>
              <w:rPr>
                <w:rFonts w:hint="eastAsia" w:ascii="仿宋" w:hAnsi="仿宋" w:eastAsia="仿宋" w:cs="仿宋"/>
                <w:color w:val="auto"/>
                <w:lang w:eastAsia="zh-CN"/>
              </w:rPr>
              <w:t>5</w:t>
            </w:r>
            <w:r>
              <w:rPr>
                <w:rFonts w:hint="eastAsia" w:ascii="仿宋" w:hAnsi="仿宋" w:eastAsia="仿宋" w:cs="仿宋"/>
                <w:color w:val="auto"/>
              </w:rPr>
              <w:t xml:space="preserve"> 分，未提供不得分，最多得</w:t>
            </w:r>
            <w:r>
              <w:rPr>
                <w:rFonts w:hint="eastAsia" w:ascii="仿宋" w:hAnsi="仿宋" w:eastAsia="仿宋" w:cs="仿宋"/>
                <w:color w:val="auto"/>
                <w:lang w:eastAsia="zh-CN"/>
              </w:rPr>
              <w:t>10</w:t>
            </w:r>
            <w:r>
              <w:rPr>
                <w:rFonts w:hint="eastAsia" w:ascii="仿宋" w:hAnsi="仿宋" w:eastAsia="仿宋" w:cs="仿宋"/>
                <w:color w:val="auto"/>
              </w:rPr>
              <w:t xml:space="preserve"> 分。</w:t>
            </w:r>
          </w:p>
        </w:tc>
      </w:tr>
      <w:tr w14:paraId="2BC13E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186" w:type="dxa"/>
            <w:tcBorders>
              <w:top w:val="single" w:color="auto" w:sz="4" w:space="0"/>
              <w:left w:val="single" w:color="auto" w:sz="4" w:space="0"/>
              <w:bottom w:val="single" w:color="auto" w:sz="4" w:space="0"/>
              <w:right w:val="single" w:color="auto" w:sz="4" w:space="0"/>
            </w:tcBorders>
            <w:vAlign w:val="center"/>
          </w:tcPr>
          <w:p w14:paraId="0A032D7C">
            <w:pPr>
              <w:snapToGrid w:val="0"/>
              <w:spacing w:after="0" w:line="240" w:lineRule="auto"/>
              <w:ind w:firstLine="0"/>
              <w:jc w:val="center"/>
              <w:rPr>
                <w:rFonts w:hint="eastAsia" w:ascii="仿宋" w:hAnsi="仿宋" w:eastAsia="仿宋" w:cs="仿宋"/>
                <w:color w:val="auto"/>
                <w:lang w:eastAsia="zh-CN"/>
              </w:rPr>
            </w:pPr>
            <w:r>
              <w:rPr>
                <w:rFonts w:hint="eastAsia" w:ascii="仿宋" w:hAnsi="仿宋" w:eastAsia="仿宋" w:cs="仿宋"/>
                <w:color w:val="auto"/>
              </w:rPr>
              <w:t>服务承诺</w:t>
            </w:r>
          </w:p>
        </w:tc>
        <w:tc>
          <w:tcPr>
            <w:tcW w:w="1006" w:type="dxa"/>
            <w:tcBorders>
              <w:top w:val="single" w:color="auto" w:sz="4" w:space="0"/>
              <w:left w:val="single" w:color="auto" w:sz="4" w:space="0"/>
              <w:bottom w:val="single" w:color="auto" w:sz="4" w:space="0"/>
              <w:right w:val="single" w:color="auto" w:sz="4" w:space="0"/>
            </w:tcBorders>
            <w:vAlign w:val="center"/>
          </w:tcPr>
          <w:p w14:paraId="03773AAA">
            <w:pPr>
              <w:snapToGrid w:val="0"/>
              <w:spacing w:after="0" w:line="240" w:lineRule="auto"/>
              <w:ind w:firstLine="0"/>
              <w:jc w:val="center"/>
              <w:rPr>
                <w:rFonts w:hint="eastAsia" w:ascii="仿宋" w:hAnsi="仿宋" w:eastAsia="仿宋" w:cs="仿宋"/>
                <w:color w:val="auto"/>
                <w:lang w:eastAsia="zh-CN"/>
              </w:rPr>
            </w:pPr>
            <w:r>
              <w:rPr>
                <w:rFonts w:hint="eastAsia" w:ascii="仿宋" w:hAnsi="仿宋" w:eastAsia="仿宋" w:cs="仿宋"/>
                <w:color w:val="auto"/>
                <w:lang w:eastAsia="zh-CN"/>
              </w:rPr>
              <w:t>5分</w:t>
            </w:r>
          </w:p>
        </w:tc>
        <w:tc>
          <w:tcPr>
            <w:tcW w:w="6117" w:type="dxa"/>
            <w:tcBorders>
              <w:top w:val="single" w:color="auto" w:sz="4" w:space="0"/>
              <w:left w:val="single" w:color="auto" w:sz="4" w:space="0"/>
              <w:bottom w:val="single" w:color="auto" w:sz="4" w:space="0"/>
              <w:right w:val="single" w:color="auto" w:sz="4" w:space="0"/>
            </w:tcBorders>
          </w:tcPr>
          <w:p w14:paraId="047A18C8">
            <w:pPr>
              <w:snapToGrid w:val="0"/>
              <w:spacing w:after="0" w:line="240" w:lineRule="auto"/>
              <w:ind w:firstLine="0"/>
              <w:rPr>
                <w:rFonts w:hint="eastAsia" w:ascii="仿宋" w:hAnsi="仿宋" w:eastAsia="仿宋" w:cs="仿宋"/>
                <w:color w:val="auto"/>
              </w:rPr>
            </w:pPr>
            <w:r>
              <w:rPr>
                <w:rFonts w:hint="eastAsia" w:ascii="仿宋" w:hAnsi="仿宋" w:eastAsia="仿宋" w:cs="仿宋"/>
                <w:color w:val="auto"/>
              </w:rPr>
              <w:t>承诺紧急情况1小时内到场响应，日常问题24小时内反馈解决方案。提供相应服务承诺得</w:t>
            </w:r>
            <w:r>
              <w:rPr>
                <w:rFonts w:hint="eastAsia" w:ascii="仿宋" w:hAnsi="仿宋" w:eastAsia="仿宋" w:cs="仿宋"/>
                <w:color w:val="auto"/>
                <w:lang w:eastAsia="zh-CN"/>
              </w:rPr>
              <w:t>5</w:t>
            </w:r>
            <w:r>
              <w:rPr>
                <w:rFonts w:hint="eastAsia" w:ascii="仿宋" w:hAnsi="仿宋" w:eastAsia="仿宋" w:cs="仿宋"/>
                <w:color w:val="auto"/>
              </w:rPr>
              <w:t>分，未提供不得分。</w:t>
            </w:r>
          </w:p>
        </w:tc>
      </w:tr>
      <w:tr w14:paraId="4B8DCE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4" w:hRule="atLeast"/>
        </w:trPr>
        <w:tc>
          <w:tcPr>
            <w:tcW w:w="1186" w:type="dxa"/>
            <w:tcBorders>
              <w:top w:val="single" w:color="auto" w:sz="4" w:space="0"/>
              <w:left w:val="single" w:color="auto" w:sz="4" w:space="0"/>
              <w:bottom w:val="single" w:color="auto" w:sz="4" w:space="0"/>
              <w:right w:val="single" w:color="auto" w:sz="4" w:space="0"/>
            </w:tcBorders>
            <w:vAlign w:val="center"/>
          </w:tcPr>
          <w:p w14:paraId="78C73DA5">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lang w:val="en-US" w:eastAsia="zh-CN"/>
              </w:rPr>
              <w:t>企业</w:t>
            </w:r>
            <w:r>
              <w:rPr>
                <w:rFonts w:hint="eastAsia" w:ascii="仿宋" w:hAnsi="仿宋" w:eastAsia="仿宋" w:cs="仿宋"/>
                <w:color w:val="auto"/>
              </w:rPr>
              <w:t>业绩</w:t>
            </w:r>
          </w:p>
        </w:tc>
        <w:tc>
          <w:tcPr>
            <w:tcW w:w="1006" w:type="dxa"/>
            <w:tcBorders>
              <w:top w:val="single" w:color="auto" w:sz="4" w:space="0"/>
              <w:left w:val="single" w:color="auto" w:sz="4" w:space="0"/>
              <w:bottom w:val="single" w:color="auto" w:sz="4" w:space="0"/>
              <w:right w:val="single" w:color="auto" w:sz="4" w:space="0"/>
            </w:tcBorders>
            <w:vAlign w:val="center"/>
          </w:tcPr>
          <w:p w14:paraId="250A176D">
            <w:pPr>
              <w:snapToGrid w:val="0"/>
              <w:spacing w:after="0" w:line="240" w:lineRule="auto"/>
              <w:ind w:firstLine="0"/>
              <w:jc w:val="center"/>
              <w:rPr>
                <w:rFonts w:hint="eastAsia" w:ascii="仿宋" w:hAnsi="仿宋" w:eastAsia="仿宋" w:cs="仿宋"/>
                <w:color w:val="auto"/>
              </w:rPr>
            </w:pPr>
            <w:r>
              <w:rPr>
                <w:rFonts w:hint="eastAsia" w:ascii="仿宋" w:hAnsi="仿宋" w:eastAsia="仿宋" w:cs="仿宋"/>
                <w:color w:val="auto"/>
                <w:lang w:eastAsia="zh-CN"/>
              </w:rPr>
              <w:t>1</w:t>
            </w:r>
            <w:r>
              <w:rPr>
                <w:rFonts w:hint="eastAsia" w:ascii="仿宋" w:hAnsi="仿宋" w:eastAsia="仿宋" w:cs="仿宋"/>
                <w:color w:val="auto"/>
                <w:lang w:val="en-US" w:eastAsia="zh-CN"/>
              </w:rPr>
              <w:t>0</w:t>
            </w:r>
            <w:r>
              <w:rPr>
                <w:rFonts w:hint="eastAsia" w:ascii="仿宋" w:hAnsi="仿宋" w:eastAsia="仿宋" w:cs="仿宋"/>
                <w:color w:val="auto"/>
              </w:rPr>
              <w:t>分</w:t>
            </w:r>
          </w:p>
        </w:tc>
        <w:tc>
          <w:tcPr>
            <w:tcW w:w="6117" w:type="dxa"/>
            <w:tcBorders>
              <w:top w:val="single" w:color="auto" w:sz="4" w:space="0"/>
              <w:left w:val="single" w:color="auto" w:sz="4" w:space="0"/>
              <w:bottom w:val="single" w:color="auto" w:sz="4" w:space="0"/>
              <w:right w:val="single" w:color="auto" w:sz="4" w:space="0"/>
            </w:tcBorders>
          </w:tcPr>
          <w:p w14:paraId="1C8CE437">
            <w:pPr>
              <w:snapToGrid w:val="0"/>
              <w:spacing w:after="0" w:line="240" w:lineRule="auto"/>
              <w:ind w:firstLine="0"/>
              <w:rPr>
                <w:rFonts w:hint="eastAsia" w:ascii="仿宋" w:hAnsi="仿宋" w:eastAsia="仿宋" w:cs="仿宋"/>
                <w:color w:val="auto"/>
                <w:lang w:eastAsia="zh-CN"/>
              </w:rPr>
            </w:pPr>
            <w:r>
              <w:rPr>
                <w:rFonts w:hint="eastAsia" w:ascii="仿宋" w:hAnsi="仿宋" w:eastAsia="仿宋" w:cs="仿宋"/>
                <w:color w:val="auto"/>
              </w:rPr>
              <w:t>提供近三年（2023 年</w:t>
            </w:r>
            <w:r>
              <w:rPr>
                <w:rFonts w:hint="eastAsia" w:ascii="仿宋" w:hAnsi="仿宋" w:eastAsia="仿宋" w:cs="仿宋"/>
                <w:color w:val="auto"/>
                <w:lang w:eastAsia="zh-CN"/>
              </w:rPr>
              <w:t>10</w:t>
            </w:r>
            <w:r>
              <w:rPr>
                <w:rFonts w:hint="eastAsia" w:ascii="仿宋" w:hAnsi="仿宋" w:eastAsia="仿宋" w:cs="仿宋"/>
                <w:color w:val="auto"/>
              </w:rPr>
              <w:t xml:space="preserve"> 月 1 日至今）类似项目业绩，提供该项目中标通知书或合同，一个业绩计</w:t>
            </w:r>
            <w:r>
              <w:rPr>
                <w:rFonts w:hint="eastAsia" w:ascii="仿宋" w:hAnsi="仿宋" w:eastAsia="仿宋" w:cs="仿宋"/>
                <w:color w:val="auto"/>
                <w:lang w:eastAsia="zh-CN"/>
              </w:rPr>
              <w:t>5</w:t>
            </w:r>
            <w:r>
              <w:rPr>
                <w:rFonts w:hint="eastAsia" w:ascii="仿宋" w:hAnsi="仿宋" w:eastAsia="仿宋" w:cs="仿宋"/>
                <w:color w:val="auto"/>
              </w:rPr>
              <w:t>分，未提供不得分，最多得</w:t>
            </w:r>
            <w:r>
              <w:rPr>
                <w:rFonts w:hint="eastAsia" w:ascii="仿宋" w:hAnsi="仿宋" w:eastAsia="仿宋" w:cs="仿宋"/>
                <w:color w:val="auto"/>
                <w:lang w:eastAsia="zh-CN"/>
              </w:rPr>
              <w:t>1</w:t>
            </w:r>
            <w:r>
              <w:rPr>
                <w:rFonts w:hint="eastAsia" w:ascii="仿宋" w:hAnsi="仿宋" w:eastAsia="仿宋" w:cs="仿宋"/>
                <w:color w:val="auto"/>
                <w:lang w:val="en-US" w:eastAsia="zh-CN"/>
              </w:rPr>
              <w:t>0</w:t>
            </w:r>
            <w:r>
              <w:rPr>
                <w:rFonts w:hint="eastAsia" w:ascii="仿宋" w:hAnsi="仿宋" w:eastAsia="仿宋" w:cs="仿宋"/>
                <w:color w:val="auto"/>
              </w:rPr>
              <w:t>分。</w:t>
            </w:r>
            <w:r>
              <w:rPr>
                <w:rFonts w:hint="eastAsia" w:ascii="仿宋" w:hAnsi="仿宋" w:eastAsia="仿宋" w:cs="仿宋"/>
                <w:color w:val="auto"/>
                <w:lang w:eastAsia="zh-CN"/>
              </w:rPr>
              <w:t>（</w:t>
            </w:r>
            <w:r>
              <w:rPr>
                <w:rFonts w:hint="eastAsia" w:ascii="仿宋" w:hAnsi="仿宋" w:eastAsia="仿宋" w:cs="仿宋"/>
                <w:color w:val="auto"/>
                <w:lang w:val="en-US" w:eastAsia="zh-CN"/>
              </w:rPr>
              <w:t>同一业绩满足项目负责人与企业可同时计分</w:t>
            </w:r>
            <w:r>
              <w:rPr>
                <w:rFonts w:hint="eastAsia" w:ascii="仿宋" w:hAnsi="仿宋" w:eastAsia="仿宋" w:cs="仿宋"/>
                <w:color w:val="auto"/>
                <w:lang w:eastAsia="zh-CN"/>
              </w:rPr>
              <w:t>）</w:t>
            </w:r>
          </w:p>
        </w:tc>
      </w:tr>
    </w:tbl>
    <w:p w14:paraId="44C30519">
      <w:pPr>
        <w:spacing w:after="0" w:line="360" w:lineRule="auto"/>
        <w:rPr>
          <w:rFonts w:hint="eastAsia" w:ascii="仿宋" w:hAnsi="仿宋" w:eastAsia="仿宋" w:cs="仿宋"/>
          <w:color w:val="auto"/>
          <w:lang w:eastAsia="zh-CN"/>
        </w:rPr>
      </w:pPr>
    </w:p>
    <w:p w14:paraId="2D0263D0">
      <w:pPr>
        <w:spacing w:after="0" w:line="360" w:lineRule="auto"/>
        <w:rPr>
          <w:rFonts w:hint="eastAsia" w:ascii="仿宋" w:hAnsi="仿宋" w:eastAsia="仿宋" w:cs="仿宋"/>
          <w:color w:val="auto"/>
          <w:lang w:eastAsia="zh-CN"/>
        </w:rPr>
      </w:pPr>
    </w:p>
    <w:p w14:paraId="4BC0B938">
      <w:pPr>
        <w:spacing w:after="0" w:line="360" w:lineRule="auto"/>
        <w:rPr>
          <w:rFonts w:hint="eastAsia" w:ascii="仿宋" w:hAnsi="仿宋" w:eastAsia="仿宋" w:cs="仿宋"/>
          <w:color w:val="auto"/>
          <w:lang w:eastAsia="zh-CN"/>
        </w:rPr>
      </w:pPr>
    </w:p>
    <w:p w14:paraId="121F221B">
      <w:pPr>
        <w:spacing w:after="0" w:line="360" w:lineRule="auto"/>
        <w:rPr>
          <w:rFonts w:ascii="仿宋" w:hAnsi="仿宋" w:eastAsia="仿宋" w:cs="仿宋"/>
          <w:color w:val="auto"/>
        </w:rPr>
      </w:pPr>
      <w:r>
        <w:rPr>
          <w:rFonts w:hint="eastAsia" w:ascii="仿宋" w:hAnsi="仿宋" w:eastAsia="仿宋" w:cs="仿宋"/>
          <w:color w:val="auto"/>
          <w:lang w:eastAsia="zh-CN"/>
        </w:rPr>
        <w:t>评审说明：</w:t>
      </w:r>
    </w:p>
    <w:p w14:paraId="6E935A3F">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22.2.</w:t>
      </w:r>
      <w:r>
        <w:rPr>
          <w:rFonts w:hint="eastAsia" w:ascii="仿宋" w:hAnsi="仿宋" w:eastAsia="仿宋" w:cs="仿宋"/>
          <w:color w:val="auto"/>
        </w:rPr>
        <w:t>1</w:t>
      </w:r>
      <w:r>
        <w:rPr>
          <w:rFonts w:hint="eastAsia" w:ascii="仿宋" w:hAnsi="仿宋" w:eastAsia="仿宋" w:cs="仿宋"/>
          <w:color w:val="auto"/>
          <w:lang w:eastAsia="zh-CN"/>
        </w:rPr>
        <w:t>若出现综合得分并列时，按照最后报价由低到高排序；评审得分且最后报价相同的，按照技术指标优劣进行排序，如果还相同，则由全体磋商小组成员无记名投票，以得票高者排序在先。</w:t>
      </w:r>
    </w:p>
    <w:p w14:paraId="1D3CE4E8">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22.2.</w:t>
      </w:r>
      <w:r>
        <w:rPr>
          <w:rFonts w:hint="eastAsia" w:ascii="仿宋" w:hAnsi="仿宋" w:eastAsia="仿宋" w:cs="仿宋"/>
          <w:color w:val="auto"/>
        </w:rPr>
        <w:t>2</w:t>
      </w:r>
      <w:r>
        <w:rPr>
          <w:rFonts w:hint="eastAsia" w:ascii="仿宋" w:hAnsi="仿宋" w:eastAsia="仿宋" w:cs="仿宋"/>
          <w:color w:val="auto"/>
          <w:lang w:eastAsia="zh-CN"/>
        </w:rPr>
        <w:t>评审专家打分超过得分界限或未按本方法赋分时，该评审专家的打分按作废处理。</w:t>
      </w:r>
    </w:p>
    <w:p w14:paraId="29CA0288">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22.2.</w:t>
      </w:r>
      <w:r>
        <w:rPr>
          <w:rFonts w:hint="eastAsia" w:ascii="仿宋" w:hAnsi="仿宋" w:eastAsia="仿宋" w:cs="仿宋"/>
          <w:color w:val="auto"/>
        </w:rPr>
        <w:t>3</w:t>
      </w:r>
      <w:r>
        <w:rPr>
          <w:rFonts w:hint="eastAsia" w:ascii="仿宋" w:hAnsi="仿宋" w:eastAsia="仿宋" w:cs="仿宋"/>
          <w:color w:val="auto"/>
          <w:lang w:eastAsia="zh-CN"/>
        </w:rPr>
        <w:t>磋商小组发现存在《政府采购法》第七十七条、《政府采购法实施条例》第七十四条规定情形的，应当按无效响应处理，并将相关线索书面报告安康市财政局。</w:t>
      </w:r>
    </w:p>
    <w:p w14:paraId="54FC7F90">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22.2.</w:t>
      </w:r>
      <w:r>
        <w:rPr>
          <w:rFonts w:hint="eastAsia" w:ascii="仿宋" w:hAnsi="仿宋" w:eastAsia="仿宋" w:cs="仿宋"/>
          <w:color w:val="auto"/>
        </w:rPr>
        <w:t>4</w:t>
      </w:r>
      <w:r>
        <w:rPr>
          <w:rFonts w:hint="eastAsia" w:ascii="仿宋" w:hAnsi="仿宋" w:eastAsia="仿宋" w:cs="仿宋"/>
          <w:color w:val="auto"/>
          <w:lang w:eastAsia="zh-CN"/>
        </w:rPr>
        <w:t>由于磋商响应文件有矛盾，造成对供应商不利的评审结果，由供应商自负。</w:t>
      </w:r>
    </w:p>
    <w:p w14:paraId="0B16F72B">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22.2.</w:t>
      </w:r>
      <w:r>
        <w:rPr>
          <w:rFonts w:hint="eastAsia" w:ascii="仿宋" w:hAnsi="仿宋" w:eastAsia="仿宋" w:cs="仿宋"/>
          <w:color w:val="auto"/>
        </w:rPr>
        <w:t>5</w:t>
      </w:r>
      <w:r>
        <w:rPr>
          <w:rFonts w:hint="eastAsia" w:ascii="仿宋" w:hAnsi="仿宋" w:eastAsia="仿宋" w:cs="仿宋"/>
          <w:color w:val="auto"/>
          <w:lang w:eastAsia="zh-CN"/>
        </w:rPr>
        <w:t>评审过程中，若出现特殊情况时，将暂停评审，有关情况的处理待磋商小组确认后，再行评定。</w:t>
      </w:r>
    </w:p>
    <w:p w14:paraId="16499F6E">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22.2.</w:t>
      </w:r>
      <w:r>
        <w:rPr>
          <w:rFonts w:hint="eastAsia" w:ascii="仿宋" w:hAnsi="仿宋" w:eastAsia="仿宋" w:cs="仿宋"/>
          <w:color w:val="auto"/>
        </w:rPr>
        <w:t>6</w:t>
      </w:r>
      <w:r>
        <w:rPr>
          <w:rFonts w:hint="eastAsia" w:ascii="仿宋" w:hAnsi="仿宋" w:eastAsia="仿宋" w:cs="仿宋"/>
          <w:color w:val="auto"/>
          <w:lang w:eastAsia="zh-CN"/>
        </w:rPr>
        <w:t>各种计算采用插入法，数字均保留两位小数，第三位</w:t>
      </w:r>
      <w:r>
        <w:rPr>
          <w:rFonts w:hint="eastAsia" w:ascii="仿宋" w:hAnsi="仿宋" w:eastAsia="仿宋" w:cs="仿宋"/>
          <w:color w:val="auto"/>
        </w:rPr>
        <w:t>"</w:t>
      </w:r>
      <w:r>
        <w:rPr>
          <w:rFonts w:hint="eastAsia" w:ascii="仿宋" w:hAnsi="仿宋" w:eastAsia="仿宋" w:cs="仿宋"/>
          <w:color w:val="auto"/>
          <w:lang w:eastAsia="zh-CN"/>
        </w:rPr>
        <w:t>四舍五入</w:t>
      </w:r>
      <w:r>
        <w:rPr>
          <w:rFonts w:hint="eastAsia" w:ascii="仿宋" w:hAnsi="仿宋" w:eastAsia="仿宋" w:cs="仿宋"/>
          <w:color w:val="auto"/>
        </w:rPr>
        <w:t>"</w:t>
      </w:r>
      <w:r>
        <w:rPr>
          <w:rFonts w:hint="eastAsia" w:ascii="仿宋" w:hAnsi="仿宋" w:eastAsia="仿宋" w:cs="仿宋"/>
          <w:color w:val="auto"/>
          <w:lang w:eastAsia="zh-CN"/>
        </w:rPr>
        <w:t>。</w:t>
      </w:r>
    </w:p>
    <w:p w14:paraId="40B74543">
      <w:pPr>
        <w:spacing w:after="0" w:line="360" w:lineRule="auto"/>
        <w:ind w:firstLineChars="200"/>
        <w:rPr>
          <w:rFonts w:ascii="仿宋" w:hAnsi="仿宋" w:eastAsia="仿宋" w:cs="仿宋"/>
          <w:color w:val="auto"/>
        </w:rPr>
      </w:pPr>
      <w:r>
        <w:rPr>
          <w:rFonts w:hint="eastAsia" w:ascii="仿宋" w:hAnsi="仿宋" w:eastAsia="仿宋" w:cs="仿宋"/>
          <w:color w:val="auto"/>
        </w:rPr>
        <w:t>22.3</w:t>
      </w:r>
      <w:r>
        <w:rPr>
          <w:rFonts w:hint="eastAsia" w:ascii="仿宋" w:hAnsi="仿宋" w:eastAsia="仿宋" w:cs="仿宋"/>
          <w:color w:val="auto"/>
          <w:lang w:eastAsia="zh-CN"/>
        </w:rPr>
        <w:t>供应商的磋商响应文件中须提供与以上评分因素相关的证明材料。如果发现有弄虚作假的，磋商小组将取消其磋商资格。</w:t>
      </w:r>
    </w:p>
    <w:p w14:paraId="6F00A8E0">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23.本项目需要落实的政府采购政策</w:t>
      </w:r>
    </w:p>
    <w:p w14:paraId="732AAE71">
      <w:pPr>
        <w:spacing w:after="0" w:line="360" w:lineRule="auto"/>
        <w:ind w:firstLineChars="200"/>
        <w:rPr>
          <w:rFonts w:ascii="仿宋" w:hAnsi="仿宋" w:eastAsia="仿宋" w:cs="仿宋"/>
          <w:color w:val="auto"/>
        </w:rPr>
      </w:pPr>
      <w:r>
        <w:rPr>
          <w:rFonts w:hint="eastAsia" w:ascii="仿宋" w:hAnsi="仿宋" w:eastAsia="仿宋" w:cs="仿宋"/>
          <w:color w:val="auto"/>
        </w:rPr>
        <w:t>23.1</w:t>
      </w:r>
      <w:r>
        <w:rPr>
          <w:rFonts w:hint="eastAsia" w:ascii="仿宋" w:hAnsi="仿宋" w:eastAsia="仿宋" w:cs="仿宋"/>
          <w:color w:val="auto"/>
          <w:lang w:eastAsia="zh-CN"/>
        </w:rPr>
        <w:t>中小企业：本项目专门面向中小企业采购，不执行价格扣除。依据《政府采购促进中小企业发展管理办法》（财库〔</w:t>
      </w:r>
      <w:r>
        <w:rPr>
          <w:rFonts w:hint="eastAsia" w:ascii="仿宋" w:hAnsi="仿宋" w:eastAsia="仿宋" w:cs="仿宋"/>
          <w:color w:val="auto"/>
        </w:rPr>
        <w:t>2020</w:t>
      </w:r>
      <w:r>
        <w:rPr>
          <w:rFonts w:hint="eastAsia" w:ascii="仿宋" w:hAnsi="仿宋" w:eastAsia="仿宋" w:cs="仿宋"/>
          <w:color w:val="auto"/>
          <w:lang w:eastAsia="zh-CN"/>
        </w:rPr>
        <w:t>〕</w:t>
      </w:r>
      <w:r>
        <w:rPr>
          <w:rFonts w:hint="eastAsia" w:ascii="仿宋" w:hAnsi="仿宋" w:eastAsia="仿宋" w:cs="仿宋"/>
          <w:color w:val="auto"/>
        </w:rPr>
        <w:t>46</w:t>
      </w:r>
      <w:r>
        <w:rPr>
          <w:rFonts w:hint="eastAsia" w:ascii="仿宋" w:hAnsi="仿宋" w:eastAsia="仿宋" w:cs="仿宋"/>
          <w:color w:val="auto"/>
          <w:lang w:eastAsia="zh-CN"/>
        </w:rPr>
        <w:t>号）、《陕西省中小企业政府采购信用融资办法》（陕财办采〔</w:t>
      </w:r>
      <w:r>
        <w:rPr>
          <w:rFonts w:hint="eastAsia" w:ascii="仿宋" w:hAnsi="仿宋" w:eastAsia="仿宋" w:cs="仿宋"/>
          <w:color w:val="auto"/>
        </w:rPr>
        <w:t>2018</w:t>
      </w:r>
      <w:r>
        <w:rPr>
          <w:rFonts w:hint="eastAsia" w:ascii="仿宋" w:hAnsi="仿宋" w:eastAsia="仿宋" w:cs="仿宋"/>
          <w:color w:val="auto"/>
          <w:lang w:eastAsia="zh-CN"/>
        </w:rPr>
        <w:t>〕</w:t>
      </w:r>
      <w:r>
        <w:rPr>
          <w:rFonts w:hint="eastAsia" w:ascii="仿宋" w:hAnsi="仿宋" w:eastAsia="仿宋" w:cs="仿宋"/>
          <w:color w:val="auto"/>
        </w:rPr>
        <w:t>23</w:t>
      </w:r>
      <w:r>
        <w:rPr>
          <w:rFonts w:hint="eastAsia" w:ascii="仿宋" w:hAnsi="仿宋" w:eastAsia="仿宋" w:cs="仿宋"/>
          <w:color w:val="auto"/>
          <w:lang w:eastAsia="zh-CN"/>
        </w:rPr>
        <w:t>号）、《陕西省财政厅关于落实政府采购支持中小企业政策有关事项的通知》（陕财办采函〔</w:t>
      </w:r>
      <w:r>
        <w:rPr>
          <w:rFonts w:hint="eastAsia" w:ascii="仿宋" w:hAnsi="仿宋" w:eastAsia="仿宋" w:cs="仿宋"/>
          <w:color w:val="auto"/>
        </w:rPr>
        <w:t>2022</w:t>
      </w:r>
      <w:r>
        <w:rPr>
          <w:rFonts w:hint="eastAsia" w:ascii="仿宋" w:hAnsi="仿宋" w:eastAsia="仿宋" w:cs="仿宋"/>
          <w:color w:val="auto"/>
          <w:lang w:eastAsia="zh-CN"/>
        </w:rPr>
        <w:t>〕</w:t>
      </w:r>
      <w:r>
        <w:rPr>
          <w:rFonts w:hint="eastAsia" w:ascii="仿宋" w:hAnsi="仿宋" w:eastAsia="仿宋" w:cs="仿宋"/>
          <w:color w:val="auto"/>
        </w:rPr>
        <w:t>10</w:t>
      </w:r>
      <w:r>
        <w:rPr>
          <w:rFonts w:hint="eastAsia" w:ascii="仿宋" w:hAnsi="仿宋" w:eastAsia="仿宋" w:cs="仿宋"/>
          <w:color w:val="auto"/>
          <w:lang w:eastAsia="zh-CN"/>
        </w:rPr>
        <w:t>号）执行。</w:t>
      </w:r>
    </w:p>
    <w:p w14:paraId="171CF8E7">
      <w:pPr>
        <w:spacing w:after="0" w:line="360" w:lineRule="auto"/>
        <w:ind w:firstLineChars="200"/>
        <w:rPr>
          <w:rFonts w:ascii="仿宋" w:hAnsi="仿宋" w:eastAsia="仿宋" w:cs="仿宋"/>
          <w:color w:val="auto"/>
        </w:rPr>
      </w:pPr>
      <w:r>
        <w:rPr>
          <w:rFonts w:hint="eastAsia" w:ascii="仿宋" w:hAnsi="仿宋" w:eastAsia="仿宋" w:cs="仿宋"/>
          <w:color w:val="auto"/>
        </w:rPr>
        <w:t>23.2</w:t>
      </w:r>
      <w:r>
        <w:rPr>
          <w:rFonts w:hint="eastAsia" w:ascii="仿宋" w:hAnsi="仿宋" w:eastAsia="仿宋" w:cs="仿宋"/>
          <w:color w:val="auto"/>
          <w:lang w:eastAsia="zh-CN"/>
        </w:rPr>
        <w:t>监狱和戒毒企业：应符合《财政部司法部关于政府采购支持监狱企业发展有关问题的通知》（财库〔</w:t>
      </w:r>
      <w:r>
        <w:rPr>
          <w:rFonts w:hint="eastAsia" w:ascii="仿宋" w:hAnsi="仿宋" w:eastAsia="仿宋" w:cs="仿宋"/>
          <w:color w:val="auto"/>
        </w:rPr>
        <w:t>2014</w:t>
      </w:r>
      <w:r>
        <w:rPr>
          <w:rFonts w:hint="eastAsia" w:ascii="仿宋" w:hAnsi="仿宋" w:eastAsia="仿宋" w:cs="仿宋"/>
          <w:color w:val="auto"/>
          <w:lang w:eastAsia="zh-CN"/>
        </w:rPr>
        <w:t>〕</w:t>
      </w:r>
      <w:r>
        <w:rPr>
          <w:rFonts w:hint="eastAsia" w:ascii="仿宋" w:hAnsi="仿宋" w:eastAsia="仿宋" w:cs="仿宋"/>
          <w:color w:val="auto"/>
        </w:rPr>
        <w:t>68</w:t>
      </w:r>
      <w:r>
        <w:rPr>
          <w:rFonts w:hint="eastAsia" w:ascii="仿宋" w:hAnsi="仿宋" w:eastAsia="仿宋" w:cs="仿宋"/>
          <w:color w:val="auto"/>
          <w:lang w:eastAsia="zh-CN"/>
        </w:rPr>
        <w:t>号），并提供由省级以上监狱管理局、戒毒管理局（含新疆生产建设兵团）出具的属于监狱企业的证明。</w:t>
      </w:r>
    </w:p>
    <w:p w14:paraId="5CC7D110">
      <w:pPr>
        <w:spacing w:after="0" w:line="360" w:lineRule="auto"/>
        <w:ind w:firstLineChars="200"/>
        <w:rPr>
          <w:rFonts w:ascii="仿宋" w:hAnsi="仿宋" w:eastAsia="仿宋" w:cs="仿宋"/>
          <w:color w:val="auto"/>
        </w:rPr>
      </w:pPr>
      <w:r>
        <w:rPr>
          <w:rFonts w:hint="eastAsia" w:ascii="仿宋" w:hAnsi="仿宋" w:eastAsia="仿宋" w:cs="仿宋"/>
          <w:color w:val="auto"/>
        </w:rPr>
        <w:t>23.3</w:t>
      </w:r>
      <w:r>
        <w:rPr>
          <w:rFonts w:hint="eastAsia" w:ascii="仿宋" w:hAnsi="仿宋" w:eastAsia="仿宋" w:cs="仿宋"/>
          <w:color w:val="auto"/>
          <w:lang w:eastAsia="zh-CN"/>
        </w:rPr>
        <w:t>残疾人福利性单位：依据《三部门联合发布关于促进残疾人就业政府采购政策的通知》（财库〔</w:t>
      </w:r>
      <w:r>
        <w:rPr>
          <w:rFonts w:hint="eastAsia" w:ascii="仿宋" w:hAnsi="仿宋" w:eastAsia="仿宋" w:cs="仿宋"/>
          <w:color w:val="auto"/>
        </w:rPr>
        <w:t>2017</w:t>
      </w:r>
      <w:r>
        <w:rPr>
          <w:rFonts w:hint="eastAsia" w:ascii="仿宋" w:hAnsi="仿宋" w:eastAsia="仿宋" w:cs="仿宋"/>
          <w:color w:val="auto"/>
          <w:lang w:eastAsia="zh-CN"/>
        </w:rPr>
        <w:t>〕</w:t>
      </w:r>
      <w:r>
        <w:rPr>
          <w:rFonts w:hint="eastAsia" w:ascii="仿宋" w:hAnsi="仿宋" w:eastAsia="仿宋" w:cs="仿宋"/>
          <w:color w:val="auto"/>
        </w:rPr>
        <w:t>141</w:t>
      </w:r>
      <w:r>
        <w:rPr>
          <w:rFonts w:hint="eastAsia" w:ascii="仿宋" w:hAnsi="仿宋" w:eastAsia="仿宋" w:cs="仿宋"/>
          <w:color w:val="auto"/>
          <w:lang w:eastAsia="zh-CN"/>
        </w:rPr>
        <w:t>号）规定，提供本单位承担的服务，或者提供其他残疾人福利性单位承接的服务。供应商须按照财库〔</w:t>
      </w:r>
      <w:r>
        <w:rPr>
          <w:rFonts w:hint="eastAsia" w:ascii="仿宋" w:hAnsi="仿宋" w:eastAsia="仿宋" w:cs="仿宋"/>
          <w:color w:val="auto"/>
        </w:rPr>
        <w:t>2017</w:t>
      </w:r>
      <w:r>
        <w:rPr>
          <w:rFonts w:hint="eastAsia" w:ascii="仿宋" w:hAnsi="仿宋" w:eastAsia="仿宋" w:cs="仿宋"/>
          <w:color w:val="auto"/>
          <w:lang w:eastAsia="zh-CN"/>
        </w:rPr>
        <w:t>〕</w:t>
      </w:r>
      <w:r>
        <w:rPr>
          <w:rFonts w:hint="eastAsia" w:ascii="仿宋" w:hAnsi="仿宋" w:eastAsia="仿宋" w:cs="仿宋"/>
          <w:color w:val="auto"/>
        </w:rPr>
        <w:t>141</w:t>
      </w:r>
      <w:r>
        <w:rPr>
          <w:rFonts w:hint="eastAsia" w:ascii="仿宋" w:hAnsi="仿宋" w:eastAsia="仿宋" w:cs="仿宋"/>
          <w:color w:val="auto"/>
          <w:lang w:eastAsia="zh-CN"/>
        </w:rPr>
        <w:t>号规定，提供《残疾人福利性单位声明函》，并对声明的真实性负责。成交供应商为残疾人福利性单位的，采购人或者其委托的采购代理机构应当随成交结果同时公告其《残疾人福利性单位声明函》，接受社会监督。</w:t>
      </w:r>
    </w:p>
    <w:p w14:paraId="07F4E1CD">
      <w:pPr>
        <w:spacing w:after="0" w:line="360" w:lineRule="auto"/>
        <w:ind w:firstLineChars="200"/>
        <w:rPr>
          <w:rFonts w:ascii="仿宋" w:hAnsi="仿宋" w:eastAsia="仿宋" w:cs="仿宋"/>
          <w:color w:val="auto"/>
        </w:rPr>
      </w:pPr>
      <w:r>
        <w:rPr>
          <w:rFonts w:hint="eastAsia" w:ascii="仿宋" w:hAnsi="仿宋" w:eastAsia="仿宋" w:cs="仿宋"/>
          <w:color w:val="auto"/>
        </w:rPr>
        <w:t>23.4</w:t>
      </w:r>
      <w:r>
        <w:rPr>
          <w:rFonts w:hint="eastAsia" w:ascii="仿宋" w:hAnsi="仿宋" w:eastAsia="仿宋" w:cs="仿宋"/>
          <w:color w:val="auto"/>
          <w:lang w:eastAsia="zh-CN"/>
        </w:rPr>
        <w:t>供应商应如实提供以上证明文件，如存在虚假应标，将取消其磋商资格。</w:t>
      </w:r>
    </w:p>
    <w:p w14:paraId="251A9B78">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24.推荐顺序</w:t>
      </w:r>
    </w:p>
    <w:p w14:paraId="101381B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磋商小组应当根据综合评分情况，按照评审得分由高到低顺序推荐</w:t>
      </w:r>
      <w:r>
        <w:rPr>
          <w:rFonts w:hint="eastAsia" w:ascii="仿宋" w:hAnsi="仿宋" w:eastAsia="仿宋" w:cs="仿宋"/>
          <w:color w:val="auto"/>
        </w:rPr>
        <w:t>3</w:t>
      </w:r>
      <w:r>
        <w:rPr>
          <w:rFonts w:hint="eastAsia" w:ascii="仿宋" w:hAnsi="仿宋" w:eastAsia="仿宋" w:cs="仿宋"/>
          <w:color w:val="auto"/>
          <w:lang w:eastAsia="zh-CN"/>
        </w:rPr>
        <w:t>名以上成交候选供应商，并编写评审报告报采购人。评审得分相同的，按照最后报价由低到高的顺序推荐。评审得分且最后报价相同的，按照技术指标优劣顺序推荐。</w:t>
      </w:r>
    </w:p>
    <w:p w14:paraId="7F58EA15">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25.确定成交单位</w:t>
      </w:r>
    </w:p>
    <w:p w14:paraId="49314387">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采购人按照磋商小组推荐的成交候选人排名顺序确定成交单位。采购代理机构将成交结果通知所有未成交的供应商。</w:t>
      </w:r>
    </w:p>
    <w:p w14:paraId="78C85372">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七、授予合同</w:t>
      </w:r>
    </w:p>
    <w:p w14:paraId="29109068">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26.成交通知书</w:t>
      </w:r>
    </w:p>
    <w:p w14:paraId="18DA1983">
      <w:pPr>
        <w:spacing w:after="0" w:line="360" w:lineRule="auto"/>
        <w:ind w:firstLineChars="200"/>
        <w:rPr>
          <w:rFonts w:ascii="仿宋" w:hAnsi="仿宋" w:eastAsia="仿宋" w:cs="仿宋"/>
          <w:color w:val="auto"/>
        </w:rPr>
      </w:pPr>
      <w:r>
        <w:rPr>
          <w:rFonts w:hint="eastAsia" w:ascii="仿宋" w:hAnsi="仿宋" w:eastAsia="仿宋" w:cs="仿宋"/>
          <w:color w:val="auto"/>
        </w:rPr>
        <w:t>26.1</w:t>
      </w:r>
      <w:r>
        <w:rPr>
          <w:rFonts w:hint="eastAsia" w:ascii="仿宋" w:hAnsi="仿宋" w:eastAsia="仿宋" w:cs="仿宋"/>
          <w:color w:val="auto"/>
          <w:lang w:eastAsia="zh-CN"/>
        </w:rPr>
        <w:t>采购代理机构在收到采购人的成交复函后，按程序在陕西省政府采购网上和陕西省公共资源交易平台发布成交公告，并在规定时间内向成交人发出成交通知书。</w:t>
      </w:r>
    </w:p>
    <w:p w14:paraId="0D602E6C">
      <w:pPr>
        <w:spacing w:after="0" w:line="360" w:lineRule="auto"/>
        <w:ind w:firstLineChars="200"/>
        <w:rPr>
          <w:rFonts w:ascii="仿宋" w:hAnsi="仿宋" w:eastAsia="仿宋" w:cs="仿宋"/>
          <w:color w:val="auto"/>
        </w:rPr>
      </w:pPr>
      <w:r>
        <w:rPr>
          <w:rFonts w:hint="eastAsia" w:ascii="仿宋" w:hAnsi="仿宋" w:eastAsia="仿宋" w:cs="仿宋"/>
          <w:color w:val="auto"/>
        </w:rPr>
        <w:t>26.2</w:t>
      </w:r>
      <w:r>
        <w:rPr>
          <w:rFonts w:hint="eastAsia" w:ascii="仿宋" w:hAnsi="仿宋" w:eastAsia="仿宋" w:cs="仿宋"/>
          <w:color w:val="auto"/>
          <w:lang w:eastAsia="zh-CN"/>
        </w:rPr>
        <w:t>成交通知书是合同的组成部分。</w:t>
      </w:r>
    </w:p>
    <w:p w14:paraId="3C12C85F">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27.成交服务费</w:t>
      </w:r>
    </w:p>
    <w:p w14:paraId="08C5089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成交人应按约定向陕西中源项目管理有限公司缴纳采购代理服务费。收费参照《国家发展改革委关于进一步放开建设项目专业服务价格的通知》（发改价格〔</w:t>
      </w:r>
      <w:r>
        <w:rPr>
          <w:rFonts w:hint="eastAsia" w:ascii="仿宋" w:hAnsi="仿宋" w:eastAsia="仿宋" w:cs="仿宋"/>
          <w:color w:val="auto"/>
        </w:rPr>
        <w:t>2015</w:t>
      </w:r>
      <w:r>
        <w:rPr>
          <w:rFonts w:hint="eastAsia" w:ascii="仿宋" w:hAnsi="仿宋" w:eastAsia="仿宋" w:cs="仿宋"/>
          <w:color w:val="auto"/>
          <w:lang w:eastAsia="zh-CN"/>
        </w:rPr>
        <w:t>〕</w:t>
      </w:r>
      <w:r>
        <w:rPr>
          <w:rFonts w:hint="eastAsia" w:ascii="仿宋" w:hAnsi="仿宋" w:eastAsia="仿宋" w:cs="仿宋"/>
          <w:color w:val="auto"/>
        </w:rPr>
        <w:t>299</w:t>
      </w:r>
      <w:r>
        <w:rPr>
          <w:rFonts w:hint="eastAsia" w:ascii="仿宋" w:hAnsi="仿宋" w:eastAsia="仿宋" w:cs="仿宋"/>
          <w:color w:val="auto"/>
          <w:lang w:eastAsia="zh-CN"/>
        </w:rPr>
        <w:t>号）市场化调节价执行，服务类按照中标价的1.5%收取。</w:t>
      </w:r>
    </w:p>
    <w:p w14:paraId="223DB6C0">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28.签订合同</w:t>
      </w:r>
    </w:p>
    <w:p w14:paraId="36D3299C">
      <w:pPr>
        <w:spacing w:after="0" w:line="360" w:lineRule="auto"/>
        <w:ind w:firstLineChars="200"/>
        <w:rPr>
          <w:rFonts w:ascii="仿宋" w:hAnsi="仿宋" w:eastAsia="仿宋" w:cs="仿宋"/>
          <w:color w:val="auto"/>
        </w:rPr>
      </w:pPr>
      <w:r>
        <w:rPr>
          <w:rFonts w:hint="eastAsia" w:ascii="仿宋" w:hAnsi="仿宋" w:eastAsia="仿宋" w:cs="仿宋"/>
          <w:color w:val="auto"/>
        </w:rPr>
        <w:t>28.1</w:t>
      </w:r>
      <w:r>
        <w:rPr>
          <w:rFonts w:hint="eastAsia" w:ascii="仿宋" w:hAnsi="仿宋" w:eastAsia="仿宋" w:cs="仿宋"/>
          <w:color w:val="auto"/>
          <w:lang w:eastAsia="zh-CN"/>
        </w:rPr>
        <w:t>成交人应按《成交通知书》指定的时间、地点与采购人签订合同。</w:t>
      </w:r>
    </w:p>
    <w:p w14:paraId="0D27E3AB">
      <w:pPr>
        <w:spacing w:after="0" w:line="360" w:lineRule="auto"/>
        <w:ind w:firstLineChars="200"/>
        <w:rPr>
          <w:rFonts w:ascii="仿宋" w:hAnsi="仿宋" w:eastAsia="仿宋" w:cs="仿宋"/>
          <w:color w:val="auto"/>
        </w:rPr>
      </w:pPr>
      <w:r>
        <w:rPr>
          <w:rFonts w:hint="eastAsia" w:ascii="仿宋" w:hAnsi="仿宋" w:eastAsia="仿宋" w:cs="仿宋"/>
          <w:color w:val="auto"/>
        </w:rPr>
        <w:t>28.2</w:t>
      </w:r>
      <w:r>
        <w:rPr>
          <w:rFonts w:hint="eastAsia" w:ascii="仿宋" w:hAnsi="仿宋" w:eastAsia="仿宋" w:cs="仿宋"/>
          <w:color w:val="auto"/>
          <w:lang w:eastAsia="zh-CN"/>
        </w:rPr>
        <w:t>如果成交人没有按照上述第</w:t>
      </w:r>
      <w:r>
        <w:rPr>
          <w:rFonts w:hint="eastAsia" w:ascii="仿宋" w:hAnsi="仿宋" w:eastAsia="仿宋" w:cs="仿宋"/>
          <w:color w:val="auto"/>
        </w:rPr>
        <w:t>27</w:t>
      </w:r>
      <w:r>
        <w:rPr>
          <w:rFonts w:hint="eastAsia" w:ascii="仿宋" w:hAnsi="仿宋" w:eastAsia="仿宋" w:cs="仿宋"/>
          <w:color w:val="auto"/>
          <w:lang w:eastAsia="zh-CN"/>
        </w:rPr>
        <w:t>条或第</w:t>
      </w:r>
      <w:r>
        <w:rPr>
          <w:rFonts w:hint="eastAsia" w:ascii="仿宋" w:hAnsi="仿宋" w:eastAsia="仿宋" w:cs="仿宋"/>
          <w:color w:val="auto"/>
        </w:rPr>
        <w:t>28.1</w:t>
      </w:r>
      <w:r>
        <w:rPr>
          <w:rFonts w:hint="eastAsia" w:ascii="仿宋" w:hAnsi="仿宋" w:eastAsia="仿宋" w:cs="仿宋"/>
          <w:color w:val="auto"/>
          <w:lang w:eastAsia="zh-CN"/>
        </w:rPr>
        <w:t>条规定执行，采购人将有充分理由取消该成交决定。在此情况下，采购人可将合同授予综合得分排序名列下一个的供应商，或重新采购。</w:t>
      </w:r>
    </w:p>
    <w:p w14:paraId="0B77D883">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29.拒绝商业贿赂</w:t>
      </w:r>
    </w:p>
    <w:p w14:paraId="69D78226">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供应商须填写《供应商拒绝政府采购领域商业贿赂承诺书》（格式见第五章），编制在磋商响应文件中。</w:t>
      </w:r>
    </w:p>
    <w:p w14:paraId="007499C7">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八、质疑与投诉</w:t>
      </w:r>
    </w:p>
    <w:p w14:paraId="134B70A9">
      <w:pPr>
        <w:pStyle w:val="6"/>
        <w:spacing w:before="0" w:line="360" w:lineRule="auto"/>
        <w:ind w:firstLine="482" w:firstLineChars="200"/>
        <w:rPr>
          <w:rFonts w:ascii="仿宋" w:hAnsi="仿宋" w:eastAsia="仿宋" w:cs="仿宋"/>
          <w:color w:val="auto"/>
        </w:rPr>
      </w:pPr>
      <w:r>
        <w:rPr>
          <w:rFonts w:hint="eastAsia" w:ascii="仿宋" w:hAnsi="仿宋" w:eastAsia="仿宋" w:cs="仿宋"/>
          <w:color w:val="auto"/>
          <w:lang w:eastAsia="zh-CN"/>
        </w:rPr>
        <w:t>30.质疑及投诉</w:t>
      </w:r>
    </w:p>
    <w:p w14:paraId="1638665D">
      <w:pPr>
        <w:spacing w:after="0" w:line="360" w:lineRule="auto"/>
        <w:ind w:firstLineChars="200"/>
        <w:rPr>
          <w:rFonts w:ascii="仿宋" w:hAnsi="仿宋" w:eastAsia="仿宋" w:cs="仿宋"/>
          <w:color w:val="auto"/>
        </w:rPr>
      </w:pPr>
      <w:r>
        <w:rPr>
          <w:rFonts w:hint="eastAsia" w:ascii="仿宋" w:hAnsi="仿宋" w:eastAsia="仿宋" w:cs="仿宋"/>
          <w:color w:val="auto"/>
        </w:rPr>
        <w:t>30.1</w:t>
      </w:r>
      <w:r>
        <w:rPr>
          <w:rFonts w:hint="eastAsia" w:ascii="仿宋" w:hAnsi="仿宋" w:eastAsia="仿宋" w:cs="仿宋"/>
          <w:color w:val="auto"/>
          <w:lang w:eastAsia="zh-CN"/>
        </w:rPr>
        <w:t>质疑：供应商认为采购文件、采购过程、中标或者成交结果使自己的权益受到损害的，可以在知道或者应知其权益受到损害之日起</w:t>
      </w:r>
      <w:r>
        <w:rPr>
          <w:rFonts w:hint="eastAsia" w:ascii="仿宋" w:hAnsi="仿宋" w:eastAsia="仿宋" w:cs="仿宋"/>
          <w:color w:val="auto"/>
        </w:rPr>
        <w:t>7</w:t>
      </w:r>
      <w:r>
        <w:rPr>
          <w:rFonts w:hint="eastAsia" w:ascii="仿宋" w:hAnsi="仿宋" w:eastAsia="仿宋" w:cs="仿宋"/>
          <w:color w:val="auto"/>
          <w:lang w:eastAsia="zh-CN"/>
        </w:rPr>
        <w:t>个工作日内，以书面形式向采购人、采购代理机构当面质疑。针对同一采购程序环节的质疑应在法定质疑期内一次性提出。</w:t>
      </w:r>
    </w:p>
    <w:p w14:paraId="29F7CE3C">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提出质疑的供应商应当是参与本项目采购活动的供应商。潜在供应商已依法获取其可质疑的采购文件的，可以对该文件提出质疑，对采购文件提出质疑的，应当在获取采购文件起</w:t>
      </w:r>
      <w:r>
        <w:rPr>
          <w:rFonts w:hint="eastAsia" w:ascii="仿宋" w:hAnsi="仿宋" w:eastAsia="仿宋" w:cs="仿宋"/>
          <w:color w:val="auto"/>
        </w:rPr>
        <w:t>7</w:t>
      </w:r>
      <w:r>
        <w:rPr>
          <w:rFonts w:hint="eastAsia" w:ascii="仿宋" w:hAnsi="仿宋" w:eastAsia="仿宋" w:cs="仿宋"/>
          <w:color w:val="auto"/>
          <w:lang w:eastAsia="zh-CN"/>
        </w:rPr>
        <w:t>个工作日内提出。</w:t>
      </w:r>
    </w:p>
    <w:p w14:paraId="0E78D4AF">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供应商提出质疑应当提交质疑函和必要的证明材料，质疑函应当包括下列内容：（</w:t>
      </w:r>
      <w:r>
        <w:rPr>
          <w:rFonts w:hint="eastAsia" w:ascii="仿宋" w:hAnsi="仿宋" w:eastAsia="仿宋" w:cs="仿宋"/>
          <w:color w:val="auto"/>
        </w:rPr>
        <w:t>1</w:t>
      </w:r>
      <w:r>
        <w:rPr>
          <w:rFonts w:hint="eastAsia" w:ascii="仿宋" w:hAnsi="仿宋" w:eastAsia="仿宋" w:cs="仿宋"/>
          <w:color w:val="auto"/>
          <w:lang w:eastAsia="zh-CN"/>
        </w:rPr>
        <w:t>）供应商的姓名或者名称、地址、邮编、联系人及联系电话；（</w:t>
      </w:r>
      <w:r>
        <w:rPr>
          <w:rFonts w:hint="eastAsia" w:ascii="仿宋" w:hAnsi="仿宋" w:eastAsia="仿宋" w:cs="仿宋"/>
          <w:color w:val="auto"/>
        </w:rPr>
        <w:t>2</w:t>
      </w:r>
      <w:r>
        <w:rPr>
          <w:rFonts w:hint="eastAsia" w:ascii="仿宋" w:hAnsi="仿宋" w:eastAsia="仿宋" w:cs="仿宋"/>
          <w:color w:val="auto"/>
          <w:lang w:eastAsia="zh-CN"/>
        </w:rPr>
        <w:t>）质疑项目的名称、编号；（</w:t>
      </w:r>
      <w:r>
        <w:rPr>
          <w:rFonts w:hint="eastAsia" w:ascii="仿宋" w:hAnsi="仿宋" w:eastAsia="仿宋" w:cs="仿宋"/>
          <w:color w:val="auto"/>
        </w:rPr>
        <w:t>3</w:t>
      </w:r>
      <w:r>
        <w:rPr>
          <w:rFonts w:hint="eastAsia" w:ascii="仿宋" w:hAnsi="仿宋" w:eastAsia="仿宋" w:cs="仿宋"/>
          <w:color w:val="auto"/>
          <w:lang w:eastAsia="zh-CN"/>
        </w:rPr>
        <w:t>）具体、明确的质疑事项和与质疑事项相关的请求；（</w:t>
      </w:r>
      <w:r>
        <w:rPr>
          <w:rFonts w:hint="eastAsia" w:ascii="仿宋" w:hAnsi="仿宋" w:eastAsia="仿宋" w:cs="仿宋"/>
          <w:color w:val="auto"/>
        </w:rPr>
        <w:t>4</w:t>
      </w:r>
      <w:r>
        <w:rPr>
          <w:rFonts w:hint="eastAsia" w:ascii="仿宋" w:hAnsi="仿宋" w:eastAsia="仿宋" w:cs="仿宋"/>
          <w:color w:val="auto"/>
          <w:lang w:eastAsia="zh-CN"/>
        </w:rPr>
        <w:t>）事实依据；（</w:t>
      </w:r>
      <w:r>
        <w:rPr>
          <w:rFonts w:hint="eastAsia" w:ascii="仿宋" w:hAnsi="仿宋" w:eastAsia="仿宋" w:cs="仿宋"/>
          <w:color w:val="auto"/>
        </w:rPr>
        <w:t>5</w:t>
      </w:r>
      <w:r>
        <w:rPr>
          <w:rFonts w:hint="eastAsia" w:ascii="仿宋" w:hAnsi="仿宋" w:eastAsia="仿宋" w:cs="仿宋"/>
          <w:color w:val="auto"/>
          <w:lang w:eastAsia="zh-CN"/>
        </w:rPr>
        <w:t>）必要的法律依据；（</w:t>
      </w:r>
      <w:r>
        <w:rPr>
          <w:rFonts w:hint="eastAsia" w:ascii="仿宋" w:hAnsi="仿宋" w:eastAsia="仿宋" w:cs="仿宋"/>
          <w:color w:val="auto"/>
        </w:rPr>
        <w:t>6</w:t>
      </w:r>
      <w:r>
        <w:rPr>
          <w:rFonts w:hint="eastAsia" w:ascii="仿宋" w:hAnsi="仿宋" w:eastAsia="仿宋" w:cs="仿宋"/>
          <w:color w:val="auto"/>
          <w:lang w:eastAsia="zh-CN"/>
        </w:rPr>
        <w:t>）提出质疑的日期。</w:t>
      </w:r>
    </w:p>
    <w:p w14:paraId="0BFE24CE">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为自然人的，应当由本人签字；供应商为法人或者其他组织的，应当由法定代表人、主要负责人，或者其授权代表签字或者盖章并加盖公章。供应商可以委托代理人进行质疑和投诉，其授权委托书应当载明代理人的姓名或者名称、代理事项、具体权限、期限和相关事项。</w:t>
      </w:r>
    </w:p>
    <w:p w14:paraId="68B5A39D">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采购人负责供应商质疑答复，采购人委托采购代理机构采购的，采购代理机构在委托授权范围内作出答复。</w:t>
      </w:r>
    </w:p>
    <w:p w14:paraId="7189F7ED">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接收质疑函的方式和联系方式：可以在本项目采购公告、结果公告发布之日起</w:t>
      </w:r>
      <w:r>
        <w:rPr>
          <w:rFonts w:hint="eastAsia" w:ascii="仿宋" w:hAnsi="仿宋" w:eastAsia="仿宋" w:cs="仿宋"/>
          <w:color w:val="auto"/>
        </w:rPr>
        <w:t>7</w:t>
      </w:r>
      <w:r>
        <w:rPr>
          <w:rFonts w:hint="eastAsia" w:ascii="仿宋" w:hAnsi="仿宋" w:eastAsia="仿宋" w:cs="仿宋"/>
          <w:color w:val="auto"/>
          <w:lang w:eastAsia="zh-CN"/>
        </w:rPr>
        <w:t>个工作日内，以书面形式（陕西省政府采购网上政府采购供应商质疑函范本）一次性向采购代理机构当面递交，在此之后提出的询问和质疑均为无效，采购代理机构不予受理。</w:t>
      </w:r>
    </w:p>
    <w:p w14:paraId="28B4C55E">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采购人名称：安康市住房和城乡建设局</w:t>
      </w:r>
    </w:p>
    <w:p w14:paraId="66561E0E">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地址：安康市汉滨区滨江大道</w:t>
      </w:r>
    </w:p>
    <w:p w14:paraId="668DACBC">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联系方式：0915-3230552</w:t>
      </w:r>
    </w:p>
    <w:p w14:paraId="18B4BD9A">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采购代理机构：陕西中源项目管理有限公司</w:t>
      </w:r>
    </w:p>
    <w:p w14:paraId="0A7FBF94">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地址：安康市汉滨区木竹桥安置点一栋三楼</w:t>
      </w:r>
    </w:p>
    <w:p w14:paraId="2968596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联系方式：徐工</w:t>
      </w:r>
      <w:r>
        <w:rPr>
          <w:rFonts w:hint="eastAsia" w:ascii="仿宋" w:hAnsi="仿宋" w:eastAsia="仿宋" w:cs="仿宋"/>
          <w:color w:val="auto"/>
        </w:rPr>
        <w:t>16609151911</w:t>
      </w:r>
    </w:p>
    <w:p w14:paraId="473F63CB">
      <w:pPr>
        <w:spacing w:after="0" w:line="360" w:lineRule="auto"/>
        <w:ind w:firstLineChars="200"/>
        <w:rPr>
          <w:rFonts w:ascii="仿宋" w:hAnsi="仿宋" w:eastAsia="仿宋" w:cs="仿宋"/>
          <w:color w:val="auto"/>
        </w:rPr>
      </w:pPr>
      <w:r>
        <w:rPr>
          <w:rFonts w:hint="eastAsia" w:ascii="仿宋" w:hAnsi="仿宋" w:eastAsia="仿宋" w:cs="仿宋"/>
          <w:color w:val="auto"/>
        </w:rPr>
        <w:t>30.2</w:t>
      </w:r>
      <w:r>
        <w:rPr>
          <w:rFonts w:hint="eastAsia" w:ascii="仿宋" w:hAnsi="仿宋" w:eastAsia="仿宋" w:cs="仿宋"/>
          <w:color w:val="auto"/>
          <w:lang w:eastAsia="zh-CN"/>
        </w:rPr>
        <w:t>投诉：质疑供应商对采购人、采购代理机构的答复不满意，或者采购人、采购代理机构未在规定时间内作出答复的，可以在答复期满后</w:t>
      </w:r>
      <w:r>
        <w:rPr>
          <w:rFonts w:hint="eastAsia" w:ascii="仿宋" w:hAnsi="仿宋" w:eastAsia="仿宋" w:cs="仿宋"/>
          <w:color w:val="auto"/>
        </w:rPr>
        <w:t>15</w:t>
      </w:r>
      <w:r>
        <w:rPr>
          <w:rFonts w:hint="eastAsia" w:ascii="仿宋" w:hAnsi="仿宋" w:eastAsia="仿宋" w:cs="仿宋"/>
          <w:color w:val="auto"/>
          <w:lang w:eastAsia="zh-CN"/>
        </w:rPr>
        <w:t>个工作日内向同级财政部门提起投诉。</w:t>
      </w:r>
    </w:p>
    <w:p w14:paraId="1FD98C57">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投诉人投诉时，应当提交投诉书和必要的证明材料，并按照被投诉采购人、采购代理机构（以下简称被投诉人）和与投诉事项有关的供应商数量提供投诉书的副本。投诉书应当包括下列内容：（</w:t>
      </w:r>
      <w:r>
        <w:rPr>
          <w:rFonts w:hint="eastAsia" w:ascii="仿宋" w:hAnsi="仿宋" w:eastAsia="仿宋" w:cs="仿宋"/>
          <w:color w:val="auto"/>
        </w:rPr>
        <w:t>1</w:t>
      </w:r>
      <w:r>
        <w:rPr>
          <w:rFonts w:hint="eastAsia" w:ascii="仿宋" w:hAnsi="仿宋" w:eastAsia="仿宋" w:cs="仿宋"/>
          <w:color w:val="auto"/>
          <w:lang w:eastAsia="zh-CN"/>
        </w:rPr>
        <w:t>）投诉人和被投诉人的姓名或者名称、通讯地址、邮编、联系人及联系电话；（</w:t>
      </w:r>
      <w:r>
        <w:rPr>
          <w:rFonts w:hint="eastAsia" w:ascii="仿宋" w:hAnsi="仿宋" w:eastAsia="仿宋" w:cs="仿宋"/>
          <w:color w:val="auto"/>
        </w:rPr>
        <w:t>2</w:t>
      </w:r>
      <w:r>
        <w:rPr>
          <w:rFonts w:hint="eastAsia" w:ascii="仿宋" w:hAnsi="仿宋" w:eastAsia="仿宋" w:cs="仿宋"/>
          <w:color w:val="auto"/>
          <w:lang w:eastAsia="zh-CN"/>
        </w:rPr>
        <w:t>）质疑和质疑答复情况说明及相关证明材料；（</w:t>
      </w:r>
      <w:r>
        <w:rPr>
          <w:rFonts w:hint="eastAsia" w:ascii="仿宋" w:hAnsi="仿宋" w:eastAsia="仿宋" w:cs="仿宋"/>
          <w:color w:val="auto"/>
        </w:rPr>
        <w:t>3</w:t>
      </w:r>
      <w:r>
        <w:rPr>
          <w:rFonts w:hint="eastAsia" w:ascii="仿宋" w:hAnsi="仿宋" w:eastAsia="仿宋" w:cs="仿宋"/>
          <w:color w:val="auto"/>
          <w:lang w:eastAsia="zh-CN"/>
        </w:rPr>
        <w:t>）具体、明确的投诉事项和与投诉事项相关的投诉请求；（</w:t>
      </w:r>
      <w:r>
        <w:rPr>
          <w:rFonts w:hint="eastAsia" w:ascii="仿宋" w:hAnsi="仿宋" w:eastAsia="仿宋" w:cs="仿宋"/>
          <w:color w:val="auto"/>
        </w:rPr>
        <w:t>4</w:t>
      </w:r>
      <w:r>
        <w:rPr>
          <w:rFonts w:hint="eastAsia" w:ascii="仿宋" w:hAnsi="仿宋" w:eastAsia="仿宋" w:cs="仿宋"/>
          <w:color w:val="auto"/>
          <w:lang w:eastAsia="zh-CN"/>
        </w:rPr>
        <w:t>）事实依据；（</w:t>
      </w:r>
      <w:r>
        <w:rPr>
          <w:rFonts w:hint="eastAsia" w:ascii="仿宋" w:hAnsi="仿宋" w:eastAsia="仿宋" w:cs="仿宋"/>
          <w:color w:val="auto"/>
        </w:rPr>
        <w:t>5</w:t>
      </w:r>
      <w:r>
        <w:rPr>
          <w:rFonts w:hint="eastAsia" w:ascii="仿宋" w:hAnsi="仿宋" w:eastAsia="仿宋" w:cs="仿宋"/>
          <w:color w:val="auto"/>
          <w:lang w:eastAsia="zh-CN"/>
        </w:rPr>
        <w:t>）法律依据；（</w:t>
      </w:r>
      <w:r>
        <w:rPr>
          <w:rFonts w:hint="eastAsia" w:ascii="仿宋" w:hAnsi="仿宋" w:eastAsia="仿宋" w:cs="仿宋"/>
          <w:color w:val="auto"/>
        </w:rPr>
        <w:t>6</w:t>
      </w:r>
      <w:r>
        <w:rPr>
          <w:rFonts w:hint="eastAsia" w:ascii="仿宋" w:hAnsi="仿宋" w:eastAsia="仿宋" w:cs="仿宋"/>
          <w:color w:val="auto"/>
          <w:lang w:eastAsia="zh-CN"/>
        </w:rPr>
        <w:t>）提起投诉的日期。</w:t>
      </w:r>
    </w:p>
    <w:p w14:paraId="6EC7887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投诉人提起投诉应当符合《政府采购质疑和投诉办法》（财政部令第</w:t>
      </w:r>
      <w:r>
        <w:rPr>
          <w:rFonts w:hint="eastAsia" w:ascii="仿宋" w:hAnsi="仿宋" w:eastAsia="仿宋" w:cs="仿宋"/>
          <w:color w:val="auto"/>
        </w:rPr>
        <w:t>94</w:t>
      </w:r>
      <w:r>
        <w:rPr>
          <w:rFonts w:hint="eastAsia" w:ascii="仿宋" w:hAnsi="仿宋" w:eastAsia="仿宋" w:cs="仿宋"/>
          <w:color w:val="auto"/>
          <w:lang w:eastAsia="zh-CN"/>
        </w:rPr>
        <w:t>号）规定的条件；供应商投诉的事项不得超出已质疑事项的范围，但基于质疑答复内容提出的投诉事项除外。</w:t>
      </w:r>
    </w:p>
    <w:p w14:paraId="3A917B03">
      <w:pPr>
        <w:pStyle w:val="5"/>
        <w:spacing w:before="0" w:line="360" w:lineRule="auto"/>
        <w:ind w:firstLine="562" w:firstLineChars="200"/>
        <w:rPr>
          <w:rFonts w:ascii="仿宋" w:hAnsi="仿宋" w:eastAsia="仿宋" w:cs="仿宋"/>
          <w:color w:val="auto"/>
        </w:rPr>
      </w:pPr>
      <w:r>
        <w:rPr>
          <w:rFonts w:hint="eastAsia" w:ascii="仿宋" w:hAnsi="仿宋" w:eastAsia="仿宋" w:cs="仿宋"/>
          <w:color w:val="auto"/>
          <w:lang w:eastAsia="zh-CN"/>
        </w:rPr>
        <w:t>九、陕西省中小企业政府采购信用融资</w:t>
      </w:r>
    </w:p>
    <w:p w14:paraId="13C9AA44">
      <w:pPr>
        <w:spacing w:after="0" w:line="360" w:lineRule="auto"/>
        <w:ind w:firstLineChars="200"/>
        <w:rPr>
          <w:rFonts w:ascii="仿宋" w:hAnsi="仿宋" w:eastAsia="仿宋" w:cs="仿宋"/>
          <w:color w:val="auto"/>
        </w:rPr>
        <w:sectPr>
          <w:footerReference r:id="rId6" w:type="default"/>
          <w:pgSz w:w="11906" w:h="16838"/>
          <w:pgMar w:top="1440" w:right="1797" w:bottom="1440" w:left="1797" w:header="720" w:footer="720" w:gutter="0"/>
          <w:cols w:space="720" w:num="1"/>
        </w:sectPr>
      </w:pPr>
      <w:r>
        <w:rPr>
          <w:rFonts w:hint="eastAsia" w:ascii="仿宋" w:hAnsi="仿宋" w:eastAsia="仿宋" w:cs="仿宋"/>
          <w:color w:val="auto"/>
          <w:lang w:eastAsia="zh-CN"/>
        </w:rPr>
        <w:t>依据《陕西省中小企业政府采购信用融资办法》（陕财办采〔</w:t>
      </w:r>
      <w:r>
        <w:rPr>
          <w:rFonts w:hint="eastAsia" w:ascii="仿宋" w:hAnsi="仿宋" w:eastAsia="仿宋" w:cs="仿宋"/>
          <w:color w:val="auto"/>
        </w:rPr>
        <w:t>2018</w:t>
      </w:r>
      <w:r>
        <w:rPr>
          <w:rFonts w:hint="eastAsia" w:ascii="仿宋" w:hAnsi="仿宋" w:eastAsia="仿宋" w:cs="仿宋"/>
          <w:color w:val="auto"/>
          <w:lang w:eastAsia="zh-CN"/>
        </w:rPr>
        <w:t>〕</w:t>
      </w:r>
      <w:r>
        <w:rPr>
          <w:rFonts w:hint="eastAsia" w:ascii="仿宋" w:hAnsi="仿宋" w:eastAsia="仿宋" w:cs="仿宋"/>
          <w:color w:val="auto"/>
        </w:rPr>
        <w:t>23</w:t>
      </w:r>
      <w:r>
        <w:rPr>
          <w:rFonts w:hint="eastAsia" w:ascii="仿宋" w:hAnsi="仿宋" w:eastAsia="仿宋" w:cs="仿宋"/>
          <w:color w:val="auto"/>
          <w:lang w:eastAsia="zh-CN"/>
        </w:rPr>
        <w:t>号），政府采购信用融资是指银行业金融机构以政府采购诚信考核和信用审查为基础，凭借政府采购合同，按优于一般中小企业的贷款利率直接向申请贷款的供应商发放贷款的一种融资方式。中小企业获得政府采购合同后，可凭政府采购合同向银行提出融资申请；银行原则上不得要求供应商提供财产抵押或第三方担保。对拟用于信用融资的政府采购合同，供应商在签署合同时应当向采购单位或采购代理机构申明或提示该合同将用于申请信用融资，并在合同中注明融资银行名称及在该银行开设的收款账号信息。相关银行产品信息、授信额度、贷款期限及利率可登录陕西省政府采购网（</w:t>
      </w:r>
      <w:r>
        <w:rPr>
          <w:rFonts w:hint="eastAsia" w:ascii="仿宋" w:hAnsi="仿宋" w:eastAsia="仿宋" w:cs="仿宋"/>
          <w:color w:val="auto"/>
        </w:rPr>
        <w:t>http://www.ccgpshaanxi.gov.cn/</w:t>
      </w:r>
      <w:r>
        <w:rPr>
          <w:rFonts w:hint="eastAsia" w:ascii="仿宋" w:hAnsi="仿宋" w:eastAsia="仿宋" w:cs="仿宋"/>
          <w:color w:val="auto"/>
          <w:lang w:eastAsia="zh-CN"/>
        </w:rPr>
        <w:t>）重要通知专栏查询了解。供应商弄虚作假或以伪造政府采购合同等方式违规获取政府采购信用融资的，除按融资合同约定承担违约责任外，同级财政部门应当将其行为按</w:t>
      </w:r>
      <w:r>
        <w:rPr>
          <w:rFonts w:hint="eastAsia" w:ascii="仿宋" w:hAnsi="仿宋" w:eastAsia="仿宋" w:cs="仿宋"/>
          <w:color w:val="auto"/>
        </w:rPr>
        <w:t>"</w:t>
      </w:r>
      <w:r>
        <w:rPr>
          <w:rFonts w:hint="eastAsia" w:ascii="仿宋" w:hAnsi="仿宋" w:eastAsia="仿宋" w:cs="仿宋"/>
          <w:color w:val="auto"/>
          <w:lang w:eastAsia="zh-CN"/>
        </w:rPr>
        <w:t>不良行为</w:t>
      </w:r>
      <w:r>
        <w:rPr>
          <w:rFonts w:hint="eastAsia" w:ascii="仿宋" w:hAnsi="仿宋" w:eastAsia="仿宋" w:cs="仿宋"/>
          <w:color w:val="auto"/>
        </w:rPr>
        <w:t>"</w:t>
      </w:r>
      <w:r>
        <w:rPr>
          <w:rFonts w:hint="eastAsia" w:ascii="仿宋" w:hAnsi="仿宋" w:eastAsia="仿宋" w:cs="仿宋"/>
          <w:color w:val="auto"/>
          <w:lang w:eastAsia="zh-CN"/>
        </w:rPr>
        <w:t>记入供应商诚信档案；情节严重的，应记入供应商</w:t>
      </w:r>
      <w:r>
        <w:rPr>
          <w:rFonts w:hint="eastAsia" w:ascii="仿宋" w:hAnsi="仿宋" w:eastAsia="仿宋" w:cs="仿宋"/>
          <w:color w:val="auto"/>
        </w:rPr>
        <w:t>"</w:t>
      </w:r>
      <w:r>
        <w:rPr>
          <w:rFonts w:hint="eastAsia" w:ascii="仿宋" w:hAnsi="仿宋" w:eastAsia="仿宋" w:cs="仿宋"/>
          <w:color w:val="auto"/>
          <w:lang w:eastAsia="zh-CN"/>
        </w:rPr>
        <w:t>黑名单</w:t>
      </w:r>
      <w:r>
        <w:rPr>
          <w:rFonts w:hint="eastAsia" w:ascii="仿宋" w:hAnsi="仿宋" w:eastAsia="仿宋" w:cs="仿宋"/>
          <w:color w:val="auto"/>
        </w:rPr>
        <w:t>"</w:t>
      </w:r>
      <w:r>
        <w:rPr>
          <w:rFonts w:hint="eastAsia" w:ascii="仿宋" w:hAnsi="仿宋" w:eastAsia="仿宋" w:cs="仿宋"/>
          <w:color w:val="auto"/>
          <w:lang w:eastAsia="zh-CN"/>
        </w:rPr>
        <w:t>；涉嫌犯罪的，移送司法机关处理。</w:t>
      </w:r>
    </w:p>
    <w:p w14:paraId="4BC680E9">
      <w:pPr>
        <w:pStyle w:val="4"/>
        <w:ind w:firstLine="0"/>
        <w:rPr>
          <w:rFonts w:ascii="仿宋" w:hAnsi="仿宋" w:eastAsia="仿宋" w:cs="仿宋"/>
          <w:color w:val="auto"/>
        </w:rPr>
      </w:pPr>
      <w:r>
        <w:rPr>
          <w:rFonts w:hint="eastAsia" w:ascii="仿宋" w:hAnsi="仿宋" w:eastAsia="仿宋" w:cs="仿宋"/>
          <w:color w:val="auto"/>
          <w:lang w:eastAsia="zh-CN"/>
        </w:rPr>
        <w:t>第三章  采购需求</w:t>
      </w:r>
    </w:p>
    <w:p w14:paraId="75AE0250">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一、项目概况：安康中心城市张岭片区市政排涝设施工程东至世纪大道，西至汉江东路，南至黄沟路，北至铁路线，建设内容包括雨水工程、污水工程、道路拆除恢复工程等。</w:t>
      </w:r>
    </w:p>
    <w:p w14:paraId="332AF1E7">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二、预算金额：55万元</w:t>
      </w:r>
    </w:p>
    <w:p w14:paraId="54572907">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三、服务期限：自合同签订之日起，至本项目竣工结算审核报告完成、资料全部移交及质保期相关造价配合工作结束为止，服务周期随工程建设周期同步顺延。</w:t>
      </w:r>
    </w:p>
    <w:p w14:paraId="4AA5A1B0">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四、服务费用：本项目全过程造价咨询服务费包含人员、驻场、软件、资料编制、报审配合、现场踏勘、成果文件编制等全部费用，除双方另有书面约定外，采购方不再另行支付其他费用。</w:t>
      </w:r>
    </w:p>
    <w:p w14:paraId="774E0118">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五、成果交付要求：所有咨询成果包含纸质版（一式两份）及可编辑电子版，成果文件须符合国家、行业及地区相关要求，满足项目审计需要。</w:t>
      </w:r>
    </w:p>
    <w:p w14:paraId="1EFA15EF">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六、知识产权与保密：供应商对项目造价资料、图纸、造价成果承担保密义务，未经采购方书面许可，不得向第三方泄露，采购方拥有本项目全部造价咨询成果使用权。</w:t>
      </w:r>
    </w:p>
    <w:p w14:paraId="407526BD">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七、履约与人员管理：供应商须按响应文件要求配备造价咨询团队，核心人员离岗、更换须提前书面报备采购方，更换人员资历不得低于原人员。</w:t>
      </w:r>
    </w:p>
    <w:p w14:paraId="350A9B5A">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八、服务范围：</w:t>
      </w:r>
    </w:p>
    <w:p w14:paraId="70E478A5">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1.施工阶段：工程进度款审核、现场签证及设计变更造价审核、索赔费用审核、动态投资台账管理，参与造价专题会议，提供造价经济比选建议，及时预警投资超概风险。</w:t>
      </w:r>
    </w:p>
    <w:p w14:paraId="51534A78">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2.竣工结算阶段：收集竣工资料，核对竣工图纸、签证、变更、合同，开展结算审核，出具竣工结算审核报告，配合审计部门审核答疑。</w:t>
      </w:r>
    </w:p>
    <w:p w14:paraId="596FA6AC">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3.配套服务：配合项目全过程造价资料整理归档，提供造价相关技术答疑，配合项目验收、审计核查等相关造价工作。</w:t>
      </w:r>
    </w:p>
    <w:p w14:paraId="7DBE0C33">
      <w:pPr>
        <w:widowControl w:val="0"/>
        <w:spacing w:line="520" w:lineRule="exact"/>
        <w:ind w:firstLineChars="200"/>
        <w:rPr>
          <w:rFonts w:ascii="仿宋" w:hAnsi="仿宋" w:eastAsia="仿宋" w:cs="仿宋"/>
          <w:color w:val="auto"/>
          <w:lang w:eastAsia="zh-CN"/>
        </w:rPr>
      </w:pPr>
    </w:p>
    <w:p w14:paraId="2D781BF9">
      <w:pPr>
        <w:spacing w:after="0" w:line="360" w:lineRule="auto"/>
        <w:ind w:firstLineChars="200"/>
        <w:rPr>
          <w:rFonts w:ascii="仿宋" w:hAnsi="仿宋" w:eastAsia="仿宋" w:cs="仿宋"/>
          <w:color w:val="auto"/>
          <w:lang w:eastAsia="zh-CN"/>
        </w:rPr>
      </w:pPr>
    </w:p>
    <w:p w14:paraId="495823C1">
      <w:pPr>
        <w:pStyle w:val="4"/>
        <w:ind w:firstLine="0"/>
        <w:rPr>
          <w:rFonts w:ascii="仿宋" w:hAnsi="仿宋" w:eastAsia="仿宋" w:cs="仿宋"/>
          <w:color w:val="auto"/>
          <w:lang w:eastAsia="zh-CN"/>
        </w:rPr>
      </w:pPr>
      <w:r>
        <w:rPr>
          <w:rFonts w:hint="eastAsia" w:ascii="仿宋" w:hAnsi="仿宋" w:eastAsia="仿宋" w:cs="仿宋"/>
          <w:color w:val="auto"/>
          <w:lang w:eastAsia="zh-CN"/>
        </w:rPr>
        <w:br w:type="page"/>
      </w:r>
      <w:r>
        <w:rPr>
          <w:rFonts w:hint="eastAsia" w:ascii="仿宋" w:hAnsi="仿宋" w:eastAsia="仿宋" w:cs="仿宋"/>
          <w:color w:val="auto"/>
          <w:lang w:eastAsia="zh-CN"/>
        </w:rPr>
        <w:t>第四章  拟签订合同主要条款</w:t>
      </w:r>
    </w:p>
    <w:p w14:paraId="4523D935">
      <w:pPr>
        <w:tabs>
          <w:tab w:val="left" w:pos="8294"/>
        </w:tabs>
        <w:spacing w:before="222"/>
        <w:rPr>
          <w:rFonts w:ascii="仿宋" w:hAnsi="仿宋" w:eastAsia="仿宋" w:cs="仿宋"/>
          <w:color w:val="auto"/>
          <w:sz w:val="32"/>
          <w:lang w:eastAsia="zh-CN"/>
        </w:rPr>
      </w:pPr>
      <w:r>
        <w:rPr>
          <w:rFonts w:hint="eastAsia" w:ascii="仿宋" w:hAnsi="仿宋" w:eastAsia="仿宋" w:cs="仿宋"/>
          <w:color w:val="auto"/>
          <w:sz w:val="32"/>
          <w:lang w:eastAsia="zh-CN"/>
        </w:rPr>
        <w:t>采用《建设工程造价咨询合同（示范文本）》（GF—2015—0212），此合同作为参考使用，具体以甲乙双方签订的正式合同为准。</w:t>
      </w:r>
    </w:p>
    <w:p w14:paraId="45B99F43">
      <w:pPr>
        <w:rPr>
          <w:rFonts w:ascii="Arial" w:hAnsi="Arial" w:cs="Arial"/>
          <w:sz w:val="21"/>
          <w:szCs w:val="21"/>
          <w:lang w:eastAsia="zh-CN"/>
        </w:rPr>
        <w:sectPr>
          <w:footerReference r:id="rId7" w:type="default"/>
          <w:pgSz w:w="11906" w:h="16839"/>
          <w:pgMar w:top="1440" w:right="1080" w:bottom="1440" w:left="1080" w:header="0" w:footer="966" w:gutter="0"/>
          <w:cols w:space="720" w:num="1"/>
        </w:sectPr>
      </w:pPr>
    </w:p>
    <w:p w14:paraId="159DB0F1">
      <w:pPr>
        <w:pStyle w:val="4"/>
        <w:rPr>
          <w:rFonts w:ascii="仿宋" w:hAnsi="仿宋" w:eastAsia="仿宋" w:cs="仿宋"/>
          <w:color w:val="auto"/>
        </w:rPr>
      </w:pPr>
      <w:r>
        <w:rPr>
          <w:rFonts w:hint="eastAsia" w:ascii="仿宋" w:hAnsi="仿宋" w:eastAsia="仿宋" w:cs="仿宋"/>
          <w:color w:val="auto"/>
          <w:lang w:eastAsia="zh-CN"/>
        </w:rPr>
        <w:t>第五章  磋商响应文件基本格式</w:t>
      </w:r>
    </w:p>
    <w:p w14:paraId="5F810C7F">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项目编号：SXZY-AK2026066</w:t>
      </w:r>
    </w:p>
    <w:p w14:paraId="62FA1C70">
      <w:pPr>
        <w:spacing w:before="1200" w:line="408" w:lineRule="auto"/>
        <w:ind w:firstLine="0"/>
        <w:jc w:val="center"/>
        <w:rPr>
          <w:rFonts w:ascii="仿宋" w:hAnsi="仿宋" w:eastAsia="仿宋" w:cs="仿宋"/>
          <w:color w:val="auto"/>
        </w:rPr>
      </w:pPr>
      <w:r>
        <w:rPr>
          <w:rFonts w:hint="eastAsia" w:ascii="仿宋" w:hAnsi="仿宋" w:eastAsia="仿宋" w:cs="仿宋"/>
          <w:color w:val="auto"/>
          <w:sz w:val="32"/>
          <w:lang w:eastAsia="zh-CN"/>
        </w:rPr>
        <w:t>安康中心城市张岭片区市政排涝设施工程全过程造价咨询服务项目</w:t>
      </w:r>
    </w:p>
    <w:p w14:paraId="6E19F0D3">
      <w:pPr>
        <w:spacing w:before="600" w:line="408" w:lineRule="auto"/>
        <w:ind w:firstLine="0"/>
        <w:jc w:val="center"/>
        <w:rPr>
          <w:rFonts w:ascii="仿宋" w:hAnsi="仿宋" w:eastAsia="仿宋" w:cs="仿宋"/>
          <w:color w:val="auto"/>
          <w:sz w:val="40"/>
          <w:lang w:eastAsia="zh-CN"/>
        </w:rPr>
      </w:pPr>
    </w:p>
    <w:p w14:paraId="65E7ED1B">
      <w:pPr>
        <w:spacing w:before="600" w:line="408" w:lineRule="auto"/>
        <w:ind w:firstLine="0"/>
        <w:jc w:val="center"/>
        <w:rPr>
          <w:rFonts w:ascii="仿宋" w:hAnsi="仿宋" w:eastAsia="仿宋" w:cs="仿宋"/>
          <w:color w:val="auto"/>
          <w:sz w:val="40"/>
          <w:lang w:eastAsia="zh-CN"/>
        </w:rPr>
      </w:pPr>
    </w:p>
    <w:p w14:paraId="715C63A5">
      <w:pPr>
        <w:spacing w:before="600" w:line="408" w:lineRule="auto"/>
        <w:ind w:firstLine="0"/>
        <w:jc w:val="center"/>
        <w:rPr>
          <w:rFonts w:ascii="仿宋" w:hAnsi="仿宋" w:eastAsia="仿宋" w:cs="仿宋"/>
          <w:color w:val="auto"/>
        </w:rPr>
      </w:pPr>
      <w:r>
        <w:rPr>
          <w:rFonts w:hint="eastAsia" w:ascii="仿宋" w:hAnsi="仿宋" w:eastAsia="仿宋" w:cs="仿宋"/>
          <w:color w:val="auto"/>
          <w:sz w:val="40"/>
          <w:lang w:eastAsia="zh-CN"/>
        </w:rPr>
        <w:t>磋 商 响 应 文 件</w:t>
      </w:r>
    </w:p>
    <w:p w14:paraId="20FEB531">
      <w:pPr>
        <w:spacing w:before="1200" w:line="408" w:lineRule="auto"/>
        <w:ind w:firstLine="0"/>
        <w:jc w:val="center"/>
        <w:rPr>
          <w:rFonts w:ascii="仿宋" w:hAnsi="仿宋" w:eastAsia="仿宋" w:cs="仿宋"/>
          <w:color w:val="auto"/>
          <w:lang w:eastAsia="zh-CN"/>
        </w:rPr>
      </w:pPr>
    </w:p>
    <w:p w14:paraId="2CF9FE4E">
      <w:pPr>
        <w:spacing w:before="1200" w:line="408" w:lineRule="auto"/>
        <w:ind w:firstLine="0"/>
        <w:jc w:val="center"/>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____________</w:t>
      </w:r>
    </w:p>
    <w:p w14:paraId="7D61DBB6">
      <w:pPr>
        <w:spacing w:line="408" w:lineRule="auto"/>
        <w:ind w:firstLine="0"/>
        <w:jc w:val="center"/>
        <w:rPr>
          <w:rFonts w:ascii="仿宋" w:hAnsi="仿宋" w:eastAsia="仿宋" w:cs="仿宋"/>
          <w:color w:val="auto"/>
        </w:rPr>
      </w:pPr>
      <w:r>
        <w:rPr>
          <w:rFonts w:hint="eastAsia" w:ascii="仿宋" w:hAnsi="仿宋" w:eastAsia="仿宋" w:cs="仿宋"/>
          <w:color w:val="auto"/>
          <w:lang w:eastAsia="zh-CN"/>
        </w:rPr>
        <w:t>法人或被授权人（签字或盖章）：</w:t>
      </w:r>
      <w:r>
        <w:rPr>
          <w:rFonts w:hint="eastAsia" w:ascii="仿宋" w:hAnsi="仿宋" w:eastAsia="仿宋" w:cs="仿宋"/>
          <w:color w:val="auto"/>
        </w:rPr>
        <w:t>____________</w:t>
      </w:r>
    </w:p>
    <w:p w14:paraId="1DDC40D7">
      <w:pPr>
        <w:spacing w:line="408" w:lineRule="auto"/>
        <w:ind w:firstLine="0"/>
        <w:jc w:val="center"/>
        <w:rPr>
          <w:rFonts w:ascii="仿宋" w:hAnsi="仿宋" w:eastAsia="仿宋" w:cs="仿宋"/>
          <w:color w:val="auto"/>
        </w:rPr>
      </w:pPr>
      <w:r>
        <w:rPr>
          <w:rFonts w:hint="eastAsia" w:ascii="仿宋" w:hAnsi="仿宋" w:eastAsia="仿宋" w:cs="仿宋"/>
          <w:color w:val="auto"/>
          <w:lang w:eastAsia="zh-CN"/>
        </w:rPr>
        <w:t>时间：</w:t>
      </w:r>
      <w:r>
        <w:rPr>
          <w:rFonts w:hint="eastAsia" w:ascii="仿宋" w:hAnsi="仿宋" w:eastAsia="仿宋" w:cs="仿宋"/>
          <w:color w:val="auto"/>
        </w:rPr>
        <w:t>____________</w:t>
      </w:r>
    </w:p>
    <w:p w14:paraId="3A7785B2">
      <w:pPr>
        <w:pStyle w:val="5"/>
        <w:rPr>
          <w:rFonts w:ascii="仿宋" w:hAnsi="仿宋" w:eastAsia="仿宋" w:cs="仿宋"/>
          <w:color w:val="auto"/>
          <w:lang w:eastAsia="zh-CN"/>
        </w:rPr>
      </w:pPr>
    </w:p>
    <w:p w14:paraId="2EF539A4">
      <w:pPr>
        <w:pStyle w:val="5"/>
        <w:jc w:val="center"/>
        <w:rPr>
          <w:rFonts w:ascii="仿宋" w:hAnsi="仿宋" w:eastAsia="仿宋" w:cs="仿宋"/>
          <w:color w:val="auto"/>
          <w:sz w:val="32"/>
          <w:szCs w:val="28"/>
          <w:lang w:eastAsia="zh-CN"/>
        </w:rPr>
      </w:pPr>
      <w:r>
        <w:rPr>
          <w:rFonts w:hint="eastAsia" w:ascii="仿宋" w:hAnsi="仿宋" w:eastAsia="仿宋" w:cs="仿宋"/>
          <w:color w:val="auto"/>
          <w:sz w:val="32"/>
          <w:szCs w:val="28"/>
          <w:lang w:eastAsia="zh-CN"/>
        </w:rPr>
        <w:t>目   录</w:t>
      </w:r>
    </w:p>
    <w:p w14:paraId="11B7FC34"/>
    <w:p w14:paraId="164B75FC">
      <w:pPr>
        <w:spacing w:line="408" w:lineRule="auto"/>
        <w:ind w:firstLine="0"/>
        <w:rPr>
          <w:rFonts w:ascii="仿宋" w:hAnsi="仿宋" w:eastAsia="仿宋" w:cs="仿宋"/>
          <w:color w:val="auto"/>
        </w:rPr>
      </w:pPr>
      <w:r>
        <w:rPr>
          <w:rFonts w:hint="eastAsia" w:ascii="仿宋" w:hAnsi="仿宋" w:eastAsia="仿宋" w:cs="仿宋"/>
          <w:color w:val="auto"/>
          <w:lang w:eastAsia="zh-CN"/>
        </w:rPr>
        <w:t>（必须包含以下内容，但不限于以下内容，可以扩充）</w:t>
      </w:r>
    </w:p>
    <w:p w14:paraId="5A824826">
      <w:pPr>
        <w:spacing w:line="408" w:lineRule="auto"/>
        <w:ind w:firstLine="0"/>
        <w:rPr>
          <w:rFonts w:ascii="仿宋" w:hAnsi="仿宋" w:eastAsia="仿宋" w:cs="仿宋"/>
          <w:color w:val="auto"/>
        </w:rPr>
      </w:pPr>
      <w:r>
        <w:rPr>
          <w:rFonts w:hint="eastAsia" w:ascii="仿宋" w:hAnsi="仿宋" w:eastAsia="仿宋" w:cs="仿宋"/>
          <w:color w:val="auto"/>
          <w:lang w:eastAsia="zh-CN"/>
        </w:rPr>
        <w:t>一、磋商响应函</w:t>
      </w:r>
    </w:p>
    <w:p w14:paraId="7207356B">
      <w:pPr>
        <w:spacing w:line="408" w:lineRule="auto"/>
        <w:ind w:firstLine="0"/>
        <w:rPr>
          <w:rFonts w:ascii="仿宋" w:hAnsi="仿宋" w:eastAsia="仿宋" w:cs="仿宋"/>
          <w:color w:val="auto"/>
        </w:rPr>
      </w:pPr>
      <w:r>
        <w:rPr>
          <w:rFonts w:hint="eastAsia" w:ascii="仿宋" w:hAnsi="仿宋" w:eastAsia="仿宋" w:cs="仿宋"/>
          <w:color w:val="auto"/>
          <w:lang w:eastAsia="zh-CN"/>
        </w:rPr>
        <w:t>二、第一次磋商报价表</w:t>
      </w:r>
    </w:p>
    <w:p w14:paraId="29A90BFB">
      <w:pPr>
        <w:spacing w:line="408" w:lineRule="auto"/>
        <w:ind w:firstLine="0"/>
        <w:rPr>
          <w:rFonts w:ascii="仿宋" w:hAnsi="仿宋" w:eastAsia="仿宋" w:cs="仿宋"/>
          <w:color w:val="auto"/>
        </w:rPr>
      </w:pPr>
      <w:r>
        <w:rPr>
          <w:rFonts w:hint="eastAsia" w:ascii="仿宋" w:hAnsi="仿宋" w:eastAsia="仿宋" w:cs="仿宋"/>
          <w:color w:val="auto"/>
          <w:lang w:eastAsia="zh-CN"/>
        </w:rPr>
        <w:t>三、资格证明文件</w:t>
      </w:r>
    </w:p>
    <w:p w14:paraId="06A8EB32">
      <w:pPr>
        <w:spacing w:line="408" w:lineRule="auto"/>
        <w:ind w:firstLine="0"/>
        <w:rPr>
          <w:rFonts w:ascii="仿宋" w:hAnsi="仿宋" w:eastAsia="仿宋" w:cs="仿宋"/>
          <w:color w:val="auto"/>
        </w:rPr>
      </w:pPr>
      <w:r>
        <w:rPr>
          <w:rFonts w:hint="eastAsia" w:ascii="仿宋" w:hAnsi="仿宋" w:eastAsia="仿宋" w:cs="仿宋"/>
          <w:color w:val="auto"/>
          <w:lang w:eastAsia="zh-CN"/>
        </w:rPr>
        <w:t>四、供应商概况</w:t>
      </w:r>
    </w:p>
    <w:p w14:paraId="7C0490A6">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五、供应商拒绝政府采购领域商业贿赂承诺书</w:t>
      </w:r>
    </w:p>
    <w:p w14:paraId="62693328">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六、服务方案</w:t>
      </w:r>
    </w:p>
    <w:p w14:paraId="00D22604">
      <w:pPr>
        <w:rPr>
          <w:rFonts w:ascii="仿宋" w:hAnsi="仿宋" w:eastAsia="仿宋" w:cs="仿宋"/>
          <w:color w:val="auto"/>
          <w:lang w:eastAsia="zh-CN"/>
        </w:rPr>
      </w:pPr>
      <w:r>
        <w:rPr>
          <w:rFonts w:hint="eastAsia" w:ascii="仿宋" w:hAnsi="仿宋" w:eastAsia="仿宋" w:cs="仿宋"/>
          <w:color w:val="auto"/>
          <w:lang w:eastAsia="zh-CN"/>
        </w:rPr>
        <w:br w:type="page"/>
      </w:r>
    </w:p>
    <w:p w14:paraId="6DF3BF79">
      <w:pPr>
        <w:pStyle w:val="5"/>
        <w:jc w:val="center"/>
        <w:rPr>
          <w:rFonts w:ascii="仿宋" w:hAnsi="仿宋" w:eastAsia="仿宋" w:cs="仿宋"/>
          <w:color w:val="auto"/>
        </w:rPr>
      </w:pPr>
      <w:r>
        <w:rPr>
          <w:rFonts w:hint="eastAsia" w:ascii="仿宋" w:hAnsi="仿宋" w:eastAsia="仿宋" w:cs="仿宋"/>
          <w:color w:val="auto"/>
          <w:lang w:eastAsia="zh-CN"/>
        </w:rPr>
        <w:t>一、磋商响应函</w:t>
      </w:r>
    </w:p>
    <w:p w14:paraId="46F3DCFC">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致：（采购代理机构）</w:t>
      </w:r>
    </w:p>
    <w:p w14:paraId="1541A3D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根据贵方</w:t>
      </w:r>
      <w:r>
        <w:rPr>
          <w:rFonts w:hint="eastAsia" w:ascii="仿宋" w:hAnsi="仿宋" w:eastAsia="仿宋" w:cs="仿宋"/>
          <w:color w:val="auto"/>
        </w:rPr>
        <w:t>____</w:t>
      </w:r>
      <w:r>
        <w:rPr>
          <w:rFonts w:hint="eastAsia" w:ascii="仿宋" w:hAnsi="仿宋" w:eastAsia="仿宋" w:cs="仿宋"/>
          <w:color w:val="auto"/>
          <w:lang w:eastAsia="zh-CN"/>
        </w:rPr>
        <w:t>（项目名称）</w:t>
      </w:r>
      <w:r>
        <w:rPr>
          <w:rFonts w:hint="eastAsia" w:ascii="仿宋" w:hAnsi="仿宋" w:eastAsia="仿宋" w:cs="仿宋"/>
          <w:color w:val="auto"/>
        </w:rPr>
        <w:t>____</w:t>
      </w:r>
      <w:r>
        <w:rPr>
          <w:rFonts w:hint="eastAsia" w:ascii="仿宋" w:hAnsi="仿宋" w:eastAsia="仿宋" w:cs="仿宋"/>
          <w:color w:val="auto"/>
          <w:lang w:eastAsia="zh-CN"/>
        </w:rPr>
        <w:t>（项目编号：</w:t>
      </w:r>
      <w:r>
        <w:rPr>
          <w:rFonts w:hint="eastAsia" w:ascii="仿宋" w:hAnsi="仿宋" w:eastAsia="仿宋" w:cs="仿宋"/>
          <w:color w:val="auto"/>
        </w:rPr>
        <w:t>________</w:t>
      </w:r>
      <w:r>
        <w:rPr>
          <w:rFonts w:hint="eastAsia" w:ascii="仿宋" w:hAnsi="仿宋" w:eastAsia="仿宋" w:cs="仿宋"/>
          <w:color w:val="auto"/>
          <w:lang w:eastAsia="zh-CN"/>
        </w:rPr>
        <w:t>）的竞争性磋商文件要求，正式授权下述签字人</w:t>
      </w:r>
      <w:r>
        <w:rPr>
          <w:rFonts w:hint="eastAsia" w:ascii="仿宋" w:hAnsi="仿宋" w:eastAsia="仿宋" w:cs="仿宋"/>
          <w:color w:val="auto"/>
        </w:rPr>
        <w:t>____</w:t>
      </w:r>
      <w:r>
        <w:rPr>
          <w:rFonts w:hint="eastAsia" w:ascii="仿宋" w:hAnsi="仿宋" w:eastAsia="仿宋" w:cs="仿宋"/>
          <w:color w:val="auto"/>
          <w:lang w:eastAsia="zh-CN"/>
        </w:rPr>
        <w:t>（姓名和职务）</w:t>
      </w:r>
      <w:r>
        <w:rPr>
          <w:rFonts w:hint="eastAsia" w:ascii="仿宋" w:hAnsi="仿宋" w:eastAsia="仿宋" w:cs="仿宋"/>
          <w:color w:val="auto"/>
        </w:rPr>
        <w:t>____</w:t>
      </w:r>
      <w:r>
        <w:rPr>
          <w:rFonts w:hint="eastAsia" w:ascii="仿宋" w:hAnsi="仿宋" w:eastAsia="仿宋" w:cs="仿宋"/>
          <w:color w:val="auto"/>
          <w:lang w:eastAsia="zh-CN"/>
        </w:rPr>
        <w:t>全权代表供应商</w:t>
      </w:r>
      <w:r>
        <w:rPr>
          <w:rFonts w:hint="eastAsia" w:ascii="仿宋" w:hAnsi="仿宋" w:eastAsia="仿宋" w:cs="仿宋"/>
          <w:color w:val="auto"/>
        </w:rPr>
        <w:t>____</w:t>
      </w:r>
      <w:r>
        <w:rPr>
          <w:rFonts w:hint="eastAsia" w:ascii="仿宋" w:hAnsi="仿宋" w:eastAsia="仿宋" w:cs="仿宋"/>
          <w:color w:val="auto"/>
          <w:lang w:eastAsia="zh-CN"/>
        </w:rPr>
        <w:t>（供应商全称）</w:t>
      </w:r>
      <w:r>
        <w:rPr>
          <w:rFonts w:hint="eastAsia" w:ascii="仿宋" w:hAnsi="仿宋" w:eastAsia="仿宋" w:cs="仿宋"/>
          <w:color w:val="auto"/>
        </w:rPr>
        <w:t>____</w:t>
      </w:r>
      <w:r>
        <w:rPr>
          <w:rFonts w:hint="eastAsia" w:ascii="仿宋" w:hAnsi="仿宋" w:eastAsia="仿宋" w:cs="仿宋"/>
          <w:color w:val="auto"/>
          <w:lang w:eastAsia="zh-CN"/>
        </w:rPr>
        <w:t>参加贵方组织的磋商活动。据此函，签字人兹宣布同意如下：</w:t>
      </w:r>
    </w:p>
    <w:p w14:paraId="56B7DEC8">
      <w:pPr>
        <w:spacing w:after="0" w:line="360" w:lineRule="auto"/>
        <w:ind w:firstLineChars="200"/>
        <w:rPr>
          <w:rFonts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、我方承担根据采购文件的规定，完成合同的责任和义务。</w:t>
      </w:r>
    </w:p>
    <w:p w14:paraId="3E8DD59F">
      <w:pPr>
        <w:spacing w:after="0" w:line="360" w:lineRule="auto"/>
        <w:ind w:firstLineChars="200"/>
        <w:rPr>
          <w:rFonts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、我方已详细阅览全部采购文件、参考资料及有关附件，我方知道必须放弃提出含糊不清或误解问题的权利。</w:t>
      </w:r>
    </w:p>
    <w:p w14:paraId="735E69B0">
      <w:pPr>
        <w:spacing w:after="0" w:line="360" w:lineRule="auto"/>
        <w:ind w:firstLineChars="200"/>
        <w:rPr>
          <w:rFonts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、我方同意在磋商有效期内（自磋商之日起</w:t>
      </w:r>
      <w:r>
        <w:rPr>
          <w:rFonts w:hint="eastAsia" w:ascii="仿宋" w:hAnsi="仿宋" w:eastAsia="仿宋" w:cs="仿宋"/>
          <w:color w:val="auto"/>
        </w:rPr>
        <w:t>90</w:t>
      </w:r>
      <w:r>
        <w:rPr>
          <w:rFonts w:hint="eastAsia" w:ascii="仿宋" w:hAnsi="仿宋" w:eastAsia="仿宋" w:cs="仿宋"/>
          <w:color w:val="auto"/>
          <w:lang w:eastAsia="zh-CN"/>
        </w:rPr>
        <w:t>天内），本磋商响应函对我方具有约束力，并有可能成交。</w:t>
      </w:r>
    </w:p>
    <w:p w14:paraId="5F17C757">
      <w:pPr>
        <w:spacing w:after="0" w:line="360" w:lineRule="auto"/>
        <w:ind w:firstLineChars="200"/>
        <w:rPr>
          <w:rFonts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、同意向贵方提供贵方可能要求的与本次磋商有关的任何数据或资料。</w:t>
      </w:r>
    </w:p>
    <w:p w14:paraId="7D5A5C0B">
      <w:pPr>
        <w:spacing w:after="0" w:line="360" w:lineRule="auto"/>
        <w:ind w:firstLineChars="200"/>
        <w:rPr>
          <w:rFonts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eastAsia="zh-CN"/>
        </w:rPr>
        <w:t>、我方完全理解贵方不一定要接受最低报价作为成交单位。</w:t>
      </w:r>
    </w:p>
    <w:p w14:paraId="298F64D7">
      <w:pPr>
        <w:spacing w:after="0" w:line="360" w:lineRule="auto"/>
        <w:ind w:firstLineChars="200"/>
        <w:rPr>
          <w:rFonts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eastAsia="zh-CN"/>
        </w:rPr>
        <w:t>、我方同意，如果成交，向采购代理机构交纳采购代理服务费。</w:t>
      </w:r>
    </w:p>
    <w:p w14:paraId="333BACAC">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rPr>
        <w:t>7</w:t>
      </w:r>
      <w:r>
        <w:rPr>
          <w:rFonts w:hint="eastAsia" w:ascii="仿宋" w:hAnsi="仿宋" w:eastAsia="仿宋" w:cs="仿宋"/>
          <w:color w:val="auto"/>
          <w:lang w:eastAsia="zh-CN"/>
        </w:rPr>
        <w:t>、与本磋商有关的一切正式往来通讯为：</w:t>
      </w:r>
    </w:p>
    <w:p w14:paraId="5B158C28">
      <w:pPr>
        <w:spacing w:after="0" w:line="360" w:lineRule="auto"/>
        <w:ind w:firstLineChars="200"/>
        <w:rPr>
          <w:rFonts w:ascii="仿宋" w:hAnsi="仿宋" w:eastAsia="仿宋" w:cs="仿宋"/>
          <w:color w:val="auto"/>
          <w:lang w:eastAsia="zh-CN"/>
        </w:rPr>
      </w:pPr>
    </w:p>
    <w:p w14:paraId="0C2904A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供应商名称（公章）：</w:t>
      </w:r>
      <w:r>
        <w:rPr>
          <w:rFonts w:hint="eastAsia" w:ascii="仿宋" w:hAnsi="仿宋" w:eastAsia="仿宋" w:cs="仿宋"/>
          <w:color w:val="auto"/>
        </w:rPr>
        <w:t>____________________</w:t>
      </w:r>
    </w:p>
    <w:p w14:paraId="7AA48031">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法定代表人（签名或盖章）：</w:t>
      </w:r>
      <w:r>
        <w:rPr>
          <w:rFonts w:hint="eastAsia" w:ascii="仿宋" w:hAnsi="仿宋" w:eastAsia="仿宋" w:cs="仿宋"/>
          <w:color w:val="auto"/>
        </w:rPr>
        <w:t>____________________</w:t>
      </w:r>
    </w:p>
    <w:p w14:paraId="44BE9CB9">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详细地址：</w:t>
      </w:r>
      <w:r>
        <w:rPr>
          <w:rFonts w:hint="eastAsia" w:ascii="仿宋" w:hAnsi="仿宋" w:eastAsia="仿宋" w:cs="仿宋"/>
          <w:color w:val="auto"/>
        </w:rPr>
        <w:t>____________________</w:t>
      </w:r>
    </w:p>
    <w:p w14:paraId="1E040596">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电话：</w:t>
      </w:r>
      <w:r>
        <w:rPr>
          <w:rFonts w:hint="eastAsia" w:ascii="仿宋" w:hAnsi="仿宋" w:eastAsia="仿宋" w:cs="仿宋"/>
          <w:color w:val="auto"/>
        </w:rPr>
        <w:t>____________</w:t>
      </w:r>
    </w:p>
    <w:p w14:paraId="073E5955">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开户银行：</w:t>
      </w:r>
      <w:r>
        <w:rPr>
          <w:rFonts w:hint="eastAsia" w:ascii="仿宋" w:hAnsi="仿宋" w:eastAsia="仿宋" w:cs="仿宋"/>
          <w:color w:val="auto"/>
        </w:rPr>
        <w:t>____________</w:t>
      </w:r>
    </w:p>
    <w:p w14:paraId="5338D52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账号：</w:t>
      </w:r>
      <w:r>
        <w:rPr>
          <w:rFonts w:hint="eastAsia" w:ascii="仿宋" w:hAnsi="仿宋" w:eastAsia="仿宋" w:cs="仿宋"/>
          <w:color w:val="auto"/>
        </w:rPr>
        <w:t>____________</w:t>
      </w:r>
    </w:p>
    <w:p w14:paraId="6D1E61E0">
      <w:pPr>
        <w:rPr>
          <w:rFonts w:ascii="仿宋" w:hAnsi="仿宋" w:eastAsia="仿宋" w:cs="仿宋"/>
          <w:color w:val="auto"/>
        </w:rPr>
      </w:pPr>
      <w:r>
        <w:rPr>
          <w:rFonts w:hint="eastAsia" w:ascii="仿宋" w:hAnsi="仿宋" w:eastAsia="仿宋" w:cs="仿宋"/>
          <w:color w:val="auto"/>
        </w:rPr>
        <w:br w:type="page"/>
      </w:r>
    </w:p>
    <w:p w14:paraId="05CB287A">
      <w:pPr>
        <w:spacing w:after="0" w:line="360" w:lineRule="auto"/>
        <w:ind w:firstLineChars="200"/>
        <w:rPr>
          <w:rFonts w:ascii="仿宋" w:hAnsi="仿宋" w:eastAsia="仿宋" w:cs="仿宋"/>
          <w:color w:val="auto"/>
        </w:rPr>
      </w:pPr>
    </w:p>
    <w:p w14:paraId="5F39D9B3">
      <w:pPr>
        <w:pStyle w:val="5"/>
        <w:rPr>
          <w:rFonts w:ascii="仿宋" w:hAnsi="仿宋" w:eastAsia="仿宋" w:cs="仿宋"/>
          <w:color w:val="auto"/>
        </w:rPr>
      </w:pPr>
      <w:r>
        <w:rPr>
          <w:rFonts w:hint="eastAsia" w:ascii="仿宋" w:hAnsi="仿宋" w:eastAsia="仿宋" w:cs="仿宋"/>
          <w:color w:val="auto"/>
          <w:lang w:eastAsia="zh-CN"/>
        </w:rPr>
        <w:t>二、第一次磋商报价表</w:t>
      </w:r>
    </w:p>
    <w:p w14:paraId="0B251DD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项目名称：安康中心城市张岭片区市政排涝设施工程全过程造价咨询服务项目</w:t>
      </w:r>
    </w:p>
    <w:p w14:paraId="51315BD9">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项目编号：SXZY-AK2026066</w:t>
      </w:r>
    </w:p>
    <w:tbl>
      <w:tblPr>
        <w:tblStyle w:val="38"/>
        <w:tblW w:w="8018" w:type="dxa"/>
        <w:jc w:val="center"/>
        <w:tblLayout w:type="autofit"/>
        <w:tblCellMar>
          <w:top w:w="0" w:type="dxa"/>
          <w:left w:w="108" w:type="dxa"/>
          <w:bottom w:w="0" w:type="dxa"/>
          <w:right w:w="108" w:type="dxa"/>
        </w:tblCellMar>
      </w:tblPr>
      <w:tblGrid>
        <w:gridCol w:w="3739"/>
        <w:gridCol w:w="1454"/>
        <w:gridCol w:w="1780"/>
        <w:gridCol w:w="1045"/>
      </w:tblGrid>
      <w:tr w14:paraId="169ADCE0">
        <w:tblPrEx>
          <w:tblCellMar>
            <w:top w:w="0" w:type="dxa"/>
            <w:left w:w="108" w:type="dxa"/>
            <w:bottom w:w="0" w:type="dxa"/>
            <w:right w:w="108" w:type="dxa"/>
          </w:tblCellMar>
        </w:tblPrEx>
        <w:trPr>
          <w:trHeight w:val="811" w:hRule="atLeast"/>
          <w:tblHeader/>
          <w:jc w:val="center"/>
        </w:trPr>
        <w:tc>
          <w:tcPr>
            <w:tcW w:w="3739"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61A3973F">
            <w:pPr>
              <w:snapToGrid w:val="0"/>
              <w:spacing w:after="0" w:line="240" w:lineRule="auto"/>
              <w:ind w:firstLine="0"/>
              <w:jc w:val="both"/>
              <w:rPr>
                <w:rFonts w:ascii="仿宋" w:hAnsi="仿宋" w:eastAsia="仿宋" w:cs="仿宋"/>
                <w:b/>
                <w:color w:val="auto"/>
              </w:rPr>
            </w:pPr>
            <w:r>
              <w:rPr>
                <w:rFonts w:hint="eastAsia" w:ascii="仿宋" w:hAnsi="仿宋" w:eastAsia="仿宋" w:cs="仿宋"/>
                <w:b/>
                <w:color w:val="auto"/>
              </w:rPr>
              <w:t>磋商总报价（元）</w:t>
            </w:r>
          </w:p>
        </w:tc>
        <w:tc>
          <w:tcPr>
            <w:tcW w:w="1454"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0EA4A973">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服务期限</w:t>
            </w:r>
          </w:p>
        </w:tc>
        <w:tc>
          <w:tcPr>
            <w:tcW w:w="1780" w:type="dxa"/>
            <w:tcBorders>
              <w:top w:val="single" w:color="000000" w:sz="4" w:space="0"/>
              <w:left w:val="single" w:color="000000" w:sz="4" w:space="0"/>
              <w:bottom w:val="nil"/>
              <w:right w:val="nil"/>
            </w:tcBorders>
            <w:shd w:val="clear" w:color="auto" w:fill="F0F0F0"/>
            <w:tcMar>
              <w:top w:w="80" w:type="dxa"/>
              <w:left w:w="100" w:type="dxa"/>
              <w:bottom w:w="80" w:type="dxa"/>
              <w:right w:w="100" w:type="dxa"/>
            </w:tcMar>
            <w:vAlign w:val="center"/>
          </w:tcPr>
          <w:p w14:paraId="1868D675">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质量标准</w:t>
            </w:r>
          </w:p>
        </w:tc>
        <w:tc>
          <w:tcPr>
            <w:tcW w:w="1045" w:type="dxa"/>
            <w:tcBorders>
              <w:top w:val="single" w:color="000000" w:sz="4" w:space="0"/>
              <w:left w:val="single" w:color="000000" w:sz="4" w:space="0"/>
              <w:bottom w:val="nil"/>
              <w:right w:val="single" w:color="000000" w:sz="4" w:space="0"/>
            </w:tcBorders>
            <w:shd w:val="clear" w:color="auto" w:fill="F0F0F0"/>
            <w:tcMar>
              <w:top w:w="80" w:type="dxa"/>
              <w:left w:w="100" w:type="dxa"/>
              <w:bottom w:w="80" w:type="dxa"/>
              <w:right w:w="100" w:type="dxa"/>
            </w:tcMar>
            <w:vAlign w:val="center"/>
          </w:tcPr>
          <w:p w14:paraId="2FBCD542">
            <w:pPr>
              <w:snapToGrid w:val="0"/>
              <w:spacing w:after="0" w:line="240" w:lineRule="auto"/>
              <w:ind w:firstLine="0"/>
              <w:jc w:val="center"/>
              <w:rPr>
                <w:rFonts w:ascii="仿宋" w:hAnsi="仿宋" w:eastAsia="仿宋" w:cs="仿宋"/>
                <w:b/>
                <w:color w:val="auto"/>
              </w:rPr>
            </w:pPr>
            <w:r>
              <w:rPr>
                <w:rFonts w:hint="eastAsia" w:ascii="仿宋" w:hAnsi="仿宋" w:eastAsia="仿宋" w:cs="仿宋"/>
                <w:b/>
                <w:color w:val="auto"/>
              </w:rPr>
              <w:t>备注</w:t>
            </w:r>
          </w:p>
        </w:tc>
      </w:tr>
      <w:tr w14:paraId="5919AC00">
        <w:tblPrEx>
          <w:tblCellMar>
            <w:top w:w="0" w:type="dxa"/>
            <w:left w:w="108" w:type="dxa"/>
            <w:bottom w:w="0" w:type="dxa"/>
            <w:right w:w="108" w:type="dxa"/>
          </w:tblCellMar>
        </w:tblPrEx>
        <w:trPr>
          <w:trHeight w:val="1251" w:hRule="atLeast"/>
          <w:jc w:val="center"/>
        </w:trPr>
        <w:tc>
          <w:tcPr>
            <w:tcW w:w="3739"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20B6EDE4">
            <w:pPr>
              <w:snapToGrid w:val="0"/>
              <w:spacing w:after="0" w:line="240" w:lineRule="auto"/>
              <w:ind w:firstLine="0"/>
              <w:jc w:val="both"/>
              <w:rPr>
                <w:rFonts w:ascii="仿宋" w:hAnsi="仿宋" w:eastAsia="仿宋" w:cs="仿宋"/>
                <w:color w:val="auto"/>
              </w:rPr>
            </w:pPr>
            <w:r>
              <w:rPr>
                <w:rFonts w:hint="eastAsia" w:ascii="仿宋" w:hAnsi="仿宋" w:eastAsia="仿宋" w:cs="仿宋"/>
                <w:color w:val="auto"/>
              </w:rPr>
              <w:t>大写：</w:t>
            </w:r>
          </w:p>
          <w:p w14:paraId="3FB8BDF7">
            <w:pPr>
              <w:snapToGrid w:val="0"/>
              <w:spacing w:after="0" w:line="240" w:lineRule="auto"/>
              <w:ind w:firstLine="0"/>
              <w:jc w:val="both"/>
              <w:rPr>
                <w:rFonts w:ascii="仿宋" w:hAnsi="仿宋" w:eastAsia="仿宋" w:cs="仿宋"/>
                <w:color w:val="auto"/>
              </w:rPr>
            </w:pPr>
            <w:r>
              <w:rPr>
                <w:rFonts w:hint="eastAsia" w:ascii="仿宋" w:hAnsi="仿宋" w:eastAsia="仿宋" w:cs="仿宋"/>
                <w:color w:val="auto"/>
              </w:rPr>
              <w:t>小写：</w:t>
            </w:r>
          </w:p>
        </w:tc>
        <w:tc>
          <w:tcPr>
            <w:tcW w:w="1454"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4BCB4396">
            <w:pPr>
              <w:snapToGrid w:val="0"/>
              <w:spacing w:after="0" w:line="240" w:lineRule="auto"/>
              <w:ind w:firstLine="0"/>
              <w:jc w:val="center"/>
              <w:rPr>
                <w:rFonts w:ascii="仿宋" w:hAnsi="仿宋" w:eastAsia="仿宋" w:cs="仿宋"/>
                <w:color w:val="auto"/>
              </w:rPr>
            </w:pPr>
            <w:bookmarkStart w:id="0" w:name="__DOCXFIELD_f5cd51fd6ff5436f8d7cf7887b44"/>
            <w:bookmarkEnd w:id="0"/>
            <w:bookmarkStart w:id="1" w:name="大写：_小写_01"/>
            <w:bookmarkEnd w:id="1"/>
          </w:p>
        </w:tc>
        <w:tc>
          <w:tcPr>
            <w:tcW w:w="1780" w:type="dxa"/>
            <w:tcBorders>
              <w:top w:val="single" w:color="000000" w:sz="4" w:space="0"/>
              <w:left w:val="single" w:color="000000" w:sz="4" w:space="0"/>
              <w:bottom w:val="single" w:color="000000" w:sz="4" w:space="0"/>
              <w:right w:val="nil"/>
            </w:tcBorders>
            <w:tcMar>
              <w:top w:w="80" w:type="dxa"/>
              <w:left w:w="100" w:type="dxa"/>
              <w:bottom w:w="80" w:type="dxa"/>
              <w:right w:w="100" w:type="dxa"/>
            </w:tcMar>
            <w:vAlign w:val="center"/>
          </w:tcPr>
          <w:p w14:paraId="3BCB4AF9">
            <w:pPr>
              <w:snapToGrid w:val="0"/>
              <w:spacing w:after="0" w:line="240" w:lineRule="auto"/>
              <w:ind w:firstLine="0"/>
              <w:jc w:val="center"/>
              <w:rPr>
                <w:rFonts w:ascii="仿宋" w:hAnsi="仿宋" w:eastAsia="仿宋" w:cs="仿宋"/>
                <w:color w:val="auto"/>
              </w:rPr>
            </w:pPr>
            <w:bookmarkStart w:id="2" w:name="__DOCXFIELD_f82beeeaa2084d42a4be7c11a78f"/>
            <w:bookmarkEnd w:id="2"/>
          </w:p>
        </w:tc>
        <w:tc>
          <w:tcPr>
            <w:tcW w:w="1045" w:type="dxa"/>
            <w:tcBorders>
              <w:top w:val="single" w:color="000000" w:sz="4" w:space="0"/>
              <w:left w:val="single" w:color="000000" w:sz="4" w:space="0"/>
              <w:bottom w:val="single" w:color="000000" w:sz="4" w:space="0"/>
              <w:right w:val="single" w:color="000000" w:sz="4" w:space="0"/>
            </w:tcBorders>
            <w:tcMar>
              <w:top w:w="80" w:type="dxa"/>
              <w:left w:w="100" w:type="dxa"/>
              <w:bottom w:w="80" w:type="dxa"/>
              <w:right w:w="100" w:type="dxa"/>
            </w:tcMar>
            <w:vAlign w:val="center"/>
          </w:tcPr>
          <w:p w14:paraId="6E2BEEE4">
            <w:pPr>
              <w:snapToGrid w:val="0"/>
              <w:spacing w:after="0" w:line="240" w:lineRule="auto"/>
              <w:ind w:firstLine="0"/>
              <w:jc w:val="center"/>
              <w:rPr>
                <w:rFonts w:ascii="仿宋" w:hAnsi="仿宋" w:eastAsia="仿宋" w:cs="仿宋"/>
                <w:color w:val="auto"/>
              </w:rPr>
            </w:pPr>
            <w:bookmarkStart w:id="3" w:name="__DOCXFIELD_07899ac3fce74b749a8e9e70279b"/>
            <w:bookmarkEnd w:id="3"/>
          </w:p>
        </w:tc>
      </w:tr>
    </w:tbl>
    <w:p w14:paraId="70C31B8B">
      <w:pPr>
        <w:spacing w:after="0" w:line="360" w:lineRule="auto"/>
        <w:ind w:firstLineChars="200"/>
        <w:rPr>
          <w:rFonts w:ascii="仿宋" w:hAnsi="仿宋" w:eastAsia="仿宋" w:cs="仿宋"/>
          <w:color w:val="auto"/>
          <w:lang w:eastAsia="zh-CN"/>
        </w:rPr>
      </w:pPr>
    </w:p>
    <w:p w14:paraId="4DD58239">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注：</w:t>
      </w:r>
      <w:r>
        <w:rPr>
          <w:rFonts w:hint="eastAsia" w:ascii="仿宋" w:hAnsi="仿宋" w:eastAsia="仿宋" w:cs="仿宋"/>
          <w:color w:val="auto"/>
        </w:rPr>
        <w:t>1.</w:t>
      </w:r>
      <w:r>
        <w:rPr>
          <w:rFonts w:hint="eastAsia" w:ascii="仿宋" w:hAnsi="仿宋" w:eastAsia="仿宋" w:cs="仿宋"/>
          <w:color w:val="auto"/>
          <w:lang w:eastAsia="zh-CN"/>
        </w:rPr>
        <w:t>供应商所报价格应为含税全包价，包括但不限于人工费、材料费、服务费、管理费、税费、利润及其他相关费用等全部费用。</w:t>
      </w:r>
    </w:p>
    <w:p w14:paraId="387A42A9">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rPr>
        <w:t>2.</w:t>
      </w:r>
      <w:r>
        <w:rPr>
          <w:rFonts w:hint="eastAsia" w:ascii="仿宋" w:hAnsi="仿宋" w:eastAsia="仿宋" w:cs="仿宋"/>
          <w:color w:val="auto"/>
          <w:lang w:eastAsia="zh-CN"/>
        </w:rPr>
        <w:t>本表应按</w:t>
      </w:r>
      <w:r>
        <w:rPr>
          <w:rFonts w:hint="eastAsia" w:ascii="仿宋" w:hAnsi="仿宋" w:eastAsia="仿宋" w:cs="仿宋"/>
          <w:color w:val="auto"/>
        </w:rPr>
        <w:t>"</w:t>
      </w:r>
      <w:r>
        <w:rPr>
          <w:rFonts w:hint="eastAsia" w:ascii="仿宋" w:hAnsi="仿宋" w:eastAsia="仿宋" w:cs="仿宋"/>
          <w:color w:val="auto"/>
          <w:lang w:eastAsia="zh-CN"/>
        </w:rPr>
        <w:t>磋商须知</w:t>
      </w:r>
      <w:r>
        <w:rPr>
          <w:rFonts w:hint="eastAsia" w:ascii="仿宋" w:hAnsi="仿宋" w:eastAsia="仿宋" w:cs="仿宋"/>
          <w:color w:val="auto"/>
        </w:rPr>
        <w:t>"</w:t>
      </w:r>
      <w:r>
        <w:rPr>
          <w:rFonts w:hint="eastAsia" w:ascii="仿宋" w:hAnsi="仿宋" w:eastAsia="仿宋" w:cs="仿宋"/>
          <w:color w:val="auto"/>
          <w:lang w:eastAsia="zh-CN"/>
        </w:rPr>
        <w:t>的规定提交。若有折扣声明，请与本表一并装订。严格按照表格格式报价，报价保留小数点后两位小数。</w:t>
      </w:r>
    </w:p>
    <w:p w14:paraId="6C465A81">
      <w:pPr>
        <w:spacing w:after="0" w:line="360" w:lineRule="auto"/>
        <w:ind w:firstLineChars="200"/>
        <w:rPr>
          <w:rFonts w:ascii="仿宋" w:hAnsi="仿宋" w:eastAsia="仿宋" w:cs="仿宋"/>
          <w:color w:val="auto"/>
          <w:lang w:eastAsia="zh-CN"/>
        </w:rPr>
      </w:pPr>
    </w:p>
    <w:p w14:paraId="3BBC65D5">
      <w:pPr>
        <w:spacing w:after="0" w:line="360" w:lineRule="auto"/>
        <w:ind w:firstLineChars="200"/>
        <w:rPr>
          <w:rFonts w:ascii="仿宋" w:hAnsi="仿宋" w:eastAsia="仿宋" w:cs="仿宋"/>
          <w:color w:val="auto"/>
          <w:lang w:eastAsia="zh-CN"/>
        </w:rPr>
      </w:pPr>
    </w:p>
    <w:p w14:paraId="1118FDD5">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4C973D58">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11B5F3DB">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2C5E00E4">
      <w:pPr>
        <w:rPr>
          <w:rFonts w:ascii="仿宋" w:hAnsi="仿宋" w:eastAsia="仿宋" w:cs="仿宋"/>
          <w:color w:val="auto"/>
          <w:lang w:eastAsia="zh-CN"/>
        </w:rPr>
      </w:pPr>
      <w:r>
        <w:rPr>
          <w:rFonts w:hint="eastAsia" w:ascii="仿宋" w:hAnsi="仿宋" w:eastAsia="仿宋" w:cs="仿宋"/>
          <w:color w:val="auto"/>
          <w:lang w:eastAsia="zh-CN"/>
        </w:rPr>
        <w:br w:type="page"/>
      </w:r>
    </w:p>
    <w:p w14:paraId="7389328B">
      <w:pPr>
        <w:pStyle w:val="5"/>
        <w:rPr>
          <w:rFonts w:ascii="仿宋" w:hAnsi="仿宋" w:eastAsia="仿宋" w:cs="仿宋"/>
          <w:color w:val="auto"/>
        </w:rPr>
      </w:pPr>
      <w:r>
        <w:rPr>
          <w:rFonts w:hint="eastAsia" w:ascii="仿宋" w:hAnsi="仿宋" w:eastAsia="仿宋" w:cs="仿宋"/>
          <w:color w:val="auto"/>
          <w:lang w:eastAsia="zh-CN"/>
        </w:rPr>
        <w:t>三、资格证明文件</w:t>
      </w:r>
    </w:p>
    <w:p w14:paraId="2272B22A">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1）供应商应为具有独立承担民事责任的能力且具备向招标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14:paraId="4E2ED6C0">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（2）供应商拟派项目负责人须具备国家一级注册造价工程师执业资格，且在本单位注册；</w:t>
      </w:r>
    </w:p>
    <w:p w14:paraId="79F716C3">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（3）财务状况报告：提供2025年度的财务审计报告（成立时间至响应文件递交截止时间不足一年的可提供成立后任意时段的资产负债表），或响应文件递交截止时间前六个月内开户银行出具的资信证明；</w:t>
      </w:r>
    </w:p>
    <w:p w14:paraId="0AE4ED07">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（4）税收缴纳证明：提供税款所属时期为2026年4月1日至响应文件递交截止时间内已缴纳的至少一个月的纳税证明或完税证明（任意税种），依法免税的单位应提供相关证明材料；</w:t>
      </w:r>
    </w:p>
    <w:p w14:paraId="7AC80B27">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5）社会保障资金缴纳证明：提供缴费月份为2026年4月1日至响应文件递交截止时间内已缴存的至少一个月的社会保障资金缴存单据或社保机构开具的社会保险参保缴费情况证明，依法不需要缴纳社会保障资金的单位应提供相关证明材料；</w:t>
      </w:r>
    </w:p>
    <w:p w14:paraId="68513E46">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6）供应商不得为“信用中国”网站（www.creditchina.gov.cn）中列入重大税收违法失信主体的供应商；不得为“中国执行信息公开网”（http://zxgk.court.gov.cn）中列入失信被执行人名单的供应商；不得为“中国政府采购网”（www.ccgp.gov.cn）政府采购严重违法失信行为记录名单中被财政部门禁止参加政府采购活动的供应商；</w:t>
      </w:r>
    </w:p>
    <w:p w14:paraId="2A8DF88E">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7）本项目专门面向中小企业采购，供应商应为中型企业、小型企业、微型企业或监狱企业或残疾人福利性单位。供应商自行根据《国民经济行业分类》（GB/T4754-2017）、《国家统计局关于印发&lt;统计上大中小微型企业划分办法（2017）&gt;的通知》国统字〔2017〕213号、工信部联企业〔2011〕300号文件自行划分，若声明与实际不符须承担相应责任。</w:t>
      </w:r>
      <w:r>
        <w:rPr>
          <w:rFonts w:hint="eastAsia" w:ascii="仿宋" w:hAnsi="仿宋" w:eastAsia="仿宋" w:cs="仿宋"/>
          <w:b/>
          <w:bCs/>
          <w:color w:val="auto"/>
          <w:lang w:eastAsia="zh-CN"/>
        </w:rPr>
        <w:t>本项目采购标的对应的中小企业划分标准所属行业为：其他未列明行业。</w:t>
      </w:r>
    </w:p>
    <w:p w14:paraId="605913FA">
      <w:pPr>
        <w:spacing w:after="0" w:line="360" w:lineRule="auto"/>
        <w:ind w:firstLineChars="200"/>
        <w:rPr>
          <w:rFonts w:hint="eastAsia" w:ascii="仿宋" w:hAnsi="仿宋" w:eastAsia="仿宋" w:cs="仿宋"/>
          <w:color w:val="auto"/>
          <w:lang w:eastAsia="zh-CN"/>
        </w:rPr>
      </w:pPr>
      <w:r>
        <w:rPr>
          <w:rFonts w:hint="eastAsia" w:ascii="仿宋" w:hAnsi="仿宋" w:eastAsia="仿宋" w:cs="仿宋"/>
          <w:color w:val="auto"/>
          <w:lang w:eastAsia="zh-CN"/>
        </w:rPr>
        <w:t>（8）供应商提供具备履行合同所必需的设备和专业技术能力的书面声明</w:t>
      </w:r>
    </w:p>
    <w:p w14:paraId="6EFE6DAB">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w:t>
      </w:r>
      <w:r>
        <w:rPr>
          <w:rFonts w:hint="eastAsia" w:ascii="仿宋" w:hAnsi="仿宋" w:eastAsia="仿宋" w:cs="仿宋"/>
          <w:color w:val="auto"/>
          <w:lang w:val="en-US" w:eastAsia="zh-CN"/>
        </w:rPr>
        <w:t>9</w:t>
      </w:r>
      <w:r>
        <w:rPr>
          <w:rFonts w:hint="eastAsia" w:ascii="仿宋" w:hAnsi="仿宋" w:eastAsia="仿宋" w:cs="仿宋"/>
          <w:color w:val="auto"/>
          <w:lang w:eastAsia="zh-CN"/>
        </w:rPr>
        <w:t>）本项目不接受联合体投标。</w:t>
      </w:r>
    </w:p>
    <w:p w14:paraId="38CDF5FB">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以上内容资质均为必备资质，各供应商应按要求提供扫描件并加盖供应商电子签章，不符合磋商文件资质要求的，其磋商响应文件被视为无效标书，取消磋商资格。</w:t>
      </w:r>
    </w:p>
    <w:p w14:paraId="7DB69142">
      <w:pPr>
        <w:ind w:firstLine="0"/>
        <w:rPr>
          <w:rFonts w:ascii="仿宋" w:hAnsi="仿宋" w:eastAsia="仿宋" w:cs="仿宋"/>
          <w:color w:val="auto"/>
          <w:lang w:eastAsia="zh-CN"/>
        </w:rPr>
      </w:pPr>
      <w:r>
        <w:rPr>
          <w:rFonts w:hint="eastAsia" w:ascii="仿宋" w:hAnsi="仿宋" w:eastAsia="仿宋" w:cs="仿宋"/>
          <w:color w:val="auto"/>
          <w:lang w:eastAsia="zh-CN"/>
        </w:rPr>
        <w:br w:type="page"/>
      </w:r>
      <w:r>
        <w:rPr>
          <w:rFonts w:hint="eastAsia" w:ascii="仿宋" w:hAnsi="仿宋" w:eastAsia="仿宋" w:cs="仿宋"/>
          <w:color w:val="auto"/>
          <w:lang w:eastAsia="zh-CN"/>
        </w:rPr>
        <w:t xml:space="preserve">    </w:t>
      </w:r>
    </w:p>
    <w:p w14:paraId="0033B082">
      <w:pPr>
        <w:ind w:firstLine="0"/>
        <w:jc w:val="center"/>
        <w:rPr>
          <w:rFonts w:ascii="仿宋" w:hAnsi="仿宋" w:eastAsia="仿宋" w:cs="仿宋"/>
          <w:color w:val="auto"/>
          <w:lang w:eastAsia="zh-CN"/>
        </w:rPr>
      </w:pPr>
      <w:r>
        <w:rPr>
          <w:rFonts w:hint="eastAsia" w:ascii="仿宋" w:hAnsi="仿宋" w:eastAsia="仿宋" w:cs="仿宋"/>
          <w:b/>
          <w:bCs/>
          <w:color w:val="auto"/>
          <w:sz w:val="28"/>
          <w:szCs w:val="24"/>
          <w:lang w:eastAsia="zh-CN"/>
        </w:rPr>
        <w:t>法定代表人证明书与法定代表人授权书</w:t>
      </w:r>
    </w:p>
    <w:p w14:paraId="1E2322DE">
      <w:pPr>
        <w:ind w:firstLine="2530" w:firstLineChars="900"/>
        <w:rPr>
          <w:rFonts w:ascii="仿宋" w:hAnsi="仿宋" w:eastAsia="仿宋" w:cs="仿宋"/>
          <w:b/>
          <w:bCs/>
          <w:color w:val="auto"/>
          <w:sz w:val="28"/>
          <w:szCs w:val="24"/>
          <w:lang w:eastAsia="zh-CN"/>
        </w:rPr>
      </w:pPr>
      <w:r>
        <w:rPr>
          <w:rFonts w:hint="eastAsia" w:ascii="仿宋" w:hAnsi="仿宋" w:eastAsia="仿宋" w:cs="仿宋"/>
          <w:b/>
          <w:bCs/>
          <w:color w:val="auto"/>
          <w:sz w:val="28"/>
          <w:szCs w:val="24"/>
          <w:lang w:eastAsia="zh-CN"/>
        </w:rPr>
        <w:t>法定代表人身份证明书</w:t>
      </w:r>
    </w:p>
    <w:p w14:paraId="4518DCB7">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 xml:space="preserve">供应商名称：                                   </w:t>
      </w:r>
    </w:p>
    <w:p w14:paraId="1B697BA5">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 xml:space="preserve">公司性质：                                    </w:t>
      </w:r>
    </w:p>
    <w:p w14:paraId="00066EF8">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 xml:space="preserve">地址：                                           </w:t>
      </w:r>
    </w:p>
    <w:p w14:paraId="3ECDB361">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 xml:space="preserve">姓名：      性别：    年龄：       职务：          </w:t>
      </w:r>
    </w:p>
    <w:p w14:paraId="77155DE6">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系                             的法定代表人。</w:t>
      </w:r>
    </w:p>
    <w:p w14:paraId="7CAEF4A9">
      <w:pPr>
        <w:spacing w:line="360" w:lineRule="auto"/>
        <w:ind w:firstLine="422"/>
        <w:rPr>
          <w:rFonts w:ascii="方正仿宋_GB2312" w:hAnsi="方正仿宋_GB2312" w:eastAsia="方正仿宋_GB2312" w:cs="方正仿宋_GB2312"/>
          <w:color w:val="auto"/>
          <w:sz w:val="28"/>
          <w:szCs w:val="28"/>
          <w:lang w:eastAsia="zh-CN"/>
        </w:rPr>
      </w:pPr>
      <w:r>
        <w:rPr>
          <w:rFonts w:hint="eastAsia" w:ascii="方正仿宋_GB2312" w:hAnsi="方正仿宋_GB2312" w:eastAsia="方正仿宋_GB2312" w:cs="方正仿宋_GB2312"/>
          <w:color w:val="auto"/>
          <w:sz w:val="28"/>
          <w:szCs w:val="28"/>
          <w:lang w:eastAsia="zh-CN"/>
        </w:rPr>
        <w:t>特此证明。</w:t>
      </w:r>
    </w:p>
    <w:p w14:paraId="23E0D84A">
      <w:pPr>
        <w:spacing w:line="360" w:lineRule="auto"/>
        <w:ind w:firstLine="422"/>
        <w:rPr>
          <w:rFonts w:ascii="方正仿宋_GB2312" w:hAnsi="方正仿宋_GB2312" w:eastAsia="方正仿宋_GB2312" w:cs="方正仿宋_GB2312"/>
          <w:color w:val="auto"/>
          <w:sz w:val="28"/>
          <w:szCs w:val="28"/>
          <w:lang w:eastAsia="zh-CN"/>
        </w:rPr>
      </w:pPr>
    </w:p>
    <w:p w14:paraId="61BBD6C2">
      <w:pPr>
        <w:spacing w:line="408" w:lineRule="auto"/>
        <w:ind w:firstLine="240" w:firstLineChars="100"/>
        <w:rPr>
          <w:rFonts w:ascii="仿宋" w:hAnsi="仿宋" w:eastAsia="仿宋" w:cs="仿宋"/>
          <w:color w:val="auto"/>
          <w:lang w:eastAsia="zh-CN"/>
        </w:rPr>
      </w:pPr>
      <w:r>
        <w:rPr>
          <w:rFonts w:hint="eastAsia" w:ascii="仿宋" w:hAnsi="仿宋" w:eastAsia="仿宋" w:cs="仿宋"/>
          <w:color w:val="auto"/>
          <w:lang w:eastAsia="zh-CN"/>
        </w:rPr>
        <w:t>法人（签字或盖章）：</w:t>
      </w:r>
    </w:p>
    <w:p w14:paraId="7EC0BBFE">
      <w:pPr>
        <w:spacing w:line="408" w:lineRule="auto"/>
        <w:ind w:firstLine="240" w:firstLineChars="100"/>
        <w:rPr>
          <w:rFonts w:ascii="仿宋" w:hAnsi="仿宋" w:eastAsia="仿宋" w:cs="仿宋"/>
          <w:color w:val="auto"/>
          <w:lang w:eastAsia="zh-CN"/>
        </w:rPr>
      </w:pPr>
      <w:r>
        <w:rPr>
          <w:rFonts w:hint="eastAsia" w:ascii="仿宋" w:hAnsi="仿宋" w:eastAsia="仿宋" w:cs="仿宋"/>
          <w:color w:val="auto"/>
          <w:lang w:eastAsia="zh-CN"/>
        </w:rPr>
        <w:t>供应商名称：____________公章</w:t>
      </w:r>
    </w:p>
    <w:p w14:paraId="6C60E703">
      <w:pPr>
        <w:spacing w:line="408" w:lineRule="auto"/>
        <w:ind w:firstLine="240" w:firstLineChars="100"/>
        <w:rPr>
          <w:rFonts w:ascii="方正仿宋_GB2312" w:hAnsi="方正仿宋_GB2312" w:eastAsia="方正仿宋_GB2312" w:cs="方正仿宋_GB2312"/>
          <w:color w:val="auto"/>
          <w:sz w:val="28"/>
          <w:szCs w:val="28"/>
          <w:lang w:eastAsia="zh-CN"/>
        </w:rPr>
      </w:pPr>
      <w:r>
        <w:rPr>
          <w:rFonts w:hint="eastAsia" w:ascii="仿宋" w:hAnsi="仿宋" w:eastAsia="仿宋" w:cs="仿宋"/>
          <w:color w:val="auto"/>
          <w:lang w:eastAsia="zh-CN"/>
        </w:rPr>
        <w:t>日期：___年____月____日</w:t>
      </w:r>
    </w:p>
    <w:tbl>
      <w:tblPr>
        <w:tblStyle w:val="38"/>
        <w:tblpPr w:leftFromText="180" w:rightFromText="180" w:vertAnchor="text" w:horzAnchor="page" w:tblpX="1890" w:tblpY="59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2"/>
        <w:gridCol w:w="4297"/>
      </w:tblGrid>
      <w:tr w14:paraId="0B35F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trPr>
        <w:tc>
          <w:tcPr>
            <w:tcW w:w="4422" w:type="dxa"/>
            <w:vAlign w:val="center"/>
          </w:tcPr>
          <w:p w14:paraId="7820A073">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法定代表人身份证复印件</w:t>
            </w:r>
          </w:p>
          <w:p w14:paraId="725D6D7B">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（正面）</w:t>
            </w:r>
          </w:p>
        </w:tc>
        <w:tc>
          <w:tcPr>
            <w:tcW w:w="4297" w:type="dxa"/>
            <w:vAlign w:val="center"/>
          </w:tcPr>
          <w:p w14:paraId="28B2B207">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法定代表人身份证复印件</w:t>
            </w:r>
          </w:p>
          <w:p w14:paraId="40DE3E80">
            <w:pPr>
              <w:spacing w:line="360" w:lineRule="auto"/>
              <w:ind w:firstLine="422"/>
              <w:rPr>
                <w:rFonts w:ascii="方正仿宋_GB2312" w:hAnsi="方正仿宋_GB2312" w:eastAsia="方正仿宋_GB2312" w:cs="方正仿宋_GB2312"/>
                <w:color w:val="auto"/>
                <w:szCs w:val="24"/>
                <w:lang w:eastAsia="zh-CN"/>
              </w:rPr>
            </w:pPr>
            <w:r>
              <w:rPr>
                <w:rFonts w:hint="eastAsia" w:ascii="方正仿宋_GB2312" w:hAnsi="方正仿宋_GB2312" w:eastAsia="方正仿宋_GB2312" w:cs="方正仿宋_GB2312"/>
                <w:color w:val="auto"/>
                <w:szCs w:val="24"/>
                <w:lang w:eastAsia="zh-CN"/>
              </w:rPr>
              <w:t>（反面）</w:t>
            </w:r>
          </w:p>
        </w:tc>
      </w:tr>
    </w:tbl>
    <w:p w14:paraId="2196492C">
      <w:pPr>
        <w:spacing w:line="408" w:lineRule="auto"/>
        <w:ind w:firstLine="0"/>
        <w:rPr>
          <w:rFonts w:ascii="仿宋" w:hAnsi="仿宋" w:eastAsia="仿宋" w:cs="仿宋"/>
          <w:color w:val="auto"/>
          <w:lang w:eastAsia="zh-CN"/>
        </w:rPr>
        <w:sectPr>
          <w:pgSz w:w="11906" w:h="16838"/>
          <w:pgMar w:top="1440" w:right="1797" w:bottom="1440" w:left="1797" w:header="720" w:footer="720" w:gutter="0"/>
          <w:cols w:space="720" w:num="1"/>
          <w:docGrid w:linePitch="360" w:charSpace="0"/>
        </w:sectPr>
      </w:pPr>
    </w:p>
    <w:p w14:paraId="2F504D65">
      <w:pPr>
        <w:spacing w:line="408" w:lineRule="auto"/>
        <w:ind w:firstLine="0"/>
        <w:jc w:val="center"/>
        <w:rPr>
          <w:rFonts w:ascii="仿宋" w:hAnsi="仿宋" w:eastAsia="仿宋" w:cs="仿宋"/>
          <w:b/>
          <w:bCs/>
          <w:color w:val="auto"/>
          <w:sz w:val="28"/>
          <w:szCs w:val="24"/>
        </w:rPr>
      </w:pPr>
      <w:r>
        <w:rPr>
          <w:rFonts w:hint="eastAsia" w:ascii="仿宋" w:hAnsi="仿宋" w:eastAsia="仿宋" w:cs="仿宋"/>
          <w:b/>
          <w:bCs/>
          <w:color w:val="auto"/>
          <w:sz w:val="28"/>
          <w:szCs w:val="24"/>
          <w:lang w:eastAsia="zh-CN"/>
        </w:rPr>
        <w:t>法定代表人授权书</w:t>
      </w:r>
    </w:p>
    <w:p w14:paraId="5B9649DE">
      <w:pPr>
        <w:spacing w:line="408" w:lineRule="auto"/>
        <w:ind w:firstLine="0"/>
        <w:rPr>
          <w:rFonts w:ascii="仿宋" w:hAnsi="仿宋" w:eastAsia="仿宋" w:cs="仿宋"/>
          <w:color w:val="auto"/>
        </w:rPr>
      </w:pPr>
      <w:r>
        <w:rPr>
          <w:rFonts w:hint="eastAsia" w:ascii="仿宋" w:hAnsi="仿宋" w:eastAsia="仿宋" w:cs="仿宋"/>
          <w:color w:val="auto"/>
          <w:lang w:eastAsia="zh-CN"/>
        </w:rPr>
        <w:t>致：（采购代理机构）</w:t>
      </w:r>
    </w:p>
    <w:p w14:paraId="4719FBBD">
      <w:pPr>
        <w:spacing w:line="408" w:lineRule="auto"/>
        <w:rPr>
          <w:rFonts w:ascii="仿宋" w:hAnsi="仿宋" w:eastAsia="仿宋" w:cs="仿宋"/>
          <w:color w:val="auto"/>
          <w:lang w:eastAsia="zh-CN"/>
        </w:rPr>
      </w:pPr>
      <w:r>
        <w:rPr>
          <w:rFonts w:hint="eastAsia" w:ascii="仿宋" w:hAnsi="仿宋" w:eastAsia="仿宋" w:cs="仿宋"/>
          <w:color w:val="auto"/>
          <w:lang w:eastAsia="zh-CN"/>
        </w:rPr>
        <w:t>本授权书声明：注册于中华人民共和国之</w:t>
      </w:r>
      <w:r>
        <w:rPr>
          <w:rFonts w:hint="eastAsia" w:ascii="仿宋" w:hAnsi="仿宋" w:eastAsia="仿宋" w:cs="仿宋"/>
          <w:color w:val="auto"/>
        </w:rPr>
        <w:t>____</w:t>
      </w:r>
      <w:r>
        <w:rPr>
          <w:rFonts w:hint="eastAsia" w:ascii="仿宋" w:hAnsi="仿宋" w:eastAsia="仿宋" w:cs="仿宋"/>
          <w:color w:val="auto"/>
          <w:lang w:eastAsia="zh-CN"/>
        </w:rPr>
        <w:t>（供应商名称）</w:t>
      </w:r>
      <w:r>
        <w:rPr>
          <w:rFonts w:hint="eastAsia" w:ascii="仿宋" w:hAnsi="仿宋" w:eastAsia="仿宋" w:cs="仿宋"/>
          <w:color w:val="auto"/>
        </w:rPr>
        <w:t>____</w:t>
      </w:r>
      <w:r>
        <w:rPr>
          <w:rFonts w:hint="eastAsia" w:ascii="仿宋" w:hAnsi="仿宋" w:eastAsia="仿宋" w:cs="仿宋"/>
          <w:color w:val="auto"/>
          <w:lang w:eastAsia="zh-CN"/>
        </w:rPr>
        <w:t>的法定代表人</w:t>
      </w:r>
      <w:r>
        <w:rPr>
          <w:rFonts w:hint="eastAsia" w:ascii="仿宋" w:hAnsi="仿宋" w:eastAsia="仿宋" w:cs="仿宋"/>
          <w:color w:val="auto"/>
        </w:rPr>
        <w:t>____</w:t>
      </w:r>
      <w:r>
        <w:rPr>
          <w:rFonts w:hint="eastAsia" w:ascii="仿宋" w:hAnsi="仿宋" w:eastAsia="仿宋" w:cs="仿宋"/>
          <w:color w:val="auto"/>
          <w:lang w:eastAsia="zh-CN"/>
        </w:rPr>
        <w:t>（法定代表人姓名、职务）</w:t>
      </w:r>
      <w:r>
        <w:rPr>
          <w:rFonts w:hint="eastAsia" w:ascii="仿宋" w:hAnsi="仿宋" w:eastAsia="仿宋" w:cs="仿宋"/>
          <w:color w:val="auto"/>
        </w:rPr>
        <w:t>____</w:t>
      </w:r>
      <w:r>
        <w:rPr>
          <w:rFonts w:hint="eastAsia" w:ascii="仿宋" w:hAnsi="仿宋" w:eastAsia="仿宋" w:cs="仿宋"/>
          <w:color w:val="auto"/>
          <w:lang w:eastAsia="zh-CN"/>
        </w:rPr>
        <w:t>授权</w:t>
      </w:r>
      <w:r>
        <w:rPr>
          <w:rFonts w:hint="eastAsia" w:ascii="仿宋" w:hAnsi="仿宋" w:eastAsia="仿宋" w:cs="仿宋"/>
          <w:color w:val="auto"/>
        </w:rPr>
        <w:t>____</w:t>
      </w:r>
      <w:r>
        <w:rPr>
          <w:rFonts w:hint="eastAsia" w:ascii="仿宋" w:hAnsi="仿宋" w:eastAsia="仿宋" w:cs="仿宋"/>
          <w:color w:val="auto"/>
          <w:lang w:eastAsia="zh-CN"/>
        </w:rPr>
        <w:t>（被授权人的姓名、职务）</w:t>
      </w:r>
      <w:r>
        <w:rPr>
          <w:rFonts w:hint="eastAsia" w:ascii="仿宋" w:hAnsi="仿宋" w:eastAsia="仿宋" w:cs="仿宋"/>
          <w:color w:val="auto"/>
        </w:rPr>
        <w:t>____</w:t>
      </w:r>
      <w:r>
        <w:rPr>
          <w:rFonts w:hint="eastAsia" w:ascii="仿宋" w:hAnsi="仿宋" w:eastAsia="仿宋" w:cs="仿宋"/>
          <w:color w:val="auto"/>
          <w:lang w:eastAsia="zh-CN"/>
        </w:rPr>
        <w:t>为本公司合法代理人，就贵方组织的有关</w:t>
      </w:r>
      <w:r>
        <w:rPr>
          <w:rFonts w:hint="eastAsia" w:ascii="仿宋" w:hAnsi="仿宋" w:eastAsia="仿宋" w:cs="仿宋"/>
          <w:color w:val="auto"/>
        </w:rPr>
        <w:t>____</w:t>
      </w:r>
      <w:r>
        <w:rPr>
          <w:rFonts w:hint="eastAsia" w:ascii="仿宋" w:hAnsi="仿宋" w:eastAsia="仿宋" w:cs="仿宋"/>
          <w:color w:val="auto"/>
          <w:lang w:eastAsia="zh-CN"/>
        </w:rPr>
        <w:t>（采购项目名称）（项目编号：</w:t>
      </w:r>
      <w:r>
        <w:rPr>
          <w:rFonts w:hint="eastAsia" w:ascii="仿宋" w:hAnsi="仿宋" w:eastAsia="仿宋" w:cs="仿宋"/>
          <w:color w:val="auto"/>
        </w:rPr>
        <w:t>________</w:t>
      </w:r>
      <w:r>
        <w:rPr>
          <w:rFonts w:hint="eastAsia" w:ascii="仿宋" w:hAnsi="仿宋" w:eastAsia="仿宋" w:cs="仿宋"/>
          <w:color w:val="auto"/>
          <w:lang w:eastAsia="zh-CN"/>
        </w:rPr>
        <w:t>）的磋商、洽谈、执行等具体事务，签署全部有关文件、文书、协议、合同，本公司对被授权人在本项目中的签名承担全部法律责任。</w:t>
      </w:r>
    </w:p>
    <w:p w14:paraId="4AD856F4">
      <w:pPr>
        <w:spacing w:line="408" w:lineRule="auto"/>
        <w:rPr>
          <w:rFonts w:ascii="仿宋" w:hAnsi="仿宋" w:eastAsia="仿宋" w:cs="仿宋"/>
          <w:color w:val="auto"/>
          <w:lang w:eastAsia="zh-CN"/>
        </w:rPr>
      </w:pPr>
      <w:r>
        <w:rPr>
          <w:rFonts w:hint="eastAsia" w:ascii="仿宋" w:hAnsi="仿宋" w:eastAsia="仿宋" w:cs="仿宋"/>
          <w:color w:val="auto"/>
          <w:lang w:eastAsia="zh-CN"/>
        </w:rPr>
        <w:t>本授权书自磋商之日起90个日历日内有效。</w:t>
      </w:r>
    </w:p>
    <w:p w14:paraId="36325BE2">
      <w:pPr>
        <w:spacing w:line="408" w:lineRule="auto"/>
        <w:ind w:firstLine="0"/>
        <w:rPr>
          <w:rFonts w:ascii="仿宋" w:hAnsi="仿宋" w:eastAsia="仿宋" w:cs="仿宋"/>
          <w:color w:val="auto"/>
        </w:rPr>
      </w:pPr>
      <w:r>
        <w:rPr>
          <w:rFonts w:hint="eastAsia" w:ascii="仿宋" w:hAnsi="仿宋" w:eastAsia="仿宋" w:cs="仿宋"/>
          <w:color w:val="auto"/>
          <w:lang w:eastAsia="zh-CN"/>
        </w:rPr>
        <w:t>委托单位名称（公章）：</w:t>
      </w:r>
      <w:r>
        <w:rPr>
          <w:rFonts w:hint="eastAsia" w:ascii="仿宋" w:hAnsi="仿宋" w:eastAsia="仿宋" w:cs="仿宋"/>
          <w:color w:val="auto"/>
        </w:rPr>
        <w:t>____________________</w:t>
      </w:r>
    </w:p>
    <w:p w14:paraId="5815A7BF">
      <w:pPr>
        <w:spacing w:line="408" w:lineRule="auto"/>
        <w:ind w:firstLine="0"/>
        <w:rPr>
          <w:rFonts w:ascii="仿宋" w:hAnsi="仿宋" w:eastAsia="仿宋" w:cs="仿宋"/>
          <w:color w:val="auto"/>
        </w:rPr>
      </w:pPr>
      <w:r>
        <w:rPr>
          <w:rFonts w:hint="eastAsia" w:ascii="仿宋" w:hAnsi="仿宋" w:eastAsia="仿宋" w:cs="仿宋"/>
          <w:color w:val="auto"/>
          <w:lang w:eastAsia="zh-CN"/>
        </w:rPr>
        <w:t>法定代表人（签字或盖章）：</w:t>
      </w:r>
      <w:r>
        <w:rPr>
          <w:rFonts w:hint="eastAsia" w:ascii="仿宋" w:hAnsi="仿宋" w:eastAsia="仿宋" w:cs="仿宋"/>
          <w:color w:val="auto"/>
        </w:rPr>
        <w:t>____________</w:t>
      </w:r>
      <w:r>
        <w:rPr>
          <w:rFonts w:hint="eastAsia" w:ascii="仿宋" w:hAnsi="仿宋" w:eastAsia="仿宋" w:cs="仿宋"/>
          <w:color w:val="auto"/>
          <w:lang w:eastAsia="zh-CN"/>
        </w:rPr>
        <w:t>被授权人（签字）：</w:t>
      </w:r>
      <w:r>
        <w:rPr>
          <w:rFonts w:hint="eastAsia" w:ascii="仿宋" w:hAnsi="仿宋" w:eastAsia="仿宋" w:cs="仿宋"/>
          <w:color w:val="auto"/>
        </w:rPr>
        <w:t>____________</w:t>
      </w:r>
    </w:p>
    <w:p w14:paraId="2B052112">
      <w:pPr>
        <w:spacing w:line="408" w:lineRule="auto"/>
        <w:ind w:firstLine="0"/>
        <w:rPr>
          <w:rFonts w:ascii="仿宋" w:hAnsi="仿宋" w:eastAsia="仿宋" w:cs="仿宋"/>
          <w:color w:val="auto"/>
        </w:rPr>
      </w:pPr>
      <w:r>
        <w:rPr>
          <w:rFonts w:hint="eastAsia" w:ascii="仿宋" w:hAnsi="仿宋" w:eastAsia="仿宋" w:cs="仿宋"/>
          <w:color w:val="auto"/>
          <w:lang w:eastAsia="zh-CN"/>
        </w:rPr>
        <w:t>联系电话：</w:t>
      </w:r>
      <w:r>
        <w:rPr>
          <w:rFonts w:hint="eastAsia" w:ascii="仿宋" w:hAnsi="仿宋" w:eastAsia="仿宋" w:cs="仿宋"/>
          <w:color w:val="auto"/>
        </w:rPr>
        <w:t>____________</w:t>
      </w:r>
      <w:r>
        <w:rPr>
          <w:rFonts w:hint="eastAsia" w:ascii="仿宋" w:hAnsi="仿宋" w:eastAsia="仿宋" w:cs="仿宋"/>
          <w:color w:val="auto"/>
          <w:lang w:eastAsia="zh-CN"/>
        </w:rPr>
        <w:t>电子邮箱：</w:t>
      </w:r>
      <w:r>
        <w:rPr>
          <w:rFonts w:hint="eastAsia" w:ascii="仿宋" w:hAnsi="仿宋" w:eastAsia="仿宋" w:cs="仿宋"/>
          <w:color w:val="auto"/>
        </w:rPr>
        <w:t>____________</w:t>
      </w:r>
    </w:p>
    <w:p w14:paraId="5835035C">
      <w:pPr>
        <w:spacing w:line="408" w:lineRule="auto"/>
        <w:ind w:firstLine="0"/>
        <w:rPr>
          <w:rFonts w:ascii="仿宋" w:hAnsi="仿宋" w:eastAsia="仿宋" w:cs="仿宋"/>
          <w:color w:val="auto"/>
        </w:rPr>
      </w:pPr>
      <w:r>
        <w:rPr>
          <w:rFonts w:hint="eastAsia" w:ascii="仿宋" w:hAnsi="仿宋" w:eastAsia="仿宋" w:cs="仿宋"/>
          <w:color w:val="auto"/>
          <w:lang w:eastAsia="zh-CN"/>
        </w:rPr>
        <w:t>签发日期：</w:t>
      </w:r>
      <w:r>
        <w:rPr>
          <w:rFonts w:hint="eastAsia" w:ascii="仿宋" w:hAnsi="仿宋" w:eastAsia="仿宋" w:cs="仿宋"/>
          <w:color w:val="auto"/>
        </w:rPr>
        <w:t>____________</w:t>
      </w:r>
    </w:p>
    <w:p w14:paraId="538A0BDB">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被授权人身份证复印件（正反面粘贴处）</w:t>
      </w:r>
    </w:p>
    <w:tbl>
      <w:tblPr>
        <w:tblStyle w:val="38"/>
        <w:tblW w:w="8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4311"/>
      </w:tblGrid>
      <w:tr w14:paraId="514A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4" w:hRule="atLeast"/>
          <w:jc w:val="center"/>
        </w:trPr>
        <w:tc>
          <w:tcPr>
            <w:tcW w:w="3888" w:type="dxa"/>
            <w:tcMar>
              <w:top w:w="-1" w:type="dxa"/>
              <w:left w:w="-1" w:type="dxa"/>
              <w:bottom w:w="-1" w:type="dxa"/>
              <w:right w:w="-1" w:type="dxa"/>
            </w:tcMar>
          </w:tcPr>
          <w:p w14:paraId="07AC1CDC">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被授权人身份证</w:t>
            </w:r>
          </w:p>
          <w:p w14:paraId="2C0E0439">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正反面复印件</w:t>
            </w:r>
          </w:p>
        </w:tc>
        <w:tc>
          <w:tcPr>
            <w:tcW w:w="4311" w:type="dxa"/>
            <w:tcMar>
              <w:top w:w="-1" w:type="dxa"/>
              <w:left w:w="-1" w:type="dxa"/>
              <w:bottom w:w="-1" w:type="dxa"/>
              <w:right w:w="-1" w:type="dxa"/>
            </w:tcMar>
          </w:tcPr>
          <w:p w14:paraId="0AFC1EB3">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法定代表人身份证</w:t>
            </w:r>
          </w:p>
          <w:p w14:paraId="62BB8E05">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正反面复印件</w:t>
            </w:r>
          </w:p>
        </w:tc>
      </w:tr>
    </w:tbl>
    <w:p w14:paraId="28541CE7">
      <w:pPr>
        <w:rPr>
          <w:rFonts w:ascii="仿宋" w:hAnsi="仿宋" w:eastAsia="仿宋" w:cs="仿宋"/>
          <w:color w:val="auto"/>
          <w:lang w:eastAsia="zh-CN"/>
        </w:rPr>
      </w:pPr>
    </w:p>
    <w:p w14:paraId="10E8C159">
      <w:pPr>
        <w:spacing w:line="408" w:lineRule="auto"/>
        <w:ind w:firstLine="0"/>
        <w:rPr>
          <w:rFonts w:ascii="仿宋" w:hAnsi="仿宋" w:eastAsia="仿宋" w:cs="仿宋"/>
          <w:color w:val="auto"/>
          <w:lang w:eastAsia="zh-CN"/>
        </w:rPr>
      </w:pPr>
    </w:p>
    <w:p w14:paraId="2C32E5E8">
      <w:pPr>
        <w:spacing w:line="408" w:lineRule="auto"/>
        <w:ind w:firstLine="0"/>
        <w:rPr>
          <w:rFonts w:ascii="仿宋" w:hAnsi="仿宋" w:eastAsia="仿宋" w:cs="仿宋"/>
          <w:color w:val="auto"/>
          <w:lang w:eastAsia="zh-CN"/>
        </w:rPr>
      </w:pPr>
    </w:p>
    <w:p w14:paraId="7348E9F1">
      <w:pPr>
        <w:pStyle w:val="6"/>
        <w:rPr>
          <w:rFonts w:ascii="仿宋" w:hAnsi="仿宋" w:eastAsia="仿宋" w:cs="仿宋"/>
          <w:color w:val="auto"/>
          <w:sz w:val="28"/>
          <w:szCs w:val="24"/>
        </w:rPr>
      </w:pPr>
      <w:r>
        <w:rPr>
          <w:rFonts w:hint="eastAsia" w:ascii="仿宋" w:hAnsi="仿宋" w:eastAsia="仿宋" w:cs="仿宋"/>
          <w:color w:val="auto"/>
          <w:sz w:val="28"/>
          <w:szCs w:val="24"/>
          <w:lang w:eastAsia="zh-CN"/>
        </w:rPr>
        <w:t>参加政府采购活动前三年内无重大违法记录的书面声明（格式）</w:t>
      </w:r>
    </w:p>
    <w:p w14:paraId="637AF0DA">
      <w:pPr>
        <w:spacing w:line="408" w:lineRule="auto"/>
        <w:ind w:firstLine="0"/>
        <w:rPr>
          <w:rFonts w:ascii="仿宋" w:hAnsi="仿宋" w:eastAsia="仿宋" w:cs="仿宋"/>
          <w:color w:val="auto"/>
          <w:lang w:eastAsia="zh-CN"/>
        </w:rPr>
      </w:pPr>
    </w:p>
    <w:p w14:paraId="206E17AF">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陕西中源项目管理有限公司：</w:t>
      </w:r>
    </w:p>
    <w:p w14:paraId="7AE86FFC">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我方作为</w:t>
      </w:r>
      <w:r>
        <w:rPr>
          <w:rFonts w:hint="eastAsia" w:ascii="仿宋" w:hAnsi="仿宋" w:eastAsia="仿宋" w:cs="仿宋"/>
          <w:color w:val="auto"/>
        </w:rPr>
        <w:t>____________</w:t>
      </w:r>
      <w:r>
        <w:rPr>
          <w:rFonts w:hint="eastAsia" w:ascii="仿宋" w:hAnsi="仿宋" w:eastAsia="仿宋" w:cs="仿宋"/>
          <w:color w:val="auto"/>
          <w:lang w:eastAsia="zh-CN"/>
        </w:rPr>
        <w:t>项目（项目编号：</w:t>
      </w:r>
      <w:r>
        <w:rPr>
          <w:rFonts w:hint="eastAsia" w:ascii="仿宋" w:hAnsi="仿宋" w:eastAsia="仿宋" w:cs="仿宋"/>
          <w:color w:val="auto"/>
        </w:rPr>
        <w:t>________</w:t>
      </w:r>
      <w:r>
        <w:rPr>
          <w:rFonts w:hint="eastAsia" w:ascii="仿宋" w:hAnsi="仿宋" w:eastAsia="仿宋" w:cs="仿宋"/>
          <w:color w:val="auto"/>
          <w:lang w:eastAsia="zh-CN"/>
        </w:rPr>
        <w:t>）的供应商，在此郑重声明：</w:t>
      </w:r>
    </w:p>
    <w:p w14:paraId="79ABDBF5">
      <w:pPr>
        <w:spacing w:after="0" w:line="360" w:lineRule="auto"/>
        <w:ind w:firstLineChars="200"/>
        <w:rPr>
          <w:rFonts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、在参加本次政府采购活动前三年内的经营活动中</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没有</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有</w:t>
      </w:r>
      <w:r>
        <w:rPr>
          <w:rFonts w:hint="eastAsia" w:ascii="仿宋" w:hAnsi="仿宋" w:eastAsia="仿宋" w:cs="仿宋"/>
          <w:color w:val="auto"/>
        </w:rPr>
        <w:t>"</w:t>
      </w:r>
      <w:r>
        <w:rPr>
          <w:rFonts w:hint="eastAsia" w:ascii="仿宋" w:hAnsi="仿宋" w:eastAsia="仿宋" w:cs="仿宋"/>
          <w:color w:val="auto"/>
          <w:lang w:eastAsia="zh-CN"/>
        </w:rPr>
        <w:t>）重大违法记录。</w:t>
      </w:r>
    </w:p>
    <w:p w14:paraId="62479F67">
      <w:pPr>
        <w:spacing w:after="0" w:line="360" w:lineRule="auto"/>
        <w:ind w:firstLineChars="200"/>
        <w:rPr>
          <w:rFonts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、我方</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未被列入</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被列入</w:t>
      </w:r>
      <w:r>
        <w:rPr>
          <w:rFonts w:hint="eastAsia" w:ascii="仿宋" w:hAnsi="仿宋" w:eastAsia="仿宋" w:cs="仿宋"/>
          <w:color w:val="auto"/>
        </w:rPr>
        <w:t>"</w:t>
      </w:r>
      <w:r>
        <w:rPr>
          <w:rFonts w:hint="eastAsia" w:ascii="仿宋" w:hAnsi="仿宋" w:eastAsia="仿宋" w:cs="仿宋"/>
          <w:color w:val="auto"/>
          <w:lang w:eastAsia="zh-CN"/>
        </w:rPr>
        <w:t>）失信被执行人名单。</w:t>
      </w:r>
    </w:p>
    <w:p w14:paraId="71D0EDC7">
      <w:pPr>
        <w:spacing w:after="0" w:line="360" w:lineRule="auto"/>
        <w:ind w:firstLineChars="200"/>
        <w:rPr>
          <w:rFonts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、我方</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未被列入</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被列入</w:t>
      </w:r>
      <w:r>
        <w:rPr>
          <w:rFonts w:hint="eastAsia" w:ascii="仿宋" w:hAnsi="仿宋" w:eastAsia="仿宋" w:cs="仿宋"/>
          <w:color w:val="auto"/>
        </w:rPr>
        <w:t>"</w:t>
      </w:r>
      <w:r>
        <w:rPr>
          <w:rFonts w:hint="eastAsia" w:ascii="仿宋" w:hAnsi="仿宋" w:eastAsia="仿宋" w:cs="仿宋"/>
          <w:color w:val="auto"/>
          <w:lang w:eastAsia="zh-CN"/>
        </w:rPr>
        <w:t>）重大税收违法失信主体。</w:t>
      </w:r>
    </w:p>
    <w:p w14:paraId="5CC617BE">
      <w:pPr>
        <w:spacing w:after="0" w:line="360" w:lineRule="auto"/>
        <w:ind w:firstLineChars="200"/>
        <w:rPr>
          <w:rFonts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、我方</w:t>
      </w:r>
      <w:r>
        <w:rPr>
          <w:rFonts w:hint="eastAsia" w:ascii="仿宋" w:hAnsi="仿宋" w:eastAsia="仿宋" w:cs="仿宋"/>
          <w:color w:val="auto"/>
        </w:rPr>
        <w:t>____</w:t>
      </w:r>
      <w:r>
        <w:rPr>
          <w:rFonts w:hint="eastAsia" w:ascii="仿宋" w:hAnsi="仿宋" w:eastAsia="仿宋" w:cs="仿宋"/>
          <w:color w:val="auto"/>
          <w:lang w:eastAsia="zh-CN"/>
        </w:rPr>
        <w:t>（填</w:t>
      </w:r>
      <w:r>
        <w:rPr>
          <w:rFonts w:hint="eastAsia" w:ascii="仿宋" w:hAnsi="仿宋" w:eastAsia="仿宋" w:cs="仿宋"/>
          <w:color w:val="auto"/>
        </w:rPr>
        <w:t>"</w:t>
      </w:r>
      <w:r>
        <w:rPr>
          <w:rFonts w:hint="eastAsia" w:ascii="仿宋" w:hAnsi="仿宋" w:eastAsia="仿宋" w:cs="仿宋"/>
          <w:color w:val="auto"/>
          <w:lang w:eastAsia="zh-CN"/>
        </w:rPr>
        <w:t>未被列入</w:t>
      </w:r>
      <w:r>
        <w:rPr>
          <w:rFonts w:hint="eastAsia" w:ascii="仿宋" w:hAnsi="仿宋" w:eastAsia="仿宋" w:cs="仿宋"/>
          <w:color w:val="auto"/>
        </w:rPr>
        <w:t>"</w:t>
      </w:r>
      <w:r>
        <w:rPr>
          <w:rFonts w:hint="eastAsia" w:ascii="仿宋" w:hAnsi="仿宋" w:eastAsia="仿宋" w:cs="仿宋"/>
          <w:color w:val="auto"/>
          <w:lang w:eastAsia="zh-CN"/>
        </w:rPr>
        <w:t>或</w:t>
      </w:r>
      <w:r>
        <w:rPr>
          <w:rFonts w:hint="eastAsia" w:ascii="仿宋" w:hAnsi="仿宋" w:eastAsia="仿宋" w:cs="仿宋"/>
          <w:color w:val="auto"/>
        </w:rPr>
        <w:t>"</w:t>
      </w:r>
      <w:r>
        <w:rPr>
          <w:rFonts w:hint="eastAsia" w:ascii="仿宋" w:hAnsi="仿宋" w:eastAsia="仿宋" w:cs="仿宋"/>
          <w:color w:val="auto"/>
          <w:lang w:eastAsia="zh-CN"/>
        </w:rPr>
        <w:t>被列入</w:t>
      </w:r>
      <w:r>
        <w:rPr>
          <w:rFonts w:hint="eastAsia" w:ascii="仿宋" w:hAnsi="仿宋" w:eastAsia="仿宋" w:cs="仿宋"/>
          <w:color w:val="auto"/>
        </w:rPr>
        <w:t>"</w:t>
      </w:r>
      <w:r>
        <w:rPr>
          <w:rFonts w:hint="eastAsia" w:ascii="仿宋" w:hAnsi="仿宋" w:eastAsia="仿宋" w:cs="仿宋"/>
          <w:color w:val="auto"/>
          <w:lang w:eastAsia="zh-CN"/>
        </w:rPr>
        <w:t>）政府采购严重违法失信行为记录名单。</w:t>
      </w:r>
    </w:p>
    <w:p w14:paraId="3222C2BA">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如有不实，我方将无条件地退出本项目的采购活动，依照《中华人民共和国政府采购法》第七十七条第一款第（一）项规定接受处罚。</w:t>
      </w:r>
    </w:p>
    <w:p w14:paraId="2E659DF1">
      <w:pPr>
        <w:spacing w:after="0" w:line="360" w:lineRule="auto"/>
        <w:ind w:firstLineChars="200"/>
        <w:rPr>
          <w:rFonts w:ascii="仿宋" w:hAnsi="仿宋" w:eastAsia="仿宋" w:cs="仿宋"/>
          <w:color w:val="auto"/>
          <w:lang w:eastAsia="zh-CN"/>
        </w:rPr>
      </w:pPr>
    </w:p>
    <w:p w14:paraId="39BE3CEE">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特此声明。</w:t>
      </w:r>
    </w:p>
    <w:p w14:paraId="7E02804F">
      <w:pPr>
        <w:pStyle w:val="37"/>
        <w:ind w:firstLine="180"/>
        <w:rPr>
          <w:rFonts w:ascii="仿宋" w:hAnsi="仿宋" w:eastAsia="仿宋" w:cs="仿宋"/>
          <w:color w:val="auto"/>
          <w:lang w:eastAsia="zh-CN"/>
        </w:rPr>
      </w:pPr>
    </w:p>
    <w:p w14:paraId="05CA7E45">
      <w:pPr>
        <w:pStyle w:val="21"/>
        <w:ind w:left="480" w:firstLine="480"/>
      </w:pPr>
    </w:p>
    <w:p w14:paraId="0217B119">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01AB160B">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47DE0AF9">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1F22BF6D">
      <w:pPr>
        <w:rPr>
          <w:rFonts w:ascii="仿宋" w:hAnsi="仿宋" w:eastAsia="仿宋" w:cs="仿宋"/>
          <w:color w:val="auto"/>
          <w:lang w:eastAsia="zh-CN"/>
        </w:rPr>
      </w:pPr>
      <w:r>
        <w:rPr>
          <w:rFonts w:hint="eastAsia" w:ascii="仿宋" w:hAnsi="仿宋" w:eastAsia="仿宋" w:cs="仿宋"/>
          <w:color w:val="auto"/>
          <w:lang w:eastAsia="zh-CN"/>
        </w:rPr>
        <w:br w:type="page"/>
      </w:r>
    </w:p>
    <w:p w14:paraId="70EC8FE9">
      <w:pPr>
        <w:pStyle w:val="6"/>
        <w:jc w:val="center"/>
        <w:rPr>
          <w:rFonts w:ascii="仿宋" w:hAnsi="仿宋" w:eastAsia="仿宋" w:cs="仿宋"/>
          <w:color w:val="auto"/>
          <w:sz w:val="32"/>
          <w:szCs w:val="28"/>
        </w:rPr>
      </w:pPr>
      <w:r>
        <w:rPr>
          <w:rFonts w:hint="eastAsia" w:ascii="仿宋" w:hAnsi="仿宋" w:eastAsia="仿宋" w:cs="仿宋"/>
          <w:color w:val="auto"/>
          <w:sz w:val="32"/>
          <w:szCs w:val="28"/>
          <w:lang w:eastAsia="zh-CN"/>
        </w:rPr>
        <w:t>中小企业声明函</w:t>
      </w:r>
    </w:p>
    <w:p w14:paraId="57E56B03">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本公司（联合体）郑重声明，根据《政府采购促进中小企业发展管理办法》（财库〔</w:t>
      </w:r>
      <w:r>
        <w:rPr>
          <w:rFonts w:hint="eastAsia" w:ascii="仿宋" w:hAnsi="仿宋" w:eastAsia="仿宋" w:cs="仿宋"/>
          <w:color w:val="auto"/>
        </w:rPr>
        <w:t>2020</w:t>
      </w:r>
      <w:r>
        <w:rPr>
          <w:rFonts w:hint="eastAsia" w:ascii="仿宋" w:hAnsi="仿宋" w:eastAsia="仿宋" w:cs="仿宋"/>
          <w:color w:val="auto"/>
          <w:lang w:eastAsia="zh-CN"/>
        </w:rPr>
        <w:t>〕</w:t>
      </w:r>
      <w:r>
        <w:rPr>
          <w:rFonts w:hint="eastAsia" w:ascii="仿宋" w:hAnsi="仿宋" w:eastAsia="仿宋" w:cs="仿宋"/>
          <w:color w:val="auto"/>
        </w:rPr>
        <w:t>46</w:t>
      </w:r>
      <w:r>
        <w:rPr>
          <w:rFonts w:hint="eastAsia" w:ascii="仿宋" w:hAnsi="仿宋" w:eastAsia="仿宋" w:cs="仿宋"/>
          <w:color w:val="auto"/>
          <w:lang w:eastAsia="zh-CN"/>
        </w:rPr>
        <w:t>号）的规定，本公司参加安康市住房和城乡建设局（单位名称）的安康中心城市张岭片区市政排涝设施工程全过程造价咨询服务项目（项目名称）采购活动，服务全部由符合政策要求的中小企业承接。相关企业（含联合体中的中小企业、签订分包意向协议的中小企业）的具体情况如下：</w:t>
      </w:r>
    </w:p>
    <w:p w14:paraId="34684DCA">
      <w:pPr>
        <w:spacing w:after="0" w:line="360" w:lineRule="auto"/>
        <w:ind w:firstLineChars="200"/>
        <w:rPr>
          <w:rFonts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安康中心城市张岭片区市政排涝设施工程全过程造价咨询服务项目（标的名称），属于</w:t>
      </w:r>
      <w:r>
        <w:rPr>
          <w:rFonts w:hint="eastAsia" w:ascii="仿宋" w:hAnsi="仿宋" w:eastAsia="仿宋" w:cs="仿宋"/>
          <w:color w:val="auto"/>
          <w:u w:val="single"/>
          <w:lang w:eastAsia="zh-CN"/>
        </w:rPr>
        <w:t xml:space="preserve"> 其他未列明行业 </w:t>
      </w:r>
      <w:r>
        <w:rPr>
          <w:rFonts w:hint="eastAsia" w:ascii="仿宋" w:hAnsi="仿宋" w:eastAsia="仿宋" w:cs="仿宋"/>
          <w:color w:val="auto"/>
          <w:lang w:eastAsia="zh-CN"/>
        </w:rPr>
        <w:t>（采购文件中明确的所属行业）；承接企业为</w:t>
      </w:r>
      <w:r>
        <w:rPr>
          <w:rFonts w:hint="eastAsia" w:ascii="仿宋" w:hAnsi="仿宋" w:eastAsia="仿宋" w:cs="仿宋"/>
          <w:color w:val="auto"/>
        </w:rPr>
        <w:t>____</w:t>
      </w:r>
      <w:r>
        <w:rPr>
          <w:rFonts w:hint="eastAsia" w:ascii="仿宋" w:hAnsi="仿宋" w:eastAsia="仿宋" w:cs="仿宋"/>
          <w:color w:val="auto"/>
          <w:lang w:eastAsia="zh-CN"/>
        </w:rPr>
        <w:t>（企业名称），从业人员</w:t>
      </w:r>
      <w:r>
        <w:rPr>
          <w:rFonts w:hint="eastAsia" w:ascii="仿宋" w:hAnsi="仿宋" w:eastAsia="仿宋" w:cs="仿宋"/>
          <w:color w:val="auto"/>
        </w:rPr>
        <w:t>____</w:t>
      </w:r>
      <w:r>
        <w:rPr>
          <w:rFonts w:hint="eastAsia" w:ascii="仿宋" w:hAnsi="仿宋" w:eastAsia="仿宋" w:cs="仿宋"/>
          <w:color w:val="auto"/>
          <w:lang w:eastAsia="zh-CN"/>
        </w:rPr>
        <w:t>人，营业收入为</w:t>
      </w:r>
      <w:r>
        <w:rPr>
          <w:rFonts w:hint="eastAsia" w:ascii="仿宋" w:hAnsi="仿宋" w:eastAsia="仿宋" w:cs="仿宋"/>
          <w:color w:val="auto"/>
        </w:rPr>
        <w:t>____</w:t>
      </w:r>
      <w:r>
        <w:rPr>
          <w:rFonts w:hint="eastAsia" w:ascii="仿宋" w:hAnsi="仿宋" w:eastAsia="仿宋" w:cs="仿宋"/>
          <w:color w:val="auto"/>
          <w:lang w:eastAsia="zh-CN"/>
        </w:rPr>
        <w:t>万元，资产总额为</w:t>
      </w:r>
      <w:r>
        <w:rPr>
          <w:rFonts w:hint="eastAsia" w:ascii="仿宋" w:hAnsi="仿宋" w:eastAsia="仿宋" w:cs="仿宋"/>
          <w:color w:val="auto"/>
        </w:rPr>
        <w:t>____</w:t>
      </w:r>
      <w:r>
        <w:rPr>
          <w:rFonts w:hint="eastAsia" w:ascii="仿宋" w:hAnsi="仿宋" w:eastAsia="仿宋" w:cs="仿宋"/>
          <w:color w:val="auto"/>
          <w:lang w:eastAsia="zh-CN"/>
        </w:rPr>
        <w:t>万元，属于</w:t>
      </w:r>
      <w:r>
        <w:rPr>
          <w:rFonts w:hint="eastAsia" w:ascii="仿宋" w:hAnsi="仿宋" w:eastAsia="仿宋" w:cs="仿宋"/>
          <w:color w:val="auto"/>
        </w:rPr>
        <w:t>____</w:t>
      </w:r>
      <w:r>
        <w:rPr>
          <w:rFonts w:hint="eastAsia" w:ascii="仿宋" w:hAnsi="仿宋" w:eastAsia="仿宋" w:cs="仿宋"/>
          <w:color w:val="auto"/>
          <w:lang w:eastAsia="zh-CN"/>
        </w:rPr>
        <w:t>（中型企业、小型企业、微型企业）。</w:t>
      </w:r>
    </w:p>
    <w:p w14:paraId="5244480F">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以上企业，不属于大企业的分支机构，不存在控股股东为大企业的情形，也不存在与大企业的负责人为同一人的情形。</w:t>
      </w:r>
    </w:p>
    <w:p w14:paraId="1BA7C294">
      <w:pPr>
        <w:spacing w:after="0" w:line="360" w:lineRule="auto"/>
        <w:ind w:firstLineChars="200"/>
        <w:rPr>
          <w:rFonts w:ascii="仿宋" w:hAnsi="仿宋" w:eastAsia="仿宋" w:cs="仿宋"/>
          <w:color w:val="auto"/>
          <w:lang w:eastAsia="zh-CN"/>
        </w:rPr>
      </w:pPr>
    </w:p>
    <w:p w14:paraId="347E8BD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本企业对上述声明的真实性负责。如有虚假，将依法承担相应责任。</w:t>
      </w:r>
    </w:p>
    <w:p w14:paraId="424B2AB0">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3FE010B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____________</w:t>
      </w:r>
    </w:p>
    <w:p w14:paraId="1DFC0D45">
      <w:pPr>
        <w:spacing w:after="0" w:line="360" w:lineRule="auto"/>
        <w:ind w:firstLineChars="200"/>
        <w:rPr>
          <w:rFonts w:ascii="仿宋" w:hAnsi="仿宋" w:eastAsia="仿宋" w:cs="仿宋"/>
          <w:color w:val="auto"/>
        </w:rPr>
      </w:pPr>
    </w:p>
    <w:p w14:paraId="7CF56F0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备注：</w:t>
      </w:r>
      <w:r>
        <w:rPr>
          <w:rFonts w:hint="eastAsia" w:ascii="仿宋" w:hAnsi="仿宋" w:eastAsia="仿宋" w:cs="仿宋"/>
          <w:color w:val="auto"/>
        </w:rPr>
        <w:t>1</w:t>
      </w:r>
      <w:r>
        <w:rPr>
          <w:rFonts w:hint="eastAsia" w:ascii="仿宋" w:hAnsi="仿宋" w:eastAsia="仿宋" w:cs="仿宋"/>
          <w:color w:val="auto"/>
          <w:lang w:eastAsia="zh-CN"/>
        </w:rPr>
        <w:t>、填写前请认真阅读《工业和信息化部、国家统计局、国家发展和改革委员会、财政部关于印发中小企业划型标准规定的通知》（工信部联企业〔</w:t>
      </w:r>
      <w:r>
        <w:rPr>
          <w:rFonts w:hint="eastAsia" w:ascii="仿宋" w:hAnsi="仿宋" w:eastAsia="仿宋" w:cs="仿宋"/>
          <w:color w:val="auto"/>
        </w:rPr>
        <w:t>2011</w:t>
      </w:r>
      <w:r>
        <w:rPr>
          <w:rFonts w:hint="eastAsia" w:ascii="仿宋" w:hAnsi="仿宋" w:eastAsia="仿宋" w:cs="仿宋"/>
          <w:color w:val="auto"/>
          <w:lang w:eastAsia="zh-CN"/>
        </w:rPr>
        <w:t>〕</w:t>
      </w:r>
      <w:r>
        <w:rPr>
          <w:rFonts w:hint="eastAsia" w:ascii="仿宋" w:hAnsi="仿宋" w:eastAsia="仿宋" w:cs="仿宋"/>
          <w:color w:val="auto"/>
        </w:rPr>
        <w:t>300</w:t>
      </w:r>
      <w:r>
        <w:rPr>
          <w:rFonts w:hint="eastAsia" w:ascii="仿宋" w:hAnsi="仿宋" w:eastAsia="仿宋" w:cs="仿宋"/>
          <w:color w:val="auto"/>
          <w:lang w:eastAsia="zh-CN"/>
        </w:rPr>
        <w:t>号）和《财政部工业和信息化部关于印发〈政府采购促进中小企业发展管理办法〉的通知》（财库〔</w:t>
      </w:r>
      <w:r>
        <w:rPr>
          <w:rFonts w:hint="eastAsia" w:ascii="仿宋" w:hAnsi="仿宋" w:eastAsia="仿宋" w:cs="仿宋"/>
          <w:color w:val="auto"/>
        </w:rPr>
        <w:t>2020</w:t>
      </w:r>
      <w:r>
        <w:rPr>
          <w:rFonts w:hint="eastAsia" w:ascii="仿宋" w:hAnsi="仿宋" w:eastAsia="仿宋" w:cs="仿宋"/>
          <w:color w:val="auto"/>
          <w:lang w:eastAsia="zh-CN"/>
        </w:rPr>
        <w:t>〕</w:t>
      </w:r>
      <w:r>
        <w:rPr>
          <w:rFonts w:hint="eastAsia" w:ascii="仿宋" w:hAnsi="仿宋" w:eastAsia="仿宋" w:cs="仿宋"/>
          <w:color w:val="auto"/>
        </w:rPr>
        <w:t>46</w:t>
      </w:r>
      <w:r>
        <w:rPr>
          <w:rFonts w:hint="eastAsia" w:ascii="仿宋" w:hAnsi="仿宋" w:eastAsia="仿宋" w:cs="仿宋"/>
          <w:color w:val="auto"/>
          <w:lang w:eastAsia="zh-CN"/>
        </w:rPr>
        <w:t>号）相关规定。</w:t>
      </w:r>
      <w:r>
        <w:rPr>
          <w:rFonts w:hint="eastAsia" w:ascii="仿宋" w:hAnsi="仿宋" w:eastAsia="仿宋" w:cs="仿宋"/>
          <w:color w:val="auto"/>
        </w:rPr>
        <w:t>2</w:t>
      </w:r>
      <w:r>
        <w:rPr>
          <w:rFonts w:hint="eastAsia" w:ascii="仿宋" w:hAnsi="仿宋" w:eastAsia="仿宋" w:cs="仿宋"/>
          <w:color w:val="auto"/>
          <w:lang w:eastAsia="zh-CN"/>
        </w:rPr>
        <w:t>、从业人员、营业收入、资产总额填报上一年度数据，无上一年度数据的新成立企业可不填报。</w:t>
      </w:r>
      <w:r>
        <w:rPr>
          <w:rFonts w:hint="eastAsia" w:ascii="仿宋" w:hAnsi="仿宋" w:eastAsia="仿宋" w:cs="仿宋"/>
          <w:color w:val="auto"/>
        </w:rPr>
        <w:t>3</w:t>
      </w:r>
      <w:r>
        <w:rPr>
          <w:rFonts w:hint="eastAsia" w:ascii="仿宋" w:hAnsi="仿宋" w:eastAsia="仿宋" w:cs="仿宋"/>
          <w:color w:val="auto"/>
          <w:lang w:eastAsia="zh-CN"/>
        </w:rPr>
        <w:t>、本项目所属行业中小企业划型标准：其他未列明行业。</w:t>
      </w:r>
    </w:p>
    <w:p w14:paraId="259AE94E">
      <w:pPr>
        <w:rPr>
          <w:rFonts w:ascii="仿宋" w:hAnsi="仿宋" w:eastAsia="仿宋" w:cs="仿宋"/>
          <w:color w:val="auto"/>
          <w:lang w:eastAsia="zh-CN"/>
        </w:rPr>
      </w:pPr>
      <w:r>
        <w:rPr>
          <w:rFonts w:hint="eastAsia" w:ascii="仿宋" w:hAnsi="仿宋" w:eastAsia="仿宋" w:cs="仿宋"/>
          <w:color w:val="auto"/>
          <w:lang w:eastAsia="zh-CN"/>
        </w:rPr>
        <w:br w:type="page"/>
      </w:r>
    </w:p>
    <w:p w14:paraId="4A83C42F">
      <w:pPr>
        <w:pStyle w:val="6"/>
        <w:jc w:val="center"/>
        <w:rPr>
          <w:rFonts w:ascii="仿宋" w:hAnsi="仿宋" w:eastAsia="仿宋" w:cs="仿宋"/>
          <w:color w:val="auto"/>
          <w:sz w:val="28"/>
          <w:szCs w:val="24"/>
        </w:rPr>
      </w:pPr>
      <w:r>
        <w:rPr>
          <w:rFonts w:hint="eastAsia" w:ascii="仿宋" w:hAnsi="仿宋" w:eastAsia="仿宋" w:cs="仿宋"/>
          <w:color w:val="auto"/>
          <w:sz w:val="28"/>
          <w:szCs w:val="24"/>
          <w:lang w:eastAsia="zh-CN"/>
        </w:rPr>
        <w:t>非联合体投标声明函（格式）</w:t>
      </w:r>
    </w:p>
    <w:p w14:paraId="41AB1A07">
      <w:pPr>
        <w:spacing w:after="0" w:line="360" w:lineRule="auto"/>
        <w:ind w:firstLineChars="200"/>
        <w:rPr>
          <w:rFonts w:ascii="仿宋" w:hAnsi="仿宋" w:eastAsia="仿宋" w:cs="仿宋"/>
          <w:color w:val="auto"/>
          <w:lang w:eastAsia="zh-CN"/>
        </w:rPr>
      </w:pPr>
    </w:p>
    <w:p w14:paraId="1CE574F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致：（采购代理机构）</w:t>
      </w:r>
    </w:p>
    <w:p w14:paraId="17EA500A">
      <w:pPr>
        <w:spacing w:after="0" w:line="360" w:lineRule="auto"/>
        <w:ind w:firstLineChars="200"/>
        <w:rPr>
          <w:rFonts w:ascii="仿宋" w:hAnsi="仿宋" w:eastAsia="仿宋" w:cs="仿宋"/>
          <w:color w:val="auto"/>
          <w:lang w:eastAsia="zh-CN"/>
        </w:rPr>
      </w:pPr>
    </w:p>
    <w:p w14:paraId="53DC30AA">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我单位名称系</w:t>
      </w:r>
      <w:r>
        <w:rPr>
          <w:rFonts w:hint="eastAsia" w:ascii="仿宋" w:hAnsi="仿宋" w:eastAsia="仿宋" w:cs="仿宋"/>
          <w:color w:val="auto"/>
        </w:rPr>
        <w:t>____________________</w:t>
      </w:r>
      <w:r>
        <w:rPr>
          <w:rFonts w:hint="eastAsia" w:ascii="仿宋" w:hAnsi="仿宋" w:eastAsia="仿宋" w:cs="仿宋"/>
          <w:color w:val="auto"/>
          <w:lang w:eastAsia="zh-CN"/>
        </w:rPr>
        <w:t>，参加本次安康中心城市张岭片区市政排涝设施工程全过程造价咨询服务项目竞争性磋商采购活动，非联合体投标。</w:t>
      </w:r>
    </w:p>
    <w:p w14:paraId="6FE11061">
      <w:pPr>
        <w:spacing w:after="0" w:line="360" w:lineRule="auto"/>
        <w:ind w:firstLineChars="200"/>
        <w:rPr>
          <w:rFonts w:ascii="仿宋" w:hAnsi="仿宋" w:eastAsia="仿宋" w:cs="仿宋"/>
          <w:color w:val="auto"/>
          <w:lang w:eastAsia="zh-CN"/>
        </w:rPr>
      </w:pPr>
    </w:p>
    <w:p w14:paraId="4ADBAED5">
      <w:pPr>
        <w:spacing w:after="0" w:line="360" w:lineRule="auto"/>
        <w:ind w:firstLineChars="200"/>
        <w:rPr>
          <w:rFonts w:ascii="仿宋" w:hAnsi="仿宋" w:eastAsia="仿宋" w:cs="仿宋"/>
          <w:color w:val="auto"/>
          <w:lang w:eastAsia="zh-CN"/>
        </w:rPr>
      </w:pPr>
    </w:p>
    <w:p w14:paraId="3C2CDE01">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特此声明！</w:t>
      </w:r>
    </w:p>
    <w:p w14:paraId="2ED1D8F0">
      <w:pPr>
        <w:spacing w:after="0" w:line="360" w:lineRule="auto"/>
        <w:ind w:firstLineChars="200"/>
        <w:rPr>
          <w:rFonts w:ascii="仿宋" w:hAnsi="仿宋" w:eastAsia="仿宋" w:cs="仿宋"/>
          <w:color w:val="auto"/>
          <w:lang w:eastAsia="zh-CN"/>
        </w:rPr>
      </w:pPr>
    </w:p>
    <w:p w14:paraId="6ADA4DCC">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13ECA218">
      <w:pPr>
        <w:spacing w:after="0" w:line="360" w:lineRule="auto"/>
        <w:ind w:firstLineChars="200"/>
        <w:rPr>
          <w:rFonts w:ascii="仿宋" w:hAnsi="仿宋" w:eastAsia="仿宋" w:cs="仿宋"/>
          <w:color w:val="auto"/>
          <w:lang w:eastAsia="zh-CN"/>
        </w:rPr>
      </w:pPr>
    </w:p>
    <w:p w14:paraId="1DA70F84">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5B7DD43B">
      <w:pPr>
        <w:spacing w:after="0" w:line="360" w:lineRule="auto"/>
        <w:ind w:firstLineChars="200"/>
        <w:rPr>
          <w:rFonts w:ascii="仿宋" w:hAnsi="仿宋" w:eastAsia="仿宋" w:cs="仿宋"/>
          <w:color w:val="auto"/>
          <w:lang w:eastAsia="zh-CN"/>
        </w:rPr>
      </w:pPr>
    </w:p>
    <w:p w14:paraId="2F40459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75167907">
      <w:pPr>
        <w:rPr>
          <w:rFonts w:ascii="仿宋" w:hAnsi="仿宋" w:eastAsia="仿宋" w:cs="仿宋"/>
          <w:color w:val="auto"/>
          <w:sz w:val="28"/>
          <w:lang w:eastAsia="zh-CN"/>
        </w:rPr>
      </w:pPr>
      <w:r>
        <w:rPr>
          <w:rFonts w:hint="eastAsia" w:ascii="仿宋" w:hAnsi="仿宋" w:eastAsia="仿宋" w:cs="仿宋"/>
          <w:color w:val="auto"/>
          <w:sz w:val="28"/>
          <w:lang w:eastAsia="zh-CN"/>
        </w:rPr>
        <w:br w:type="page"/>
      </w:r>
    </w:p>
    <w:p w14:paraId="530CB158">
      <w:pPr>
        <w:pStyle w:val="5"/>
        <w:spacing w:before="0" w:line="360" w:lineRule="auto"/>
        <w:ind w:firstLine="562" w:firstLineChars="200"/>
        <w:jc w:val="center"/>
        <w:rPr>
          <w:rFonts w:ascii="仿宋" w:hAnsi="仿宋" w:eastAsia="仿宋" w:cs="仿宋"/>
          <w:color w:val="auto"/>
        </w:rPr>
      </w:pPr>
      <w:r>
        <w:rPr>
          <w:rFonts w:hint="eastAsia" w:ascii="仿宋" w:hAnsi="仿宋" w:eastAsia="仿宋" w:cs="仿宋"/>
          <w:color w:val="auto"/>
          <w:lang w:eastAsia="zh-CN"/>
        </w:rPr>
        <w:t>四、供应商概况（格式自拟）</w:t>
      </w:r>
    </w:p>
    <w:p w14:paraId="5F74A612">
      <w:pPr>
        <w:spacing w:after="0" w:line="360" w:lineRule="auto"/>
        <w:ind w:firstLineChars="200"/>
        <w:rPr>
          <w:rFonts w:ascii="仿宋" w:hAnsi="仿宋" w:eastAsia="仿宋" w:cs="仿宋"/>
          <w:color w:val="auto"/>
          <w:lang w:eastAsia="zh-CN"/>
        </w:rPr>
      </w:pPr>
      <w:r>
        <w:rPr>
          <w:rFonts w:hint="eastAsia" w:ascii="仿宋" w:hAnsi="仿宋" w:eastAsia="仿宋" w:cs="仿宋"/>
          <w:color w:val="auto"/>
          <w:lang w:eastAsia="zh-CN"/>
        </w:rPr>
        <w:t>供应商按照磋商文件要求自行编写本企业概况，包括企业基本情况、资质情况、业绩概况、技术力量等。</w:t>
      </w:r>
    </w:p>
    <w:p w14:paraId="54A4FE3F">
      <w:pPr>
        <w:spacing w:after="0" w:line="360" w:lineRule="auto"/>
        <w:ind w:firstLineChars="200"/>
        <w:rPr>
          <w:rFonts w:ascii="仿宋" w:hAnsi="仿宋" w:eastAsia="仿宋" w:cs="仿宋"/>
          <w:color w:val="auto"/>
          <w:lang w:eastAsia="zh-CN"/>
        </w:rPr>
      </w:pPr>
    </w:p>
    <w:p w14:paraId="11110C03">
      <w:pPr>
        <w:spacing w:line="408" w:lineRule="auto"/>
        <w:ind w:firstLine="0"/>
        <w:jc w:val="center"/>
        <w:rPr>
          <w:rFonts w:ascii="仿宋" w:hAnsi="仿宋" w:eastAsia="仿宋" w:cs="仿宋"/>
          <w:color w:val="auto"/>
          <w:lang w:eastAsia="zh-CN"/>
        </w:rPr>
      </w:pPr>
      <w:r>
        <w:rPr>
          <w:rFonts w:hint="eastAsia" w:ascii="仿宋" w:hAnsi="仿宋" w:eastAsia="仿宋" w:cs="仿宋"/>
          <w:color w:val="auto"/>
          <w:lang w:eastAsia="zh-CN"/>
        </w:rPr>
        <w:br w:type="page"/>
      </w:r>
    </w:p>
    <w:p w14:paraId="4FA6EF0E">
      <w:pPr>
        <w:spacing w:line="408" w:lineRule="auto"/>
        <w:ind w:firstLine="0"/>
        <w:rPr>
          <w:rFonts w:ascii="仿宋" w:hAnsi="仿宋" w:eastAsia="仿宋" w:cs="仿宋"/>
          <w:color w:val="auto"/>
        </w:rPr>
      </w:pPr>
      <w:r>
        <w:rPr>
          <w:rFonts w:hint="eastAsia" w:ascii="仿宋" w:hAnsi="仿宋" w:eastAsia="仿宋" w:cs="仿宋"/>
          <w:color w:val="auto"/>
          <w:lang w:eastAsia="zh-CN"/>
        </w:rPr>
        <w:t>附表</w:t>
      </w:r>
      <w:r>
        <w:rPr>
          <w:rFonts w:hint="eastAsia" w:ascii="仿宋" w:hAnsi="仿宋" w:eastAsia="仿宋" w:cs="仿宋"/>
          <w:color w:val="auto"/>
        </w:rPr>
        <w:t>1</w:t>
      </w:r>
      <w:r>
        <w:rPr>
          <w:rFonts w:hint="eastAsia" w:ascii="仿宋" w:hAnsi="仿宋" w:eastAsia="仿宋" w:cs="仿宋"/>
          <w:color w:val="auto"/>
          <w:lang w:eastAsia="zh-CN"/>
        </w:rPr>
        <w:t>：拟派项目负责人（项目负责人）简历表</w:t>
      </w:r>
    </w:p>
    <w:tbl>
      <w:tblPr>
        <w:tblStyle w:val="38"/>
        <w:tblW w:w="5931"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1598"/>
        <w:gridCol w:w="2731"/>
        <w:gridCol w:w="1827"/>
        <w:gridCol w:w="3960"/>
      </w:tblGrid>
      <w:tr w14:paraId="28FD124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813" w:hRule="atLeast"/>
          <w:jc w:val="center"/>
        </w:trPr>
        <w:tc>
          <w:tcPr>
            <w:tcW w:w="790" w:type="pct"/>
            <w:tcBorders>
              <w:top w:val="single" w:color="auto" w:sz="12" w:space="0"/>
              <w:left w:val="single" w:color="auto" w:sz="12" w:space="0"/>
              <w:bottom w:val="nil"/>
              <w:right w:val="nil"/>
            </w:tcBorders>
            <w:tcMar>
              <w:top w:w="-1" w:type="dxa"/>
              <w:left w:w="-1" w:type="dxa"/>
              <w:bottom w:w="-1" w:type="dxa"/>
              <w:right w:w="-1" w:type="dxa"/>
            </w:tcMar>
            <w:vAlign w:val="center"/>
          </w:tcPr>
          <w:p w14:paraId="146924FE">
            <w:pPr>
              <w:pStyle w:val="26"/>
              <w:overflowPunct w:val="0"/>
              <w:adjustRightInd w:val="0"/>
              <w:snapToGrid w:val="0"/>
              <w:jc w:val="center"/>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姓名</w:t>
            </w:r>
          </w:p>
        </w:tc>
        <w:tc>
          <w:tcPr>
            <w:tcW w:w="1350" w:type="pct"/>
            <w:tcBorders>
              <w:top w:val="single" w:color="auto" w:sz="12" w:space="0"/>
              <w:left w:val="single" w:color="auto" w:sz="4" w:space="0"/>
              <w:bottom w:val="nil"/>
              <w:right w:val="nil"/>
            </w:tcBorders>
            <w:tcMar>
              <w:top w:w="-1" w:type="dxa"/>
              <w:left w:w="-1" w:type="dxa"/>
              <w:bottom w:w="-1" w:type="dxa"/>
              <w:right w:w="-1" w:type="dxa"/>
            </w:tcMar>
            <w:vAlign w:val="center"/>
          </w:tcPr>
          <w:p w14:paraId="6594B4C9">
            <w:pPr>
              <w:pStyle w:val="26"/>
              <w:overflowPunct w:val="0"/>
              <w:adjustRightInd w:val="0"/>
              <w:snapToGrid w:val="0"/>
              <w:jc w:val="center"/>
              <w:rPr>
                <w:rFonts w:ascii="仿宋" w:hAnsi="仿宋" w:eastAsia="仿宋" w:cs="仿宋"/>
                <w:color w:val="auto"/>
                <w:kern w:val="0"/>
                <w:sz w:val="24"/>
                <w:lang w:eastAsia="zh-CN"/>
              </w:rPr>
            </w:pPr>
          </w:p>
        </w:tc>
        <w:tc>
          <w:tcPr>
            <w:tcW w:w="903" w:type="pct"/>
            <w:tcBorders>
              <w:top w:val="single" w:color="auto" w:sz="12" w:space="0"/>
              <w:left w:val="single" w:color="auto" w:sz="4" w:space="0"/>
              <w:bottom w:val="nil"/>
              <w:right w:val="nil"/>
            </w:tcBorders>
            <w:tcMar>
              <w:top w:w="-1" w:type="dxa"/>
              <w:left w:w="-1" w:type="dxa"/>
              <w:bottom w:w="-1" w:type="dxa"/>
              <w:right w:w="-1" w:type="dxa"/>
            </w:tcMar>
            <w:vAlign w:val="center"/>
          </w:tcPr>
          <w:p w14:paraId="31517BC4">
            <w:pPr>
              <w:pStyle w:val="26"/>
              <w:overflowPunct w:val="0"/>
              <w:adjustRightInd w:val="0"/>
              <w:snapToGrid w:val="0"/>
              <w:jc w:val="center"/>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性别</w:t>
            </w:r>
          </w:p>
        </w:tc>
        <w:tc>
          <w:tcPr>
            <w:tcW w:w="1955" w:type="pct"/>
            <w:tcBorders>
              <w:top w:val="single" w:color="auto" w:sz="12" w:space="0"/>
              <w:left w:val="single" w:color="auto" w:sz="4" w:space="0"/>
              <w:bottom w:val="nil"/>
              <w:right w:val="single" w:color="auto" w:sz="12" w:space="0"/>
            </w:tcBorders>
            <w:tcMar>
              <w:top w:w="-1" w:type="dxa"/>
              <w:left w:w="-1" w:type="dxa"/>
              <w:bottom w:w="-1" w:type="dxa"/>
              <w:right w:w="-1" w:type="dxa"/>
            </w:tcMar>
            <w:vAlign w:val="center"/>
          </w:tcPr>
          <w:p w14:paraId="3C9E9A5A">
            <w:pPr>
              <w:pStyle w:val="26"/>
              <w:overflowPunct w:val="0"/>
              <w:adjustRightInd w:val="0"/>
              <w:snapToGrid w:val="0"/>
              <w:jc w:val="center"/>
              <w:rPr>
                <w:rFonts w:ascii="仿宋" w:hAnsi="仿宋" w:eastAsia="仿宋" w:cs="仿宋"/>
                <w:color w:val="auto"/>
                <w:kern w:val="0"/>
                <w:sz w:val="24"/>
                <w:lang w:eastAsia="zh-CN"/>
              </w:rPr>
            </w:pPr>
          </w:p>
        </w:tc>
      </w:tr>
      <w:tr w14:paraId="293116A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906" w:hRule="atLeast"/>
          <w:jc w:val="center"/>
        </w:trPr>
        <w:tc>
          <w:tcPr>
            <w:tcW w:w="790" w:type="pct"/>
            <w:tcBorders>
              <w:top w:val="single" w:color="auto" w:sz="4" w:space="0"/>
              <w:left w:val="single" w:color="auto" w:sz="12" w:space="0"/>
              <w:bottom w:val="nil"/>
              <w:right w:val="single" w:color="auto" w:sz="4" w:space="0"/>
            </w:tcBorders>
            <w:tcMar>
              <w:top w:w="-1" w:type="dxa"/>
              <w:left w:w="-1" w:type="dxa"/>
              <w:bottom w:w="-1" w:type="dxa"/>
              <w:right w:w="-1" w:type="dxa"/>
            </w:tcMar>
            <w:vAlign w:val="center"/>
          </w:tcPr>
          <w:p w14:paraId="7D857E54">
            <w:pPr>
              <w:pStyle w:val="26"/>
              <w:overflowPunct w:val="0"/>
              <w:adjustRightInd w:val="0"/>
              <w:snapToGrid w:val="0"/>
              <w:jc w:val="center"/>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年龄</w:t>
            </w:r>
          </w:p>
        </w:tc>
        <w:tc>
          <w:tcPr>
            <w:tcW w:w="1350"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14:paraId="042914CA">
            <w:pPr>
              <w:pStyle w:val="26"/>
              <w:overflowPunct w:val="0"/>
              <w:adjustRightInd w:val="0"/>
              <w:snapToGrid w:val="0"/>
              <w:jc w:val="center"/>
              <w:rPr>
                <w:rFonts w:ascii="仿宋" w:hAnsi="仿宋" w:eastAsia="仿宋" w:cs="仿宋"/>
                <w:color w:val="auto"/>
                <w:kern w:val="0"/>
                <w:sz w:val="24"/>
                <w:lang w:eastAsia="zh-CN"/>
              </w:rPr>
            </w:pPr>
          </w:p>
        </w:tc>
        <w:tc>
          <w:tcPr>
            <w:tcW w:w="903" w:type="pct"/>
            <w:tcBorders>
              <w:top w:val="single" w:color="auto" w:sz="4" w:space="0"/>
              <w:left w:val="single" w:color="auto" w:sz="4" w:space="0"/>
              <w:bottom w:val="nil"/>
              <w:right w:val="single" w:color="auto" w:sz="4" w:space="0"/>
            </w:tcBorders>
            <w:tcMar>
              <w:top w:w="-1" w:type="dxa"/>
              <w:left w:w="-1" w:type="dxa"/>
              <w:bottom w:w="-1" w:type="dxa"/>
              <w:right w:w="-1" w:type="dxa"/>
            </w:tcMar>
            <w:vAlign w:val="center"/>
          </w:tcPr>
          <w:p w14:paraId="3059F9C9">
            <w:pPr>
              <w:pStyle w:val="26"/>
              <w:overflowPunct w:val="0"/>
              <w:adjustRightInd w:val="0"/>
              <w:snapToGrid w:val="0"/>
              <w:jc w:val="center"/>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职称</w:t>
            </w:r>
          </w:p>
        </w:tc>
        <w:tc>
          <w:tcPr>
            <w:tcW w:w="1955" w:type="pct"/>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08139666">
            <w:pPr>
              <w:pStyle w:val="26"/>
              <w:overflowPunct w:val="0"/>
              <w:adjustRightInd w:val="0"/>
              <w:snapToGrid w:val="0"/>
              <w:jc w:val="center"/>
              <w:rPr>
                <w:rFonts w:ascii="仿宋" w:hAnsi="仿宋" w:eastAsia="仿宋" w:cs="仿宋"/>
                <w:color w:val="auto"/>
                <w:kern w:val="0"/>
                <w:sz w:val="24"/>
                <w:lang w:eastAsia="zh-CN"/>
              </w:rPr>
            </w:pPr>
          </w:p>
        </w:tc>
      </w:tr>
      <w:tr w14:paraId="52A6EAF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29" w:hRule="atLeast"/>
          <w:jc w:val="center"/>
        </w:trPr>
        <w:tc>
          <w:tcPr>
            <w:tcW w:w="5000" w:type="pct"/>
            <w:gridSpan w:val="4"/>
            <w:tcBorders>
              <w:top w:val="single" w:color="auto" w:sz="4" w:space="0"/>
              <w:left w:val="single" w:color="auto" w:sz="12" w:space="0"/>
              <w:bottom w:val="nil"/>
              <w:right w:val="single" w:color="auto" w:sz="12" w:space="0"/>
            </w:tcBorders>
            <w:tcMar>
              <w:top w:w="-1" w:type="dxa"/>
              <w:left w:w="-1" w:type="dxa"/>
              <w:bottom w:w="-1" w:type="dxa"/>
              <w:right w:w="-1" w:type="dxa"/>
            </w:tcMar>
            <w:vAlign w:val="center"/>
          </w:tcPr>
          <w:p w14:paraId="74330C99">
            <w:pPr>
              <w:pStyle w:val="26"/>
              <w:overflowPunct w:val="0"/>
              <w:adjustRightInd w:val="0"/>
              <w:snapToGrid w:val="0"/>
              <w:jc w:val="center"/>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项目负责人业绩（主要针对业绩评分内容填写）</w:t>
            </w:r>
          </w:p>
        </w:tc>
      </w:tr>
      <w:tr w14:paraId="15F33358">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1066" w:hRule="atLeast"/>
          <w:jc w:val="center"/>
        </w:trPr>
        <w:tc>
          <w:tcPr>
            <w:tcW w:w="790" w:type="pct"/>
            <w:tcBorders>
              <w:top w:val="single" w:color="auto" w:sz="4" w:space="0"/>
              <w:left w:val="single" w:color="auto" w:sz="12" w:space="0"/>
              <w:bottom w:val="nil"/>
              <w:right w:val="nil"/>
            </w:tcBorders>
            <w:tcMar>
              <w:top w:w="-1" w:type="dxa"/>
              <w:left w:w="-1" w:type="dxa"/>
              <w:bottom w:w="-1" w:type="dxa"/>
              <w:right w:w="-1" w:type="dxa"/>
            </w:tcMar>
            <w:vAlign w:val="center"/>
          </w:tcPr>
          <w:p w14:paraId="1DB68A74">
            <w:pPr>
              <w:pStyle w:val="26"/>
              <w:overflowPunct w:val="0"/>
              <w:adjustRightInd w:val="0"/>
              <w:snapToGrid w:val="0"/>
              <w:jc w:val="center"/>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序号</w:t>
            </w:r>
          </w:p>
        </w:tc>
        <w:tc>
          <w:tcPr>
            <w:tcW w:w="1350" w:type="pct"/>
            <w:tcBorders>
              <w:top w:val="single" w:color="auto" w:sz="4" w:space="0"/>
              <w:left w:val="single" w:color="auto" w:sz="4" w:space="0"/>
              <w:bottom w:val="nil"/>
              <w:right w:val="nil"/>
            </w:tcBorders>
            <w:tcMar>
              <w:top w:w="-1" w:type="dxa"/>
              <w:left w:w="-1" w:type="dxa"/>
              <w:bottom w:w="-1" w:type="dxa"/>
              <w:right w:w="-1" w:type="dxa"/>
            </w:tcMar>
            <w:vAlign w:val="center"/>
          </w:tcPr>
          <w:p w14:paraId="30E57C0F">
            <w:pPr>
              <w:pStyle w:val="26"/>
              <w:overflowPunct w:val="0"/>
              <w:adjustRightInd w:val="0"/>
              <w:snapToGrid w:val="0"/>
              <w:ind w:firstLine="720" w:firstLineChars="300"/>
              <w:jc w:val="both"/>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项目名称</w:t>
            </w:r>
          </w:p>
        </w:tc>
        <w:tc>
          <w:tcPr>
            <w:tcW w:w="903" w:type="pct"/>
            <w:tcBorders>
              <w:top w:val="single" w:color="auto" w:sz="4" w:space="0"/>
              <w:left w:val="single" w:color="auto" w:sz="4" w:space="0"/>
              <w:bottom w:val="nil"/>
              <w:right w:val="nil"/>
            </w:tcBorders>
            <w:tcMar>
              <w:top w:w="-1" w:type="dxa"/>
              <w:left w:w="-1" w:type="dxa"/>
              <w:bottom w:w="-1" w:type="dxa"/>
              <w:right w:w="-1" w:type="dxa"/>
            </w:tcMar>
            <w:vAlign w:val="center"/>
          </w:tcPr>
          <w:p w14:paraId="7CB95138">
            <w:pPr>
              <w:pStyle w:val="26"/>
              <w:overflowPunct w:val="0"/>
              <w:adjustRightInd w:val="0"/>
              <w:snapToGrid w:val="0"/>
              <w:jc w:val="both"/>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甲方名称</w:t>
            </w:r>
          </w:p>
        </w:tc>
        <w:tc>
          <w:tcPr>
            <w:tcW w:w="1955" w:type="pct"/>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3D565B2A">
            <w:pPr>
              <w:pStyle w:val="26"/>
              <w:overflowPunct w:val="0"/>
              <w:adjustRightInd w:val="0"/>
              <w:snapToGrid w:val="0"/>
              <w:jc w:val="center"/>
              <w:rPr>
                <w:rFonts w:ascii="仿宋" w:hAnsi="仿宋" w:eastAsia="仿宋" w:cs="仿宋"/>
                <w:color w:val="auto"/>
                <w:kern w:val="0"/>
                <w:sz w:val="24"/>
                <w:lang w:eastAsia="zh-CN"/>
              </w:rPr>
            </w:pPr>
            <w:r>
              <w:rPr>
                <w:rFonts w:hint="eastAsia" w:ascii="仿宋" w:hAnsi="仿宋" w:eastAsia="仿宋" w:cs="仿宋"/>
                <w:color w:val="auto"/>
                <w:kern w:val="0"/>
                <w:sz w:val="24"/>
                <w:lang w:eastAsia="zh-CN"/>
              </w:rPr>
              <w:t>在项目中担任的职务</w:t>
            </w:r>
          </w:p>
        </w:tc>
      </w:tr>
      <w:tr w14:paraId="3D7FCAC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29" w:hRule="atLeast"/>
          <w:jc w:val="center"/>
        </w:trPr>
        <w:tc>
          <w:tcPr>
            <w:tcW w:w="790" w:type="pct"/>
            <w:tcBorders>
              <w:top w:val="single" w:color="auto" w:sz="4" w:space="0"/>
              <w:left w:val="single" w:color="auto" w:sz="12" w:space="0"/>
              <w:bottom w:val="nil"/>
              <w:right w:val="nil"/>
            </w:tcBorders>
            <w:tcMar>
              <w:top w:w="-1" w:type="dxa"/>
              <w:left w:w="-1" w:type="dxa"/>
              <w:bottom w:w="-1" w:type="dxa"/>
              <w:right w:w="-1" w:type="dxa"/>
            </w:tcMar>
            <w:vAlign w:val="center"/>
          </w:tcPr>
          <w:p w14:paraId="4FD7703A">
            <w:pPr>
              <w:pStyle w:val="26"/>
              <w:overflowPunct w:val="0"/>
              <w:adjustRightInd w:val="0"/>
              <w:snapToGrid w:val="0"/>
              <w:jc w:val="center"/>
              <w:rPr>
                <w:rFonts w:ascii="仿宋" w:hAnsi="仿宋" w:eastAsia="仿宋" w:cs="仿宋"/>
                <w:color w:val="auto"/>
                <w:kern w:val="0"/>
                <w:sz w:val="24"/>
                <w:lang w:eastAsia="zh-CN"/>
              </w:rPr>
            </w:pPr>
          </w:p>
        </w:tc>
        <w:tc>
          <w:tcPr>
            <w:tcW w:w="1350" w:type="pct"/>
            <w:tcBorders>
              <w:top w:val="single" w:color="auto" w:sz="4" w:space="0"/>
              <w:left w:val="single" w:color="auto" w:sz="4" w:space="0"/>
              <w:bottom w:val="nil"/>
              <w:right w:val="nil"/>
            </w:tcBorders>
            <w:tcMar>
              <w:top w:w="-1" w:type="dxa"/>
              <w:left w:w="-1" w:type="dxa"/>
              <w:bottom w:w="-1" w:type="dxa"/>
              <w:right w:w="-1" w:type="dxa"/>
            </w:tcMar>
            <w:vAlign w:val="center"/>
          </w:tcPr>
          <w:p w14:paraId="52953F52">
            <w:pPr>
              <w:pStyle w:val="26"/>
              <w:overflowPunct w:val="0"/>
              <w:adjustRightInd w:val="0"/>
              <w:snapToGrid w:val="0"/>
              <w:jc w:val="center"/>
              <w:rPr>
                <w:rFonts w:ascii="仿宋" w:hAnsi="仿宋" w:eastAsia="仿宋" w:cs="仿宋"/>
                <w:color w:val="auto"/>
                <w:kern w:val="0"/>
                <w:sz w:val="24"/>
                <w:lang w:eastAsia="zh-CN"/>
              </w:rPr>
            </w:pPr>
          </w:p>
        </w:tc>
        <w:tc>
          <w:tcPr>
            <w:tcW w:w="903" w:type="pct"/>
            <w:tcBorders>
              <w:top w:val="single" w:color="auto" w:sz="4" w:space="0"/>
              <w:left w:val="single" w:color="auto" w:sz="4" w:space="0"/>
              <w:bottom w:val="nil"/>
              <w:right w:val="nil"/>
            </w:tcBorders>
            <w:tcMar>
              <w:top w:w="-1" w:type="dxa"/>
              <w:left w:w="-1" w:type="dxa"/>
              <w:bottom w:w="-1" w:type="dxa"/>
              <w:right w:w="-1" w:type="dxa"/>
            </w:tcMar>
            <w:vAlign w:val="center"/>
          </w:tcPr>
          <w:p w14:paraId="1A73054D">
            <w:pPr>
              <w:pStyle w:val="26"/>
              <w:overflowPunct w:val="0"/>
              <w:adjustRightInd w:val="0"/>
              <w:snapToGrid w:val="0"/>
              <w:jc w:val="center"/>
              <w:rPr>
                <w:rFonts w:ascii="仿宋" w:hAnsi="仿宋" w:eastAsia="仿宋" w:cs="仿宋"/>
                <w:color w:val="auto"/>
                <w:kern w:val="0"/>
                <w:sz w:val="24"/>
                <w:lang w:eastAsia="zh-CN"/>
              </w:rPr>
            </w:pPr>
          </w:p>
        </w:tc>
        <w:tc>
          <w:tcPr>
            <w:tcW w:w="1955" w:type="pct"/>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69E5A1CD">
            <w:pPr>
              <w:pStyle w:val="26"/>
              <w:overflowPunct w:val="0"/>
              <w:adjustRightInd w:val="0"/>
              <w:snapToGrid w:val="0"/>
              <w:jc w:val="center"/>
              <w:rPr>
                <w:rFonts w:ascii="仿宋" w:hAnsi="仿宋" w:eastAsia="仿宋" w:cs="仿宋"/>
                <w:color w:val="auto"/>
                <w:kern w:val="0"/>
                <w:sz w:val="24"/>
                <w:lang w:eastAsia="zh-CN"/>
              </w:rPr>
            </w:pPr>
          </w:p>
        </w:tc>
      </w:tr>
      <w:tr w14:paraId="7A13502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29" w:hRule="atLeast"/>
          <w:jc w:val="center"/>
        </w:trPr>
        <w:tc>
          <w:tcPr>
            <w:tcW w:w="790" w:type="pct"/>
            <w:tcBorders>
              <w:top w:val="single" w:color="auto" w:sz="4" w:space="0"/>
              <w:left w:val="single" w:color="auto" w:sz="12" w:space="0"/>
              <w:bottom w:val="nil"/>
              <w:right w:val="nil"/>
            </w:tcBorders>
            <w:tcMar>
              <w:top w:w="-1" w:type="dxa"/>
              <w:left w:w="-1" w:type="dxa"/>
              <w:bottom w:w="-1" w:type="dxa"/>
              <w:right w:w="-1" w:type="dxa"/>
            </w:tcMar>
            <w:vAlign w:val="center"/>
          </w:tcPr>
          <w:p w14:paraId="5F9EC2F3">
            <w:pPr>
              <w:pStyle w:val="26"/>
              <w:overflowPunct w:val="0"/>
              <w:adjustRightInd w:val="0"/>
              <w:snapToGrid w:val="0"/>
              <w:jc w:val="center"/>
              <w:rPr>
                <w:rFonts w:ascii="仿宋" w:hAnsi="仿宋" w:eastAsia="仿宋" w:cs="仿宋"/>
                <w:color w:val="auto"/>
                <w:kern w:val="0"/>
                <w:sz w:val="24"/>
                <w:lang w:eastAsia="zh-CN"/>
              </w:rPr>
            </w:pPr>
          </w:p>
        </w:tc>
        <w:tc>
          <w:tcPr>
            <w:tcW w:w="1350" w:type="pct"/>
            <w:tcBorders>
              <w:top w:val="single" w:color="auto" w:sz="4" w:space="0"/>
              <w:left w:val="single" w:color="auto" w:sz="4" w:space="0"/>
              <w:bottom w:val="nil"/>
              <w:right w:val="nil"/>
            </w:tcBorders>
            <w:tcMar>
              <w:top w:w="-1" w:type="dxa"/>
              <w:left w:w="-1" w:type="dxa"/>
              <w:bottom w:w="-1" w:type="dxa"/>
              <w:right w:w="-1" w:type="dxa"/>
            </w:tcMar>
            <w:vAlign w:val="center"/>
          </w:tcPr>
          <w:p w14:paraId="680C3D6C">
            <w:pPr>
              <w:pStyle w:val="26"/>
              <w:overflowPunct w:val="0"/>
              <w:adjustRightInd w:val="0"/>
              <w:snapToGrid w:val="0"/>
              <w:jc w:val="center"/>
              <w:rPr>
                <w:rFonts w:ascii="仿宋" w:hAnsi="仿宋" w:eastAsia="仿宋" w:cs="仿宋"/>
                <w:color w:val="auto"/>
                <w:kern w:val="0"/>
                <w:sz w:val="24"/>
                <w:lang w:eastAsia="zh-CN"/>
              </w:rPr>
            </w:pPr>
          </w:p>
        </w:tc>
        <w:tc>
          <w:tcPr>
            <w:tcW w:w="903" w:type="pct"/>
            <w:tcBorders>
              <w:top w:val="single" w:color="auto" w:sz="4" w:space="0"/>
              <w:left w:val="single" w:color="auto" w:sz="4" w:space="0"/>
              <w:bottom w:val="nil"/>
              <w:right w:val="nil"/>
            </w:tcBorders>
            <w:tcMar>
              <w:top w:w="-1" w:type="dxa"/>
              <w:left w:w="-1" w:type="dxa"/>
              <w:bottom w:w="-1" w:type="dxa"/>
              <w:right w:w="-1" w:type="dxa"/>
            </w:tcMar>
            <w:vAlign w:val="center"/>
          </w:tcPr>
          <w:p w14:paraId="1340711A">
            <w:pPr>
              <w:pStyle w:val="26"/>
              <w:overflowPunct w:val="0"/>
              <w:adjustRightInd w:val="0"/>
              <w:snapToGrid w:val="0"/>
              <w:jc w:val="center"/>
              <w:rPr>
                <w:rFonts w:ascii="仿宋" w:hAnsi="仿宋" w:eastAsia="仿宋" w:cs="仿宋"/>
                <w:color w:val="auto"/>
                <w:kern w:val="0"/>
                <w:sz w:val="24"/>
                <w:lang w:eastAsia="zh-CN"/>
              </w:rPr>
            </w:pPr>
          </w:p>
        </w:tc>
        <w:tc>
          <w:tcPr>
            <w:tcW w:w="1955" w:type="pct"/>
            <w:tcBorders>
              <w:top w:val="single" w:color="auto" w:sz="4" w:space="0"/>
              <w:left w:val="single" w:color="auto" w:sz="4" w:space="0"/>
              <w:bottom w:val="nil"/>
              <w:right w:val="single" w:color="auto" w:sz="12" w:space="0"/>
            </w:tcBorders>
            <w:tcMar>
              <w:top w:w="-1" w:type="dxa"/>
              <w:left w:w="-1" w:type="dxa"/>
              <w:bottom w:w="-1" w:type="dxa"/>
              <w:right w:w="-1" w:type="dxa"/>
            </w:tcMar>
            <w:vAlign w:val="center"/>
          </w:tcPr>
          <w:p w14:paraId="208A634D">
            <w:pPr>
              <w:pStyle w:val="26"/>
              <w:overflowPunct w:val="0"/>
              <w:adjustRightInd w:val="0"/>
              <w:snapToGrid w:val="0"/>
              <w:jc w:val="center"/>
              <w:rPr>
                <w:rFonts w:ascii="仿宋" w:hAnsi="仿宋" w:eastAsia="仿宋" w:cs="仿宋"/>
                <w:color w:val="auto"/>
                <w:kern w:val="0"/>
                <w:sz w:val="24"/>
                <w:lang w:eastAsia="zh-CN"/>
              </w:rPr>
            </w:pPr>
          </w:p>
        </w:tc>
      </w:tr>
      <w:tr w14:paraId="4C0223D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668" w:hRule="atLeast"/>
          <w:jc w:val="center"/>
        </w:trPr>
        <w:tc>
          <w:tcPr>
            <w:tcW w:w="790" w:type="pct"/>
            <w:tcBorders>
              <w:top w:val="single" w:color="auto" w:sz="4" w:space="0"/>
              <w:left w:val="single" w:color="auto" w:sz="12" w:space="0"/>
              <w:bottom w:val="single" w:color="auto" w:sz="12" w:space="0"/>
              <w:right w:val="nil"/>
            </w:tcBorders>
            <w:tcMar>
              <w:top w:w="-1" w:type="dxa"/>
              <w:left w:w="-1" w:type="dxa"/>
              <w:bottom w:w="-1" w:type="dxa"/>
              <w:right w:w="-1" w:type="dxa"/>
            </w:tcMar>
            <w:vAlign w:val="center"/>
          </w:tcPr>
          <w:p w14:paraId="1222315A">
            <w:pPr>
              <w:pStyle w:val="26"/>
              <w:overflowPunct w:val="0"/>
              <w:adjustRightInd w:val="0"/>
              <w:snapToGrid w:val="0"/>
              <w:jc w:val="center"/>
              <w:rPr>
                <w:rFonts w:ascii="仿宋" w:hAnsi="仿宋" w:eastAsia="仿宋" w:cs="仿宋"/>
                <w:color w:val="auto"/>
                <w:kern w:val="0"/>
                <w:sz w:val="24"/>
                <w:lang w:eastAsia="zh-CN"/>
              </w:rPr>
            </w:pPr>
          </w:p>
        </w:tc>
        <w:tc>
          <w:tcPr>
            <w:tcW w:w="1350" w:type="pct"/>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099A4980">
            <w:pPr>
              <w:pStyle w:val="26"/>
              <w:overflowPunct w:val="0"/>
              <w:adjustRightInd w:val="0"/>
              <w:snapToGrid w:val="0"/>
              <w:jc w:val="center"/>
              <w:rPr>
                <w:rFonts w:ascii="仿宋" w:hAnsi="仿宋" w:eastAsia="仿宋" w:cs="仿宋"/>
                <w:color w:val="auto"/>
                <w:kern w:val="0"/>
                <w:sz w:val="24"/>
                <w:lang w:eastAsia="zh-CN"/>
              </w:rPr>
            </w:pPr>
          </w:p>
        </w:tc>
        <w:tc>
          <w:tcPr>
            <w:tcW w:w="903" w:type="pct"/>
            <w:tcBorders>
              <w:top w:val="single" w:color="auto" w:sz="4" w:space="0"/>
              <w:left w:val="single" w:color="auto" w:sz="4" w:space="0"/>
              <w:bottom w:val="single" w:color="auto" w:sz="12" w:space="0"/>
              <w:right w:val="nil"/>
            </w:tcBorders>
            <w:tcMar>
              <w:top w:w="-1" w:type="dxa"/>
              <w:left w:w="-1" w:type="dxa"/>
              <w:bottom w:w="-1" w:type="dxa"/>
              <w:right w:w="-1" w:type="dxa"/>
            </w:tcMar>
            <w:vAlign w:val="center"/>
          </w:tcPr>
          <w:p w14:paraId="70DDF8BC">
            <w:pPr>
              <w:pStyle w:val="26"/>
              <w:overflowPunct w:val="0"/>
              <w:adjustRightInd w:val="0"/>
              <w:snapToGrid w:val="0"/>
              <w:jc w:val="center"/>
              <w:rPr>
                <w:rFonts w:ascii="仿宋" w:hAnsi="仿宋" w:eastAsia="仿宋" w:cs="仿宋"/>
                <w:color w:val="auto"/>
                <w:kern w:val="0"/>
                <w:sz w:val="24"/>
                <w:lang w:eastAsia="zh-CN"/>
              </w:rPr>
            </w:pPr>
          </w:p>
        </w:tc>
        <w:tc>
          <w:tcPr>
            <w:tcW w:w="1955" w:type="pct"/>
            <w:tcBorders>
              <w:top w:val="single" w:color="auto" w:sz="4" w:space="0"/>
              <w:left w:val="single" w:color="auto" w:sz="4" w:space="0"/>
              <w:bottom w:val="single" w:color="auto" w:sz="12" w:space="0"/>
              <w:right w:val="single" w:color="auto" w:sz="12" w:space="0"/>
            </w:tcBorders>
            <w:tcMar>
              <w:top w:w="-1" w:type="dxa"/>
              <w:left w:w="-1" w:type="dxa"/>
              <w:bottom w:w="-1" w:type="dxa"/>
              <w:right w:w="-1" w:type="dxa"/>
            </w:tcMar>
            <w:vAlign w:val="center"/>
          </w:tcPr>
          <w:p w14:paraId="4D66622A">
            <w:pPr>
              <w:pStyle w:val="26"/>
              <w:overflowPunct w:val="0"/>
              <w:adjustRightInd w:val="0"/>
              <w:snapToGrid w:val="0"/>
              <w:jc w:val="center"/>
              <w:rPr>
                <w:rFonts w:ascii="仿宋" w:hAnsi="仿宋" w:eastAsia="仿宋" w:cs="仿宋"/>
                <w:color w:val="auto"/>
                <w:kern w:val="0"/>
                <w:sz w:val="24"/>
                <w:lang w:eastAsia="zh-CN"/>
              </w:rPr>
            </w:pPr>
          </w:p>
        </w:tc>
      </w:tr>
    </w:tbl>
    <w:p w14:paraId="3241D776">
      <w:pPr>
        <w:spacing w:line="408" w:lineRule="auto"/>
        <w:ind w:firstLine="0"/>
        <w:rPr>
          <w:rFonts w:ascii="仿宋" w:hAnsi="仿宋" w:eastAsia="仿宋" w:cs="仿宋"/>
          <w:color w:val="auto"/>
          <w:lang w:eastAsia="zh-CN"/>
        </w:rPr>
      </w:pPr>
    </w:p>
    <w:p w14:paraId="7C03BDB9">
      <w:pPr>
        <w:spacing w:line="408" w:lineRule="auto"/>
        <w:ind w:firstLine="0"/>
        <w:rPr>
          <w:rFonts w:ascii="仿宋" w:hAnsi="仿宋" w:eastAsia="仿宋" w:cs="仿宋"/>
          <w:color w:val="auto"/>
          <w:lang w:eastAsia="zh-CN"/>
        </w:rPr>
      </w:pPr>
    </w:p>
    <w:p w14:paraId="098664D1">
      <w:pPr>
        <w:spacing w:line="408" w:lineRule="auto"/>
        <w:ind w:firstLine="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0CC87CF7">
      <w:pPr>
        <w:spacing w:line="408" w:lineRule="auto"/>
        <w:ind w:firstLine="0"/>
        <w:rPr>
          <w:rFonts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4B326746">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59D0EFB7">
      <w:pPr>
        <w:spacing w:line="408" w:lineRule="auto"/>
        <w:ind w:firstLine="0"/>
        <w:rPr>
          <w:rFonts w:ascii="仿宋" w:hAnsi="仿宋" w:eastAsia="仿宋" w:cs="仿宋"/>
          <w:color w:val="auto"/>
          <w:lang w:eastAsia="zh-CN"/>
        </w:rPr>
      </w:pPr>
    </w:p>
    <w:p w14:paraId="5AD8402D">
      <w:pPr>
        <w:spacing w:line="408" w:lineRule="auto"/>
        <w:ind w:firstLine="0"/>
        <w:rPr>
          <w:rFonts w:ascii="仿宋" w:hAnsi="仿宋" w:eastAsia="仿宋" w:cs="仿宋"/>
          <w:color w:val="auto"/>
          <w:lang w:eastAsia="zh-CN"/>
        </w:rPr>
      </w:pPr>
    </w:p>
    <w:p w14:paraId="653D8A81">
      <w:pPr>
        <w:spacing w:line="408" w:lineRule="auto"/>
        <w:ind w:firstLine="0"/>
        <w:rPr>
          <w:rFonts w:ascii="仿宋" w:hAnsi="仿宋" w:eastAsia="仿宋" w:cs="仿宋"/>
          <w:color w:val="auto"/>
          <w:lang w:eastAsia="zh-CN"/>
        </w:rPr>
      </w:pPr>
    </w:p>
    <w:p w14:paraId="718D6711">
      <w:pPr>
        <w:spacing w:line="408" w:lineRule="auto"/>
        <w:ind w:firstLine="0"/>
        <w:rPr>
          <w:rFonts w:ascii="仿宋" w:hAnsi="仿宋" w:eastAsia="仿宋" w:cs="仿宋"/>
          <w:color w:val="auto"/>
          <w:lang w:eastAsia="zh-CN"/>
        </w:rPr>
      </w:pPr>
    </w:p>
    <w:p w14:paraId="0490BA1B">
      <w:pPr>
        <w:spacing w:line="408" w:lineRule="auto"/>
        <w:ind w:firstLine="0"/>
        <w:rPr>
          <w:rFonts w:ascii="仿宋" w:hAnsi="仿宋" w:eastAsia="仿宋" w:cs="仿宋"/>
          <w:color w:val="auto"/>
          <w:lang w:eastAsia="zh-CN"/>
        </w:rPr>
      </w:pPr>
    </w:p>
    <w:p w14:paraId="2AF495C7">
      <w:pPr>
        <w:spacing w:line="408" w:lineRule="auto"/>
        <w:ind w:firstLine="0"/>
        <w:rPr>
          <w:rFonts w:ascii="仿宋" w:hAnsi="仿宋" w:eastAsia="仿宋" w:cs="仿宋"/>
          <w:color w:val="auto"/>
          <w:lang w:eastAsia="zh-CN"/>
        </w:rPr>
      </w:pPr>
    </w:p>
    <w:p w14:paraId="62F0FD63">
      <w:pPr>
        <w:spacing w:line="408" w:lineRule="auto"/>
        <w:ind w:firstLine="0"/>
        <w:jc w:val="both"/>
        <w:rPr>
          <w:rFonts w:ascii="仿宋" w:hAnsi="仿宋" w:eastAsia="仿宋" w:cs="仿宋"/>
          <w:color w:val="auto"/>
        </w:rPr>
      </w:pPr>
      <w:r>
        <w:rPr>
          <w:rFonts w:hint="eastAsia" w:ascii="仿宋" w:hAnsi="仿宋" w:eastAsia="仿宋" w:cs="仿宋"/>
          <w:color w:val="auto"/>
          <w:lang w:eastAsia="zh-CN"/>
        </w:rPr>
        <w:t>附表</w:t>
      </w:r>
      <w:r>
        <w:rPr>
          <w:rFonts w:hint="eastAsia" w:ascii="仿宋" w:hAnsi="仿宋" w:eastAsia="仿宋" w:cs="仿宋"/>
          <w:color w:val="auto"/>
        </w:rPr>
        <w:t>2</w:t>
      </w:r>
      <w:r>
        <w:rPr>
          <w:rFonts w:hint="eastAsia" w:ascii="仿宋" w:hAnsi="仿宋" w:eastAsia="仿宋" w:cs="仿宋"/>
          <w:color w:val="auto"/>
          <w:lang w:eastAsia="zh-CN"/>
        </w:rPr>
        <w:t>：拟担任本项目人员汇总表</w:t>
      </w:r>
    </w:p>
    <w:tbl>
      <w:tblPr>
        <w:tblStyle w:val="38"/>
        <w:tblW w:w="8508" w:type="dxa"/>
        <w:jc w:val="center"/>
        <w:tblLayout w:type="autofit"/>
        <w:tblCellMar>
          <w:top w:w="0" w:type="dxa"/>
          <w:left w:w="108" w:type="dxa"/>
          <w:bottom w:w="0" w:type="dxa"/>
          <w:right w:w="108" w:type="dxa"/>
        </w:tblCellMar>
      </w:tblPr>
      <w:tblGrid>
        <w:gridCol w:w="2153"/>
        <w:gridCol w:w="1447"/>
        <w:gridCol w:w="1636"/>
        <w:gridCol w:w="1636"/>
        <w:gridCol w:w="1636"/>
      </w:tblGrid>
      <w:tr w14:paraId="33365F27">
        <w:tblPrEx>
          <w:tblCellMar>
            <w:top w:w="0" w:type="dxa"/>
            <w:left w:w="108" w:type="dxa"/>
            <w:bottom w:w="0" w:type="dxa"/>
            <w:right w:w="108" w:type="dxa"/>
          </w:tblCellMar>
        </w:tblPrEx>
        <w:trPr>
          <w:tblHeader/>
          <w:jc w:val="center"/>
        </w:trPr>
        <w:tc>
          <w:tcPr>
            <w:tcW w:w="2153" w:type="dxa"/>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4B100D71">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分工</w:t>
            </w:r>
          </w:p>
        </w:tc>
        <w:tc>
          <w:tcPr>
            <w:tcW w:w="1447" w:type="dxa"/>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69D4CB08">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姓名</w:t>
            </w:r>
          </w:p>
        </w:tc>
        <w:tc>
          <w:tcPr>
            <w:tcW w:w="1636" w:type="dxa"/>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198E55F0">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职业资格</w:t>
            </w:r>
          </w:p>
        </w:tc>
        <w:tc>
          <w:tcPr>
            <w:tcW w:w="1636" w:type="dxa"/>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7AAC17DF">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专业背景</w:t>
            </w:r>
          </w:p>
        </w:tc>
        <w:tc>
          <w:tcPr>
            <w:tcW w:w="1636" w:type="dxa"/>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65A4FB09">
            <w:pPr>
              <w:snapToGrid w:val="0"/>
              <w:spacing w:before="47" w:after="47" w:line="240" w:lineRule="auto"/>
              <w:ind w:firstLine="0"/>
              <w:jc w:val="center"/>
              <w:rPr>
                <w:rFonts w:ascii="仿宋" w:hAnsi="仿宋" w:eastAsia="仿宋" w:cs="仿宋"/>
                <w:b/>
                <w:color w:val="auto"/>
                <w:lang w:eastAsia="zh-CN"/>
              </w:rPr>
            </w:pPr>
            <w:r>
              <w:rPr>
                <w:rFonts w:hint="eastAsia" w:ascii="仿宋" w:hAnsi="仿宋" w:eastAsia="仿宋" w:cs="仿宋"/>
                <w:b/>
                <w:color w:val="auto"/>
                <w:lang w:eastAsia="zh-CN"/>
              </w:rPr>
              <w:t>工作年限</w:t>
            </w:r>
          </w:p>
        </w:tc>
      </w:tr>
      <w:tr w14:paraId="5EC18407">
        <w:tblPrEx>
          <w:tblCellMar>
            <w:top w:w="0" w:type="dxa"/>
            <w:left w:w="108" w:type="dxa"/>
            <w:bottom w:w="0" w:type="dxa"/>
            <w:right w:w="108" w:type="dxa"/>
          </w:tblCellMar>
        </w:tblPrEx>
        <w:trPr>
          <w:jc w:val="center"/>
        </w:trPr>
        <w:tc>
          <w:tcPr>
            <w:tcW w:w="2153"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53B3509C">
            <w:pPr>
              <w:snapToGrid w:val="0"/>
              <w:spacing w:before="47" w:after="47" w:line="240" w:lineRule="auto"/>
              <w:ind w:firstLine="0"/>
              <w:rPr>
                <w:rFonts w:ascii="仿宋" w:hAnsi="仿宋" w:eastAsia="仿宋" w:cs="仿宋"/>
                <w:color w:val="auto"/>
              </w:rPr>
            </w:pPr>
          </w:p>
        </w:tc>
        <w:tc>
          <w:tcPr>
            <w:tcW w:w="1447"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060013D8">
            <w:pPr>
              <w:snapToGrid w:val="0"/>
              <w:spacing w:before="47" w:after="47" w:line="240" w:lineRule="auto"/>
              <w:ind w:firstLine="0"/>
              <w:jc w:val="center"/>
              <w:rPr>
                <w:rFonts w:ascii="仿宋" w:hAnsi="仿宋" w:eastAsia="仿宋" w:cs="仿宋"/>
                <w:color w:val="auto"/>
              </w:rPr>
            </w:pPr>
            <w:bookmarkStart w:id="4" w:name="总监理工程师_01"/>
            <w:bookmarkEnd w:id="4"/>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095CC542">
            <w:pPr>
              <w:snapToGrid w:val="0"/>
              <w:spacing w:before="47" w:after="47" w:line="240" w:lineRule="auto"/>
              <w:ind w:firstLine="0"/>
              <w:jc w:val="center"/>
              <w:rPr>
                <w:rFonts w:ascii="仿宋" w:hAnsi="仿宋" w:eastAsia="仿宋" w:cs="仿宋"/>
                <w:color w:val="auto"/>
              </w:rPr>
            </w:pPr>
            <w:bookmarkStart w:id="5" w:name="__DOCXFIELD_ce23c8d656c44740bb3d1f2a1677"/>
            <w:bookmarkEnd w:id="5"/>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61B03178">
            <w:pPr>
              <w:snapToGrid w:val="0"/>
              <w:spacing w:before="47" w:after="47" w:line="240" w:lineRule="auto"/>
              <w:ind w:firstLine="0"/>
              <w:jc w:val="center"/>
              <w:rPr>
                <w:rFonts w:ascii="仿宋" w:hAnsi="仿宋" w:eastAsia="仿宋" w:cs="仿宋"/>
                <w:color w:val="auto"/>
              </w:rPr>
            </w:pPr>
            <w:bookmarkStart w:id="6" w:name="__DOCXFIELD_3a126118895a482cb4662612a94f"/>
            <w:bookmarkEnd w:id="6"/>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3BED01F7">
            <w:pPr>
              <w:snapToGrid w:val="0"/>
              <w:spacing w:before="47" w:after="47" w:line="240" w:lineRule="auto"/>
              <w:ind w:firstLine="0"/>
              <w:jc w:val="center"/>
              <w:rPr>
                <w:rFonts w:ascii="仿宋" w:hAnsi="仿宋" w:eastAsia="仿宋" w:cs="仿宋"/>
                <w:color w:val="auto"/>
              </w:rPr>
            </w:pPr>
          </w:p>
        </w:tc>
      </w:tr>
      <w:tr w14:paraId="5697E49F">
        <w:tblPrEx>
          <w:tblCellMar>
            <w:top w:w="0" w:type="dxa"/>
            <w:left w:w="108" w:type="dxa"/>
            <w:bottom w:w="0" w:type="dxa"/>
            <w:right w:w="108" w:type="dxa"/>
          </w:tblCellMar>
        </w:tblPrEx>
        <w:trPr>
          <w:jc w:val="center"/>
        </w:trPr>
        <w:tc>
          <w:tcPr>
            <w:tcW w:w="2153"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0536508B">
            <w:pPr>
              <w:snapToGrid w:val="0"/>
              <w:spacing w:before="47" w:after="47" w:line="240" w:lineRule="auto"/>
              <w:ind w:firstLine="0"/>
              <w:rPr>
                <w:rFonts w:ascii="仿宋" w:hAnsi="仿宋" w:eastAsia="仿宋" w:cs="仿宋"/>
                <w:color w:val="auto"/>
              </w:rPr>
            </w:pPr>
          </w:p>
        </w:tc>
        <w:tc>
          <w:tcPr>
            <w:tcW w:w="1447"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48AFE91A">
            <w:pPr>
              <w:snapToGrid w:val="0"/>
              <w:spacing w:before="47" w:after="47" w:line="240" w:lineRule="auto"/>
              <w:ind w:firstLine="0"/>
              <w:jc w:val="center"/>
              <w:rPr>
                <w:rFonts w:ascii="仿宋" w:hAnsi="仿宋" w:eastAsia="仿宋" w:cs="仿宋"/>
                <w:color w:val="auto"/>
              </w:rPr>
            </w:pPr>
            <w:bookmarkStart w:id="7" w:name="专业监理工程师_01"/>
            <w:bookmarkEnd w:id="7"/>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6304E23">
            <w:pPr>
              <w:snapToGrid w:val="0"/>
              <w:spacing w:before="47" w:after="47" w:line="240" w:lineRule="auto"/>
              <w:ind w:firstLine="0"/>
              <w:jc w:val="center"/>
              <w:rPr>
                <w:rFonts w:ascii="仿宋" w:hAnsi="仿宋" w:eastAsia="仿宋" w:cs="仿宋"/>
                <w:color w:val="auto"/>
              </w:rPr>
            </w:pPr>
            <w:bookmarkStart w:id="8" w:name="__DOCXFIELD_410227e4d4a5485e95629f4021a6"/>
            <w:bookmarkEnd w:id="8"/>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44320759">
            <w:pPr>
              <w:snapToGrid w:val="0"/>
              <w:spacing w:before="47" w:after="47" w:line="240" w:lineRule="auto"/>
              <w:ind w:firstLine="0"/>
              <w:jc w:val="center"/>
              <w:rPr>
                <w:rFonts w:ascii="仿宋" w:hAnsi="仿宋" w:eastAsia="仿宋" w:cs="仿宋"/>
                <w:color w:val="auto"/>
              </w:rPr>
            </w:pPr>
            <w:bookmarkStart w:id="9" w:name="__DOCXFIELD_267cb87a26844f50b7183c352ce5"/>
            <w:bookmarkEnd w:id="9"/>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6ABC76E3">
            <w:pPr>
              <w:snapToGrid w:val="0"/>
              <w:spacing w:before="47" w:after="47" w:line="240" w:lineRule="auto"/>
              <w:ind w:firstLine="0"/>
              <w:jc w:val="center"/>
              <w:rPr>
                <w:rFonts w:ascii="仿宋" w:hAnsi="仿宋" w:eastAsia="仿宋" w:cs="仿宋"/>
                <w:color w:val="auto"/>
              </w:rPr>
            </w:pPr>
          </w:p>
        </w:tc>
      </w:tr>
      <w:tr w14:paraId="65EEB99C">
        <w:tblPrEx>
          <w:tblCellMar>
            <w:top w:w="0" w:type="dxa"/>
            <w:left w:w="108" w:type="dxa"/>
            <w:bottom w:w="0" w:type="dxa"/>
            <w:right w:w="108" w:type="dxa"/>
          </w:tblCellMar>
        </w:tblPrEx>
        <w:trPr>
          <w:jc w:val="center"/>
        </w:trPr>
        <w:tc>
          <w:tcPr>
            <w:tcW w:w="2153"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4D85EC9D">
            <w:pPr>
              <w:snapToGrid w:val="0"/>
              <w:spacing w:before="47" w:after="47" w:line="240" w:lineRule="auto"/>
              <w:ind w:firstLine="0"/>
              <w:rPr>
                <w:rFonts w:ascii="仿宋" w:hAnsi="仿宋" w:eastAsia="仿宋" w:cs="仿宋"/>
                <w:color w:val="auto"/>
              </w:rPr>
            </w:pPr>
          </w:p>
        </w:tc>
        <w:tc>
          <w:tcPr>
            <w:tcW w:w="1447"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826C41A">
            <w:pPr>
              <w:snapToGrid w:val="0"/>
              <w:spacing w:before="47" w:after="47" w:line="240" w:lineRule="auto"/>
              <w:ind w:firstLine="0"/>
              <w:jc w:val="center"/>
              <w:rPr>
                <w:rFonts w:ascii="仿宋" w:hAnsi="仿宋" w:eastAsia="仿宋" w:cs="仿宋"/>
                <w:color w:val="auto"/>
              </w:rPr>
            </w:pPr>
            <w:bookmarkStart w:id="10" w:name="监理员_01"/>
            <w:bookmarkEnd w:id="10"/>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88BDE2F">
            <w:pPr>
              <w:snapToGrid w:val="0"/>
              <w:spacing w:before="47" w:after="47" w:line="240" w:lineRule="auto"/>
              <w:ind w:firstLine="0"/>
              <w:jc w:val="center"/>
              <w:rPr>
                <w:rFonts w:ascii="仿宋" w:hAnsi="仿宋" w:eastAsia="仿宋" w:cs="仿宋"/>
                <w:color w:val="auto"/>
              </w:rPr>
            </w:pPr>
            <w:bookmarkStart w:id="11" w:name="__DOCXFIELD_26c78c967c8f407a9819c3f13d30"/>
            <w:bookmarkEnd w:id="11"/>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0E86D46A">
            <w:pPr>
              <w:snapToGrid w:val="0"/>
              <w:spacing w:before="47" w:after="47" w:line="240" w:lineRule="auto"/>
              <w:ind w:firstLine="0"/>
              <w:jc w:val="center"/>
              <w:rPr>
                <w:rFonts w:ascii="仿宋" w:hAnsi="仿宋" w:eastAsia="仿宋" w:cs="仿宋"/>
                <w:color w:val="auto"/>
              </w:rPr>
            </w:pPr>
            <w:bookmarkStart w:id="12" w:name="__DOCXFIELD_5331190010cc43b99f497da195c0"/>
            <w:bookmarkEnd w:id="12"/>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59558F6">
            <w:pPr>
              <w:snapToGrid w:val="0"/>
              <w:spacing w:before="47" w:after="47" w:line="240" w:lineRule="auto"/>
              <w:ind w:firstLine="0"/>
              <w:jc w:val="center"/>
              <w:rPr>
                <w:rFonts w:ascii="仿宋" w:hAnsi="仿宋" w:eastAsia="仿宋" w:cs="仿宋"/>
                <w:color w:val="auto"/>
              </w:rPr>
            </w:pPr>
          </w:p>
        </w:tc>
      </w:tr>
      <w:tr w14:paraId="47F76D81">
        <w:tblPrEx>
          <w:tblCellMar>
            <w:top w:w="0" w:type="dxa"/>
            <w:left w:w="108" w:type="dxa"/>
            <w:bottom w:w="0" w:type="dxa"/>
            <w:right w:w="108" w:type="dxa"/>
          </w:tblCellMar>
        </w:tblPrEx>
        <w:trPr>
          <w:jc w:val="center"/>
        </w:trPr>
        <w:tc>
          <w:tcPr>
            <w:tcW w:w="2153"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2C041A6">
            <w:pPr>
              <w:snapToGrid w:val="0"/>
              <w:spacing w:before="47" w:after="47" w:line="240" w:lineRule="auto"/>
              <w:ind w:firstLine="0"/>
              <w:jc w:val="center"/>
              <w:rPr>
                <w:rFonts w:ascii="仿宋" w:hAnsi="仿宋" w:eastAsia="仿宋" w:cs="仿宋"/>
                <w:color w:val="auto"/>
              </w:rPr>
            </w:pPr>
          </w:p>
        </w:tc>
        <w:tc>
          <w:tcPr>
            <w:tcW w:w="1447"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74E9213">
            <w:pPr>
              <w:snapToGrid w:val="0"/>
              <w:spacing w:before="47" w:after="47" w:line="240" w:lineRule="auto"/>
              <w:ind w:firstLine="0"/>
              <w:jc w:val="center"/>
              <w:rPr>
                <w:rFonts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1A10806">
            <w:pPr>
              <w:snapToGrid w:val="0"/>
              <w:spacing w:before="47" w:after="47" w:line="240" w:lineRule="auto"/>
              <w:ind w:firstLine="0"/>
              <w:jc w:val="center"/>
              <w:rPr>
                <w:rFonts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7C66840">
            <w:pPr>
              <w:snapToGrid w:val="0"/>
              <w:spacing w:before="47" w:after="47" w:line="240" w:lineRule="auto"/>
              <w:ind w:firstLine="0"/>
              <w:jc w:val="center"/>
              <w:rPr>
                <w:rFonts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60292B44">
            <w:pPr>
              <w:snapToGrid w:val="0"/>
              <w:spacing w:before="47" w:after="47" w:line="240" w:lineRule="auto"/>
              <w:ind w:firstLine="0"/>
              <w:jc w:val="center"/>
              <w:rPr>
                <w:rFonts w:ascii="仿宋" w:hAnsi="仿宋" w:eastAsia="仿宋" w:cs="仿宋"/>
                <w:color w:val="auto"/>
              </w:rPr>
            </w:pPr>
          </w:p>
        </w:tc>
      </w:tr>
      <w:tr w14:paraId="72EDD9B4">
        <w:tblPrEx>
          <w:tblCellMar>
            <w:top w:w="0" w:type="dxa"/>
            <w:left w:w="108" w:type="dxa"/>
            <w:bottom w:w="0" w:type="dxa"/>
            <w:right w:w="108" w:type="dxa"/>
          </w:tblCellMar>
        </w:tblPrEx>
        <w:trPr>
          <w:jc w:val="center"/>
        </w:trPr>
        <w:tc>
          <w:tcPr>
            <w:tcW w:w="2153"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7DDA15A">
            <w:pPr>
              <w:snapToGrid w:val="0"/>
              <w:spacing w:before="47" w:after="47" w:line="240" w:lineRule="auto"/>
              <w:ind w:firstLine="0"/>
              <w:jc w:val="center"/>
              <w:rPr>
                <w:rFonts w:ascii="仿宋" w:hAnsi="仿宋" w:eastAsia="仿宋" w:cs="仿宋"/>
                <w:color w:val="auto"/>
              </w:rPr>
            </w:pPr>
          </w:p>
        </w:tc>
        <w:tc>
          <w:tcPr>
            <w:tcW w:w="1447"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69300F82">
            <w:pPr>
              <w:snapToGrid w:val="0"/>
              <w:spacing w:before="47" w:after="47" w:line="240" w:lineRule="auto"/>
              <w:ind w:firstLine="0"/>
              <w:jc w:val="center"/>
              <w:rPr>
                <w:rFonts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3B13D7C0">
            <w:pPr>
              <w:snapToGrid w:val="0"/>
              <w:spacing w:before="47" w:after="47" w:line="240" w:lineRule="auto"/>
              <w:ind w:firstLine="0"/>
              <w:jc w:val="center"/>
              <w:rPr>
                <w:rFonts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50049547">
            <w:pPr>
              <w:snapToGrid w:val="0"/>
              <w:spacing w:before="47" w:after="47" w:line="240" w:lineRule="auto"/>
              <w:ind w:firstLine="0"/>
              <w:jc w:val="center"/>
              <w:rPr>
                <w:rFonts w:ascii="仿宋" w:hAnsi="仿宋" w:eastAsia="仿宋" w:cs="仿宋"/>
                <w:color w:val="auto"/>
              </w:rPr>
            </w:pPr>
          </w:p>
        </w:tc>
        <w:tc>
          <w:tcPr>
            <w:tcW w:w="1636"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1E9E0545">
            <w:pPr>
              <w:snapToGrid w:val="0"/>
              <w:spacing w:before="47" w:after="47" w:line="240" w:lineRule="auto"/>
              <w:ind w:firstLine="0"/>
              <w:jc w:val="center"/>
              <w:rPr>
                <w:rFonts w:ascii="仿宋" w:hAnsi="仿宋" w:eastAsia="仿宋" w:cs="仿宋"/>
                <w:color w:val="auto"/>
              </w:rPr>
            </w:pPr>
          </w:p>
        </w:tc>
      </w:tr>
    </w:tbl>
    <w:p w14:paraId="2C90ABBA">
      <w:pPr>
        <w:spacing w:line="408" w:lineRule="auto"/>
        <w:ind w:firstLine="0"/>
        <w:rPr>
          <w:rFonts w:ascii="仿宋" w:hAnsi="仿宋" w:eastAsia="仿宋" w:cs="仿宋"/>
          <w:color w:val="auto"/>
          <w:lang w:eastAsia="zh-CN"/>
        </w:rPr>
      </w:pPr>
    </w:p>
    <w:p w14:paraId="4240B269">
      <w:pPr>
        <w:spacing w:line="408" w:lineRule="auto"/>
        <w:ind w:firstLine="0"/>
        <w:rPr>
          <w:rFonts w:ascii="仿宋" w:hAnsi="仿宋" w:eastAsia="仿宋" w:cs="仿宋"/>
          <w:color w:val="auto"/>
        </w:rPr>
      </w:pPr>
      <w:r>
        <w:rPr>
          <w:rFonts w:hint="eastAsia" w:ascii="仿宋" w:hAnsi="仿宋" w:eastAsia="仿宋" w:cs="仿宋"/>
          <w:color w:val="auto"/>
          <w:lang w:eastAsia="zh-CN"/>
        </w:rPr>
        <w:t>注：须附上相关证书复印件（加盖单位公章）。</w:t>
      </w:r>
    </w:p>
    <w:p w14:paraId="748D0DE3">
      <w:pPr>
        <w:spacing w:line="408" w:lineRule="auto"/>
        <w:ind w:firstLine="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32ED6508">
      <w:pPr>
        <w:spacing w:line="408" w:lineRule="auto"/>
        <w:ind w:firstLine="0"/>
        <w:rPr>
          <w:rFonts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5EFBD159">
      <w:pPr>
        <w:spacing w:line="408" w:lineRule="auto"/>
        <w:ind w:firstLine="0"/>
        <w:rPr>
          <w:rFonts w:ascii="仿宋" w:hAnsi="仿宋" w:eastAsia="仿宋" w:cs="仿宋"/>
          <w:color w:val="auto"/>
          <w:lang w:eastAsia="zh-CN"/>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29FB35AD">
      <w:pPr>
        <w:rPr>
          <w:rFonts w:ascii="仿宋" w:hAnsi="仿宋" w:eastAsia="仿宋" w:cs="仿宋"/>
          <w:color w:val="auto"/>
          <w:lang w:eastAsia="zh-CN"/>
        </w:rPr>
      </w:pPr>
      <w:r>
        <w:rPr>
          <w:rFonts w:hint="eastAsia" w:ascii="仿宋" w:hAnsi="仿宋" w:eastAsia="仿宋" w:cs="仿宋"/>
          <w:color w:val="auto"/>
          <w:lang w:eastAsia="zh-CN"/>
        </w:rPr>
        <w:br w:type="page"/>
      </w:r>
    </w:p>
    <w:p w14:paraId="5E518108">
      <w:pPr>
        <w:spacing w:line="408" w:lineRule="auto"/>
        <w:ind w:firstLine="0"/>
        <w:jc w:val="both"/>
        <w:rPr>
          <w:rFonts w:ascii="仿宋" w:hAnsi="仿宋" w:eastAsia="仿宋" w:cs="仿宋"/>
          <w:color w:val="auto"/>
        </w:rPr>
      </w:pPr>
      <w:r>
        <w:rPr>
          <w:rFonts w:hint="eastAsia" w:ascii="仿宋" w:hAnsi="仿宋" w:eastAsia="仿宋" w:cs="仿宋"/>
          <w:color w:val="auto"/>
          <w:lang w:eastAsia="zh-CN"/>
        </w:rPr>
        <w:t>附表</w:t>
      </w:r>
      <w:r>
        <w:rPr>
          <w:rFonts w:hint="eastAsia" w:ascii="仿宋" w:hAnsi="仿宋" w:eastAsia="仿宋" w:cs="仿宋"/>
          <w:color w:val="auto"/>
        </w:rPr>
        <w:t>3</w:t>
      </w:r>
      <w:r>
        <w:rPr>
          <w:rFonts w:hint="eastAsia" w:ascii="仿宋" w:hAnsi="仿宋" w:eastAsia="仿宋" w:cs="仿宋"/>
          <w:color w:val="auto"/>
          <w:lang w:eastAsia="zh-CN"/>
        </w:rPr>
        <w:t>：类似业绩情况表</w:t>
      </w:r>
    </w:p>
    <w:tbl>
      <w:tblPr>
        <w:tblStyle w:val="38"/>
        <w:tblW w:w="8509" w:type="dxa"/>
        <w:jc w:val="center"/>
        <w:tblLayout w:type="autofit"/>
        <w:tblCellMar>
          <w:top w:w="0" w:type="dxa"/>
          <w:left w:w="108" w:type="dxa"/>
          <w:bottom w:w="0" w:type="dxa"/>
          <w:right w:w="108" w:type="dxa"/>
        </w:tblCellMar>
      </w:tblPr>
      <w:tblGrid>
        <w:gridCol w:w="1244"/>
        <w:gridCol w:w="3008"/>
        <w:gridCol w:w="2128"/>
        <w:gridCol w:w="2129"/>
      </w:tblGrid>
      <w:tr w14:paraId="6AEC492E">
        <w:tblPrEx>
          <w:tblCellMar>
            <w:top w:w="0" w:type="dxa"/>
            <w:left w:w="108" w:type="dxa"/>
            <w:bottom w:w="0" w:type="dxa"/>
            <w:right w:w="108" w:type="dxa"/>
          </w:tblCellMar>
        </w:tblPrEx>
        <w:trPr>
          <w:tblHeader/>
          <w:jc w:val="center"/>
        </w:trPr>
        <w:tc>
          <w:tcPr>
            <w:tcW w:w="0" w:type="auto"/>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4E862C6E">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序号</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66C2BFCB">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合同签订时间</w:t>
            </w:r>
          </w:p>
        </w:tc>
        <w:tc>
          <w:tcPr>
            <w:tcW w:w="0" w:type="auto"/>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4DB61D4E">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项目名称</w:t>
            </w:r>
          </w:p>
        </w:tc>
        <w:tc>
          <w:tcPr>
            <w:tcW w:w="2129" w:type="dxa"/>
            <w:tcBorders>
              <w:top w:val="single" w:color="000000" w:sz="6" w:space="0"/>
              <w:left w:val="single" w:color="000000" w:sz="6" w:space="0"/>
              <w:bottom w:val="single" w:color="000000" w:sz="6" w:space="0"/>
              <w:right w:val="single" w:color="000000" w:sz="6" w:space="0"/>
            </w:tcBorders>
            <w:shd w:val="clear" w:color="auto" w:fill="F0F0F0"/>
            <w:tcMar>
              <w:top w:w="80" w:type="dxa"/>
              <w:left w:w="100" w:type="dxa"/>
              <w:bottom w:w="80" w:type="dxa"/>
              <w:right w:w="100" w:type="dxa"/>
            </w:tcMar>
            <w:vAlign w:val="center"/>
          </w:tcPr>
          <w:p w14:paraId="445AD721">
            <w:pPr>
              <w:snapToGrid w:val="0"/>
              <w:spacing w:before="47" w:after="47" w:line="240" w:lineRule="auto"/>
              <w:ind w:firstLine="0"/>
              <w:jc w:val="center"/>
              <w:rPr>
                <w:rFonts w:ascii="仿宋" w:hAnsi="仿宋" w:eastAsia="仿宋" w:cs="仿宋"/>
                <w:b/>
                <w:color w:val="auto"/>
              </w:rPr>
            </w:pPr>
            <w:r>
              <w:rPr>
                <w:rFonts w:hint="eastAsia" w:ascii="仿宋" w:hAnsi="仿宋" w:eastAsia="仿宋" w:cs="仿宋"/>
                <w:b/>
                <w:color w:val="auto"/>
              </w:rPr>
              <w:t>合同金额</w:t>
            </w:r>
          </w:p>
        </w:tc>
      </w:tr>
      <w:tr w14:paraId="0B159166">
        <w:tblPrEx>
          <w:tblCellMar>
            <w:top w:w="0" w:type="dxa"/>
            <w:left w:w="108" w:type="dxa"/>
            <w:bottom w:w="0" w:type="dxa"/>
            <w:right w:w="108"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4D184BB5">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1</w:t>
            </w:r>
          </w:p>
        </w:tc>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3EFDDCB9">
            <w:pPr>
              <w:snapToGrid w:val="0"/>
              <w:spacing w:before="47" w:after="47" w:line="240" w:lineRule="auto"/>
              <w:ind w:firstLine="0"/>
              <w:jc w:val="center"/>
              <w:rPr>
                <w:rFonts w:ascii="仿宋" w:hAnsi="仿宋" w:eastAsia="仿宋" w:cs="仿宋"/>
                <w:color w:val="auto"/>
              </w:rPr>
            </w:pPr>
            <w:bookmarkStart w:id="13" w:name="1_03"/>
            <w:bookmarkEnd w:id="13"/>
          </w:p>
        </w:tc>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B3BAE67">
            <w:pPr>
              <w:snapToGrid w:val="0"/>
              <w:spacing w:before="47" w:after="47" w:line="240" w:lineRule="auto"/>
              <w:ind w:firstLine="0"/>
              <w:jc w:val="center"/>
              <w:rPr>
                <w:rFonts w:ascii="仿宋" w:hAnsi="仿宋" w:eastAsia="仿宋" w:cs="仿宋"/>
                <w:color w:val="auto"/>
              </w:rPr>
            </w:pPr>
            <w:bookmarkStart w:id="14" w:name="__DOCXFIELD_4138ab5533194d77a4dc2c5ec5aa"/>
            <w:bookmarkEnd w:id="14"/>
          </w:p>
        </w:tc>
        <w:tc>
          <w:tcPr>
            <w:tcW w:w="2129"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1DFD089">
            <w:pPr>
              <w:snapToGrid w:val="0"/>
              <w:spacing w:before="47" w:after="47" w:line="240" w:lineRule="auto"/>
              <w:ind w:firstLine="0"/>
              <w:jc w:val="right"/>
              <w:rPr>
                <w:rFonts w:ascii="仿宋" w:hAnsi="仿宋" w:eastAsia="仿宋" w:cs="仿宋"/>
                <w:color w:val="auto"/>
              </w:rPr>
            </w:pPr>
            <w:bookmarkStart w:id="15" w:name="__DOCXFIELD_a74ea2cc334f41d291f8a0eab1d2"/>
            <w:bookmarkEnd w:id="15"/>
          </w:p>
        </w:tc>
      </w:tr>
      <w:tr w14:paraId="1E2136AA">
        <w:tblPrEx>
          <w:tblCellMar>
            <w:top w:w="0" w:type="dxa"/>
            <w:left w:w="108" w:type="dxa"/>
            <w:bottom w:w="0" w:type="dxa"/>
            <w:right w:w="108"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E7DAA5A">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2</w:t>
            </w:r>
          </w:p>
        </w:tc>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1CE43516">
            <w:pPr>
              <w:snapToGrid w:val="0"/>
              <w:spacing w:before="47" w:after="47" w:line="240" w:lineRule="auto"/>
              <w:ind w:firstLine="0"/>
              <w:jc w:val="center"/>
              <w:rPr>
                <w:rFonts w:ascii="仿宋" w:hAnsi="仿宋" w:eastAsia="仿宋" w:cs="仿宋"/>
                <w:color w:val="auto"/>
              </w:rPr>
            </w:pPr>
            <w:bookmarkStart w:id="16" w:name="2_03"/>
            <w:bookmarkEnd w:id="16"/>
          </w:p>
        </w:tc>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1E333384">
            <w:pPr>
              <w:snapToGrid w:val="0"/>
              <w:spacing w:before="47" w:after="47" w:line="240" w:lineRule="auto"/>
              <w:ind w:firstLine="0"/>
              <w:jc w:val="center"/>
              <w:rPr>
                <w:rFonts w:ascii="仿宋" w:hAnsi="仿宋" w:eastAsia="仿宋" w:cs="仿宋"/>
                <w:color w:val="auto"/>
              </w:rPr>
            </w:pPr>
            <w:bookmarkStart w:id="17" w:name="__DOCXFIELD_a17fc6eb137644c5b866ba1d8bf9"/>
            <w:bookmarkEnd w:id="17"/>
          </w:p>
        </w:tc>
        <w:tc>
          <w:tcPr>
            <w:tcW w:w="2129"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856386A">
            <w:pPr>
              <w:snapToGrid w:val="0"/>
              <w:spacing w:before="47" w:after="47" w:line="240" w:lineRule="auto"/>
              <w:ind w:firstLine="0"/>
              <w:jc w:val="right"/>
              <w:rPr>
                <w:rFonts w:ascii="仿宋" w:hAnsi="仿宋" w:eastAsia="仿宋" w:cs="仿宋"/>
                <w:color w:val="auto"/>
              </w:rPr>
            </w:pPr>
            <w:bookmarkStart w:id="18" w:name="__DOCXFIELD_f831f7c4dd6d40adac0e04e90d39"/>
            <w:bookmarkEnd w:id="18"/>
          </w:p>
        </w:tc>
      </w:tr>
      <w:tr w14:paraId="675C1BA4">
        <w:tblPrEx>
          <w:tblCellMar>
            <w:top w:w="0" w:type="dxa"/>
            <w:left w:w="108" w:type="dxa"/>
            <w:bottom w:w="0" w:type="dxa"/>
            <w:right w:w="108"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6F56003E">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3</w:t>
            </w:r>
          </w:p>
        </w:tc>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53940194">
            <w:pPr>
              <w:snapToGrid w:val="0"/>
              <w:spacing w:before="47" w:after="47" w:line="240" w:lineRule="auto"/>
              <w:ind w:firstLine="0"/>
              <w:jc w:val="center"/>
              <w:rPr>
                <w:rFonts w:ascii="仿宋" w:hAnsi="仿宋" w:eastAsia="仿宋" w:cs="仿宋"/>
                <w:color w:val="auto"/>
              </w:rPr>
            </w:pPr>
            <w:bookmarkStart w:id="19" w:name="3_03"/>
            <w:bookmarkEnd w:id="19"/>
          </w:p>
        </w:tc>
        <w:tc>
          <w:tcPr>
            <w:tcW w:w="0" w:type="auto"/>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2A4903B1">
            <w:pPr>
              <w:snapToGrid w:val="0"/>
              <w:spacing w:before="47" w:after="47" w:line="240" w:lineRule="auto"/>
              <w:ind w:firstLine="0"/>
              <w:jc w:val="center"/>
              <w:rPr>
                <w:rFonts w:ascii="仿宋" w:hAnsi="仿宋" w:eastAsia="仿宋" w:cs="仿宋"/>
                <w:color w:val="auto"/>
              </w:rPr>
            </w:pPr>
            <w:bookmarkStart w:id="20" w:name="__DOCXFIELD_b73f62e0048e4aad8d5648b61c7b"/>
            <w:bookmarkEnd w:id="20"/>
          </w:p>
        </w:tc>
        <w:tc>
          <w:tcPr>
            <w:tcW w:w="2129"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126EA997">
            <w:pPr>
              <w:snapToGrid w:val="0"/>
              <w:spacing w:before="47" w:after="47" w:line="240" w:lineRule="auto"/>
              <w:ind w:firstLine="0"/>
              <w:jc w:val="right"/>
              <w:rPr>
                <w:rFonts w:ascii="仿宋" w:hAnsi="仿宋" w:eastAsia="仿宋" w:cs="仿宋"/>
                <w:color w:val="auto"/>
              </w:rPr>
            </w:pPr>
            <w:bookmarkStart w:id="21" w:name="__DOCXFIELD_5b26d5e2750d439a99bc40c4c2b5"/>
            <w:bookmarkEnd w:id="21"/>
          </w:p>
        </w:tc>
      </w:tr>
      <w:tr w14:paraId="1399F912">
        <w:tblPrEx>
          <w:tblCellMar>
            <w:top w:w="0" w:type="dxa"/>
            <w:left w:w="108" w:type="dxa"/>
            <w:bottom w:w="0" w:type="dxa"/>
            <w:right w:w="108" w:type="dxa"/>
          </w:tblCellMar>
        </w:tblPrEx>
        <w:trPr>
          <w:jc w:val="center"/>
        </w:trPr>
        <w:tc>
          <w:tcPr>
            <w:tcW w:w="1244"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3C10F953">
            <w:pPr>
              <w:snapToGrid w:val="0"/>
              <w:spacing w:before="47" w:after="47" w:line="240" w:lineRule="auto"/>
              <w:ind w:firstLine="0"/>
              <w:jc w:val="center"/>
              <w:rPr>
                <w:rFonts w:ascii="仿宋" w:hAnsi="仿宋" w:eastAsia="仿宋" w:cs="仿宋"/>
                <w:color w:val="auto"/>
              </w:rPr>
            </w:pPr>
            <w:r>
              <w:rPr>
                <w:rFonts w:hint="eastAsia" w:ascii="仿宋" w:hAnsi="仿宋" w:eastAsia="仿宋" w:cs="仿宋"/>
                <w:color w:val="auto"/>
              </w:rPr>
              <w:t>4</w:t>
            </w:r>
          </w:p>
        </w:tc>
        <w:tc>
          <w:tcPr>
            <w:tcW w:w="3008"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1FE659E9">
            <w:pPr>
              <w:snapToGrid w:val="0"/>
              <w:spacing w:before="47" w:after="47" w:line="240" w:lineRule="auto"/>
              <w:ind w:firstLine="0"/>
              <w:jc w:val="center"/>
              <w:rPr>
                <w:rFonts w:ascii="仿宋" w:hAnsi="仿宋" w:eastAsia="仿宋" w:cs="仿宋"/>
                <w:color w:val="auto"/>
              </w:rPr>
            </w:pPr>
            <w:bookmarkStart w:id="22" w:name="4_02"/>
            <w:bookmarkEnd w:id="22"/>
          </w:p>
        </w:tc>
        <w:tc>
          <w:tcPr>
            <w:tcW w:w="2128"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1CCAA72A">
            <w:pPr>
              <w:snapToGrid w:val="0"/>
              <w:spacing w:before="47" w:after="47" w:line="240" w:lineRule="auto"/>
              <w:ind w:firstLine="0"/>
              <w:jc w:val="center"/>
              <w:rPr>
                <w:rFonts w:ascii="仿宋" w:hAnsi="仿宋" w:eastAsia="仿宋" w:cs="仿宋"/>
                <w:color w:val="auto"/>
              </w:rPr>
            </w:pPr>
            <w:bookmarkStart w:id="23" w:name="__DOCXFIELD_cd09bfd143e941398a69974e3e03"/>
            <w:bookmarkEnd w:id="23"/>
          </w:p>
        </w:tc>
        <w:tc>
          <w:tcPr>
            <w:tcW w:w="2129" w:type="dxa"/>
            <w:tcBorders>
              <w:top w:val="single" w:color="000000" w:sz="6" w:space="0"/>
              <w:left w:val="single" w:color="000000" w:sz="6" w:space="0"/>
              <w:bottom w:val="single" w:color="000000" w:sz="6" w:space="0"/>
              <w:right w:val="single" w:color="000000" w:sz="6" w:space="0"/>
            </w:tcBorders>
            <w:tcMar>
              <w:top w:w="80" w:type="dxa"/>
              <w:left w:w="100" w:type="dxa"/>
              <w:bottom w:w="80" w:type="dxa"/>
              <w:right w:w="100" w:type="dxa"/>
            </w:tcMar>
            <w:vAlign w:val="center"/>
          </w:tcPr>
          <w:p w14:paraId="76763625">
            <w:pPr>
              <w:snapToGrid w:val="0"/>
              <w:spacing w:before="47" w:after="47" w:line="240" w:lineRule="auto"/>
              <w:ind w:firstLine="0"/>
              <w:jc w:val="right"/>
              <w:rPr>
                <w:rFonts w:ascii="仿宋" w:hAnsi="仿宋" w:eastAsia="仿宋" w:cs="仿宋"/>
                <w:color w:val="auto"/>
              </w:rPr>
            </w:pPr>
            <w:bookmarkStart w:id="24" w:name="__DOCXFIELD_2a25f48144654b42807226117f80"/>
            <w:bookmarkEnd w:id="24"/>
          </w:p>
        </w:tc>
      </w:tr>
    </w:tbl>
    <w:p w14:paraId="276A1DEE">
      <w:pPr>
        <w:spacing w:line="408" w:lineRule="auto"/>
        <w:ind w:firstLine="0"/>
        <w:rPr>
          <w:rFonts w:ascii="仿宋" w:hAnsi="仿宋" w:eastAsia="仿宋" w:cs="仿宋"/>
          <w:color w:val="auto"/>
          <w:lang w:eastAsia="zh-CN"/>
        </w:rPr>
      </w:pPr>
    </w:p>
    <w:p w14:paraId="488E837C">
      <w:pPr>
        <w:spacing w:line="408" w:lineRule="auto"/>
        <w:ind w:firstLine="0"/>
        <w:rPr>
          <w:rFonts w:ascii="仿宋" w:hAnsi="仿宋" w:eastAsia="仿宋" w:cs="仿宋"/>
          <w:color w:val="auto"/>
        </w:rPr>
      </w:pPr>
      <w:r>
        <w:rPr>
          <w:rFonts w:hint="eastAsia" w:ascii="仿宋" w:hAnsi="仿宋" w:eastAsia="仿宋" w:cs="仿宋"/>
          <w:color w:val="auto"/>
          <w:lang w:eastAsia="zh-CN"/>
        </w:rPr>
        <w:t>注：本表后附业绩证明复印件（加盖公章的合同）。</w:t>
      </w:r>
    </w:p>
    <w:p w14:paraId="28D335A3">
      <w:pPr>
        <w:spacing w:line="408" w:lineRule="auto"/>
        <w:ind w:firstLine="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186920F2">
      <w:pPr>
        <w:spacing w:line="408" w:lineRule="auto"/>
        <w:ind w:firstLine="0"/>
        <w:rPr>
          <w:rFonts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0C97DA22">
      <w:pPr>
        <w:spacing w:line="408" w:lineRule="auto"/>
        <w:ind w:firstLine="0"/>
        <w:rPr>
          <w:rFonts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65A4B0DB">
      <w:pPr>
        <w:rPr>
          <w:rFonts w:ascii="仿宋" w:hAnsi="仿宋" w:eastAsia="仿宋" w:cs="仿宋"/>
          <w:color w:val="auto"/>
          <w:lang w:eastAsia="zh-CN"/>
        </w:rPr>
      </w:pPr>
    </w:p>
    <w:p w14:paraId="65783806">
      <w:pPr>
        <w:rPr>
          <w:rFonts w:ascii="仿宋" w:hAnsi="仿宋" w:eastAsia="仿宋" w:cs="仿宋"/>
          <w:color w:val="auto"/>
          <w:lang w:eastAsia="zh-CN"/>
        </w:rPr>
      </w:pPr>
      <w:r>
        <w:rPr>
          <w:rFonts w:hint="eastAsia" w:ascii="仿宋" w:hAnsi="仿宋" w:eastAsia="仿宋" w:cs="仿宋"/>
          <w:color w:val="auto"/>
          <w:lang w:eastAsia="zh-CN"/>
        </w:rPr>
        <w:br w:type="page"/>
      </w:r>
    </w:p>
    <w:p w14:paraId="40EEF254">
      <w:pPr>
        <w:spacing w:after="0" w:line="360" w:lineRule="auto"/>
        <w:ind w:firstLineChars="200"/>
        <w:rPr>
          <w:rFonts w:ascii="仿宋" w:hAnsi="仿宋" w:eastAsia="仿宋" w:cs="仿宋"/>
          <w:color w:val="auto"/>
          <w:lang w:eastAsia="zh-CN"/>
        </w:rPr>
      </w:pPr>
    </w:p>
    <w:p w14:paraId="6E76D5A8">
      <w:pPr>
        <w:pStyle w:val="5"/>
        <w:spacing w:before="0" w:line="360" w:lineRule="auto"/>
        <w:ind w:firstLine="562" w:firstLineChars="200"/>
        <w:jc w:val="center"/>
      </w:pPr>
      <w:r>
        <w:rPr>
          <w:rFonts w:hint="eastAsia" w:ascii="仿宋" w:hAnsi="仿宋" w:eastAsia="仿宋" w:cs="仿宋"/>
          <w:color w:val="auto"/>
          <w:lang w:eastAsia="zh-CN"/>
        </w:rPr>
        <w:t>五、供应商拒绝政府采购领域商业贿赂承诺书</w:t>
      </w:r>
    </w:p>
    <w:p w14:paraId="554405DC">
      <w:pPr>
        <w:spacing w:after="0" w:line="360" w:lineRule="auto"/>
        <w:ind w:firstLineChars="200"/>
        <w:rPr>
          <w:rFonts w:ascii="仿宋" w:hAnsi="仿宋" w:eastAsia="仿宋" w:cs="仿宋"/>
          <w:color w:val="auto"/>
          <w:lang w:eastAsia="zh-CN"/>
        </w:rPr>
      </w:pPr>
    </w:p>
    <w:p w14:paraId="07C4488A">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为响应党中央、国务院关于治理政府采购领域商业贿赂行为的号召，我公司在此庄严承诺：</w:t>
      </w:r>
    </w:p>
    <w:p w14:paraId="2C086851">
      <w:pPr>
        <w:spacing w:after="0" w:line="360" w:lineRule="auto"/>
        <w:ind w:firstLineChars="200"/>
        <w:rPr>
          <w:rFonts w:ascii="仿宋" w:hAnsi="仿宋" w:eastAsia="仿宋" w:cs="仿宋"/>
          <w:color w:val="auto"/>
        </w:rPr>
      </w:pPr>
      <w:r>
        <w:rPr>
          <w:rFonts w:hint="eastAsia" w:ascii="仿宋" w:hAnsi="仿宋" w:eastAsia="仿宋" w:cs="仿宋"/>
          <w:color w:val="auto"/>
        </w:rPr>
        <w:t>1</w:t>
      </w:r>
      <w:r>
        <w:rPr>
          <w:rFonts w:hint="eastAsia" w:ascii="仿宋" w:hAnsi="仿宋" w:eastAsia="仿宋" w:cs="仿宋"/>
          <w:color w:val="auto"/>
          <w:lang w:eastAsia="zh-CN"/>
        </w:rPr>
        <w:t>、在参与政府采购活动中遵纪守法、诚信经营、公平竞标。</w:t>
      </w:r>
    </w:p>
    <w:p w14:paraId="08B57711">
      <w:pPr>
        <w:spacing w:after="0" w:line="360" w:lineRule="auto"/>
        <w:ind w:firstLineChars="200"/>
        <w:rPr>
          <w:rFonts w:ascii="仿宋" w:hAnsi="仿宋" w:eastAsia="仿宋" w:cs="仿宋"/>
          <w:color w:val="auto"/>
        </w:rPr>
      </w:pPr>
      <w:r>
        <w:rPr>
          <w:rFonts w:hint="eastAsia" w:ascii="仿宋" w:hAnsi="仿宋" w:eastAsia="仿宋" w:cs="仿宋"/>
          <w:color w:val="auto"/>
        </w:rPr>
        <w:t>2</w:t>
      </w:r>
      <w:r>
        <w:rPr>
          <w:rFonts w:hint="eastAsia" w:ascii="仿宋" w:hAnsi="仿宋" w:eastAsia="仿宋" w:cs="仿宋"/>
          <w:color w:val="auto"/>
          <w:lang w:eastAsia="zh-CN"/>
        </w:rPr>
        <w:t>、不向政府采购人、采购代理机构和政府采购评审专家进行任何形式的商业贿赂以谋取交易机会。</w:t>
      </w:r>
    </w:p>
    <w:p w14:paraId="672B5541">
      <w:pPr>
        <w:spacing w:after="0" w:line="360" w:lineRule="auto"/>
        <w:ind w:firstLineChars="200"/>
        <w:rPr>
          <w:rFonts w:ascii="仿宋" w:hAnsi="仿宋" w:eastAsia="仿宋" w:cs="仿宋"/>
          <w:color w:val="auto"/>
        </w:rPr>
      </w:pPr>
      <w:r>
        <w:rPr>
          <w:rFonts w:hint="eastAsia" w:ascii="仿宋" w:hAnsi="仿宋" w:eastAsia="仿宋" w:cs="仿宋"/>
          <w:color w:val="auto"/>
        </w:rPr>
        <w:t>3</w:t>
      </w:r>
      <w:r>
        <w:rPr>
          <w:rFonts w:hint="eastAsia" w:ascii="仿宋" w:hAnsi="仿宋" w:eastAsia="仿宋" w:cs="仿宋"/>
          <w:color w:val="auto"/>
          <w:lang w:eastAsia="zh-CN"/>
        </w:rPr>
        <w:t>、不向政府采购代理机构和采购人提供虚假资质文件或采用虚假应标方式参与政府采购市场竞争并谋取成交。</w:t>
      </w:r>
    </w:p>
    <w:p w14:paraId="5BE5C998">
      <w:pPr>
        <w:spacing w:after="0" w:line="360" w:lineRule="auto"/>
        <w:ind w:firstLineChars="200"/>
        <w:rPr>
          <w:rFonts w:ascii="仿宋" w:hAnsi="仿宋" w:eastAsia="仿宋" w:cs="仿宋"/>
          <w:color w:val="auto"/>
        </w:rPr>
      </w:pPr>
      <w:r>
        <w:rPr>
          <w:rFonts w:hint="eastAsia" w:ascii="仿宋" w:hAnsi="仿宋" w:eastAsia="仿宋" w:cs="仿宋"/>
          <w:color w:val="auto"/>
        </w:rPr>
        <w:t>4</w:t>
      </w:r>
      <w:r>
        <w:rPr>
          <w:rFonts w:hint="eastAsia" w:ascii="仿宋" w:hAnsi="仿宋" w:eastAsia="仿宋" w:cs="仿宋"/>
          <w:color w:val="auto"/>
          <w:lang w:eastAsia="zh-CN"/>
        </w:rPr>
        <w:t>、不采取</w:t>
      </w:r>
      <w:r>
        <w:rPr>
          <w:rFonts w:hint="eastAsia" w:ascii="仿宋" w:hAnsi="仿宋" w:eastAsia="仿宋" w:cs="仿宋"/>
          <w:color w:val="auto"/>
        </w:rPr>
        <w:t>"</w:t>
      </w:r>
      <w:r>
        <w:rPr>
          <w:rFonts w:hint="eastAsia" w:ascii="仿宋" w:hAnsi="仿宋" w:eastAsia="仿宋" w:cs="仿宋"/>
          <w:color w:val="auto"/>
          <w:lang w:eastAsia="zh-CN"/>
        </w:rPr>
        <w:t>围标、陪标</w:t>
      </w:r>
      <w:r>
        <w:rPr>
          <w:rFonts w:hint="eastAsia" w:ascii="仿宋" w:hAnsi="仿宋" w:eastAsia="仿宋" w:cs="仿宋"/>
          <w:color w:val="auto"/>
        </w:rPr>
        <w:t>"</w:t>
      </w:r>
      <w:r>
        <w:rPr>
          <w:rFonts w:hint="eastAsia" w:ascii="仿宋" w:hAnsi="仿宋" w:eastAsia="仿宋" w:cs="仿宋"/>
          <w:color w:val="auto"/>
          <w:lang w:eastAsia="zh-CN"/>
        </w:rPr>
        <w:t>等商业欺诈手段获得政府采购订单。</w:t>
      </w:r>
    </w:p>
    <w:p w14:paraId="546EC507">
      <w:pPr>
        <w:spacing w:after="0" w:line="360" w:lineRule="auto"/>
        <w:ind w:firstLineChars="200"/>
        <w:rPr>
          <w:rFonts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eastAsia="zh-CN"/>
        </w:rPr>
        <w:t>、不采取不正当手段诋毁、排挤其他单位。</w:t>
      </w:r>
    </w:p>
    <w:p w14:paraId="7C767252">
      <w:pPr>
        <w:spacing w:after="0" w:line="360" w:lineRule="auto"/>
        <w:ind w:firstLineChars="200"/>
        <w:rPr>
          <w:rFonts w:ascii="仿宋" w:hAnsi="仿宋" w:eastAsia="仿宋" w:cs="仿宋"/>
          <w:color w:val="auto"/>
        </w:rPr>
      </w:pPr>
      <w:r>
        <w:rPr>
          <w:rFonts w:hint="eastAsia" w:ascii="仿宋" w:hAnsi="仿宋" w:eastAsia="仿宋" w:cs="仿宋"/>
          <w:color w:val="auto"/>
        </w:rPr>
        <w:t>6</w:t>
      </w:r>
      <w:r>
        <w:rPr>
          <w:rFonts w:hint="eastAsia" w:ascii="仿宋" w:hAnsi="仿宋" w:eastAsia="仿宋" w:cs="仿宋"/>
          <w:color w:val="auto"/>
          <w:lang w:eastAsia="zh-CN"/>
        </w:rPr>
        <w:t>、不在提供商品和服务时</w:t>
      </w:r>
      <w:r>
        <w:rPr>
          <w:rFonts w:hint="eastAsia" w:ascii="仿宋" w:hAnsi="仿宋" w:eastAsia="仿宋" w:cs="仿宋"/>
          <w:color w:val="auto"/>
        </w:rPr>
        <w:t>"</w:t>
      </w:r>
      <w:r>
        <w:rPr>
          <w:rFonts w:hint="eastAsia" w:ascii="仿宋" w:hAnsi="仿宋" w:eastAsia="仿宋" w:cs="仿宋"/>
          <w:color w:val="auto"/>
          <w:lang w:eastAsia="zh-CN"/>
        </w:rPr>
        <w:t>偷梁换柱、以次充好</w:t>
      </w:r>
      <w:r>
        <w:rPr>
          <w:rFonts w:hint="eastAsia" w:ascii="仿宋" w:hAnsi="仿宋" w:eastAsia="仿宋" w:cs="仿宋"/>
          <w:color w:val="auto"/>
        </w:rPr>
        <w:t>"</w:t>
      </w:r>
      <w:r>
        <w:rPr>
          <w:rFonts w:hint="eastAsia" w:ascii="仿宋" w:hAnsi="仿宋" w:eastAsia="仿宋" w:cs="仿宋"/>
          <w:color w:val="auto"/>
          <w:lang w:eastAsia="zh-CN"/>
        </w:rPr>
        <w:t>损害采购人的合法权益。</w:t>
      </w:r>
    </w:p>
    <w:p w14:paraId="18AB3B5D">
      <w:pPr>
        <w:spacing w:after="0" w:line="360" w:lineRule="auto"/>
        <w:ind w:firstLineChars="200"/>
        <w:rPr>
          <w:rFonts w:ascii="仿宋" w:hAnsi="仿宋" w:eastAsia="仿宋" w:cs="仿宋"/>
          <w:color w:val="auto"/>
        </w:rPr>
      </w:pPr>
      <w:r>
        <w:rPr>
          <w:rFonts w:hint="eastAsia" w:ascii="仿宋" w:hAnsi="仿宋" w:eastAsia="仿宋" w:cs="仿宋"/>
          <w:color w:val="auto"/>
        </w:rPr>
        <w:t>7</w:t>
      </w:r>
      <w:r>
        <w:rPr>
          <w:rFonts w:hint="eastAsia" w:ascii="仿宋" w:hAnsi="仿宋" w:eastAsia="仿宋" w:cs="仿宋"/>
          <w:color w:val="auto"/>
          <w:lang w:eastAsia="zh-CN"/>
        </w:rPr>
        <w:t>、不与采购人、采购代理机构、政府采购评审专家或其它单位恶意串通，进行质疑和投诉，维护政府采购市场秩序。</w:t>
      </w:r>
    </w:p>
    <w:p w14:paraId="125B68E9">
      <w:pPr>
        <w:spacing w:after="0" w:line="360" w:lineRule="auto"/>
        <w:ind w:firstLineChars="200"/>
        <w:rPr>
          <w:rFonts w:ascii="仿宋" w:hAnsi="仿宋" w:eastAsia="仿宋" w:cs="仿宋"/>
          <w:color w:val="auto"/>
        </w:rPr>
      </w:pPr>
      <w:r>
        <w:rPr>
          <w:rFonts w:hint="eastAsia" w:ascii="仿宋" w:hAnsi="仿宋" w:eastAsia="仿宋" w:cs="仿宋"/>
          <w:color w:val="auto"/>
        </w:rPr>
        <w:t>8</w:t>
      </w:r>
      <w:r>
        <w:rPr>
          <w:rFonts w:hint="eastAsia" w:ascii="仿宋" w:hAnsi="仿宋" w:eastAsia="仿宋" w:cs="仿宋"/>
          <w:color w:val="auto"/>
          <w:lang w:eastAsia="zh-CN"/>
        </w:rPr>
        <w:t>、尊重和接受政府采购监督管理部门的监督和政府采购代理机构采购要求，承担因违约行为给采购人造成的损失。</w:t>
      </w:r>
    </w:p>
    <w:p w14:paraId="07C81B11">
      <w:pPr>
        <w:spacing w:after="0" w:line="360" w:lineRule="auto"/>
        <w:ind w:firstLineChars="200"/>
        <w:rPr>
          <w:rFonts w:ascii="仿宋" w:hAnsi="仿宋" w:eastAsia="仿宋" w:cs="仿宋"/>
          <w:color w:val="auto"/>
        </w:rPr>
      </w:pPr>
      <w:r>
        <w:rPr>
          <w:rFonts w:hint="eastAsia" w:ascii="仿宋" w:hAnsi="仿宋" w:eastAsia="仿宋" w:cs="仿宋"/>
          <w:color w:val="auto"/>
        </w:rPr>
        <w:t>9</w:t>
      </w:r>
      <w:r>
        <w:rPr>
          <w:rFonts w:hint="eastAsia" w:ascii="仿宋" w:hAnsi="仿宋" w:eastAsia="仿宋" w:cs="仿宋"/>
          <w:color w:val="auto"/>
          <w:lang w:eastAsia="zh-CN"/>
        </w:rPr>
        <w:t>、不发生其他有悖于政府采购公开、公平、公正和诚信原则的行为。</w:t>
      </w:r>
    </w:p>
    <w:p w14:paraId="1E0B38DC">
      <w:pPr>
        <w:spacing w:after="0" w:line="360" w:lineRule="auto"/>
        <w:ind w:firstLineChars="200"/>
        <w:rPr>
          <w:rFonts w:ascii="仿宋" w:hAnsi="仿宋" w:eastAsia="仿宋" w:cs="仿宋"/>
          <w:color w:val="auto"/>
          <w:lang w:eastAsia="zh-CN"/>
        </w:rPr>
      </w:pPr>
    </w:p>
    <w:p w14:paraId="1C456047">
      <w:pPr>
        <w:spacing w:after="0" w:line="360" w:lineRule="auto"/>
        <w:ind w:firstLineChars="200"/>
        <w:rPr>
          <w:rFonts w:ascii="仿宋" w:hAnsi="仿宋" w:eastAsia="仿宋" w:cs="仿宋"/>
          <w:color w:val="auto"/>
          <w:lang w:eastAsia="zh-CN"/>
        </w:rPr>
      </w:pPr>
    </w:p>
    <w:p w14:paraId="0C1F8BE6">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供应商名称（盖章）：</w:t>
      </w:r>
      <w:r>
        <w:rPr>
          <w:rFonts w:hint="eastAsia" w:ascii="仿宋" w:hAnsi="仿宋" w:eastAsia="仿宋" w:cs="仿宋"/>
          <w:color w:val="auto"/>
        </w:rPr>
        <w:t>____________________</w:t>
      </w:r>
    </w:p>
    <w:p w14:paraId="7323F138">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法定代表人</w:t>
      </w:r>
      <w:r>
        <w:rPr>
          <w:rFonts w:hint="eastAsia" w:ascii="仿宋" w:hAnsi="仿宋" w:eastAsia="仿宋" w:cs="仿宋"/>
          <w:color w:val="auto"/>
        </w:rPr>
        <w:t>/</w:t>
      </w:r>
      <w:r>
        <w:rPr>
          <w:rFonts w:hint="eastAsia" w:ascii="仿宋" w:hAnsi="仿宋" w:eastAsia="仿宋" w:cs="仿宋"/>
          <w:color w:val="auto"/>
          <w:lang w:eastAsia="zh-CN"/>
        </w:rPr>
        <w:t>被授权人（签字或盖章）：</w:t>
      </w:r>
      <w:r>
        <w:rPr>
          <w:rFonts w:hint="eastAsia" w:ascii="仿宋" w:hAnsi="仿宋" w:eastAsia="仿宋" w:cs="仿宋"/>
          <w:color w:val="auto"/>
        </w:rPr>
        <w:t>____________________</w:t>
      </w:r>
    </w:p>
    <w:p w14:paraId="1B280B5C">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日期：</w:t>
      </w:r>
      <w:r>
        <w:rPr>
          <w:rFonts w:hint="eastAsia" w:ascii="仿宋" w:hAnsi="仿宋" w:eastAsia="仿宋" w:cs="仿宋"/>
          <w:color w:val="auto"/>
        </w:rPr>
        <w:t>____</w:t>
      </w:r>
      <w:r>
        <w:rPr>
          <w:rFonts w:hint="eastAsia" w:ascii="仿宋" w:hAnsi="仿宋" w:eastAsia="仿宋" w:cs="仿宋"/>
          <w:color w:val="auto"/>
          <w:lang w:eastAsia="zh-CN"/>
        </w:rPr>
        <w:t>年</w:t>
      </w:r>
      <w:r>
        <w:rPr>
          <w:rFonts w:hint="eastAsia" w:ascii="仿宋" w:hAnsi="仿宋" w:eastAsia="仿宋" w:cs="仿宋"/>
          <w:color w:val="auto"/>
        </w:rPr>
        <w:t>____</w:t>
      </w:r>
      <w:r>
        <w:rPr>
          <w:rFonts w:hint="eastAsia" w:ascii="仿宋" w:hAnsi="仿宋" w:eastAsia="仿宋" w:cs="仿宋"/>
          <w:color w:val="auto"/>
          <w:lang w:eastAsia="zh-CN"/>
        </w:rPr>
        <w:t>月</w:t>
      </w:r>
      <w:r>
        <w:rPr>
          <w:rFonts w:hint="eastAsia" w:ascii="仿宋" w:hAnsi="仿宋" w:eastAsia="仿宋" w:cs="仿宋"/>
          <w:color w:val="auto"/>
        </w:rPr>
        <w:t>____</w:t>
      </w:r>
      <w:r>
        <w:rPr>
          <w:rFonts w:hint="eastAsia" w:ascii="仿宋" w:hAnsi="仿宋" w:eastAsia="仿宋" w:cs="仿宋"/>
          <w:color w:val="auto"/>
          <w:lang w:eastAsia="zh-CN"/>
        </w:rPr>
        <w:t>日</w:t>
      </w:r>
    </w:p>
    <w:p w14:paraId="32B4A4E6">
      <w:pPr>
        <w:rPr>
          <w:rFonts w:ascii="仿宋" w:hAnsi="仿宋" w:eastAsia="仿宋" w:cs="仿宋"/>
          <w:color w:val="auto"/>
          <w:sz w:val="28"/>
          <w:lang w:eastAsia="zh-CN"/>
        </w:rPr>
      </w:pPr>
      <w:r>
        <w:rPr>
          <w:rFonts w:hint="eastAsia" w:ascii="仿宋" w:hAnsi="仿宋" w:eastAsia="仿宋" w:cs="仿宋"/>
          <w:color w:val="auto"/>
          <w:sz w:val="28"/>
          <w:lang w:eastAsia="zh-CN"/>
        </w:rPr>
        <w:br w:type="page"/>
      </w:r>
    </w:p>
    <w:p w14:paraId="45276B5B">
      <w:pPr>
        <w:pStyle w:val="5"/>
        <w:spacing w:before="0" w:line="360" w:lineRule="auto"/>
        <w:ind w:firstLine="562" w:firstLineChars="200"/>
        <w:jc w:val="center"/>
        <w:rPr>
          <w:rFonts w:ascii="仿宋" w:hAnsi="仿宋" w:eastAsia="仿宋" w:cs="仿宋"/>
          <w:color w:val="auto"/>
        </w:rPr>
      </w:pPr>
      <w:r>
        <w:rPr>
          <w:rFonts w:hint="eastAsia" w:ascii="仿宋" w:hAnsi="仿宋" w:eastAsia="仿宋" w:cs="仿宋"/>
          <w:color w:val="auto"/>
          <w:lang w:eastAsia="zh-CN"/>
        </w:rPr>
        <w:t>六、服务方案</w:t>
      </w:r>
    </w:p>
    <w:p w14:paraId="5811C679">
      <w:pPr>
        <w:spacing w:after="0" w:line="360" w:lineRule="auto"/>
        <w:ind w:firstLineChars="200"/>
        <w:rPr>
          <w:rFonts w:ascii="仿宋" w:hAnsi="仿宋" w:eastAsia="仿宋" w:cs="仿宋"/>
          <w:color w:val="auto"/>
          <w:lang w:eastAsia="zh-CN"/>
        </w:rPr>
      </w:pPr>
    </w:p>
    <w:p w14:paraId="40E76DCD">
      <w:pPr>
        <w:spacing w:after="0" w:line="360" w:lineRule="auto"/>
        <w:ind w:firstLineChars="200"/>
        <w:rPr>
          <w:rFonts w:ascii="仿宋" w:hAnsi="仿宋" w:eastAsia="仿宋" w:cs="仿宋"/>
          <w:color w:val="auto"/>
        </w:rPr>
      </w:pPr>
      <w:r>
        <w:rPr>
          <w:rFonts w:hint="eastAsia" w:ascii="仿宋" w:hAnsi="仿宋" w:eastAsia="仿宋" w:cs="仿宋"/>
          <w:color w:val="auto"/>
          <w:lang w:eastAsia="zh-CN"/>
        </w:rPr>
        <w:t>供应商按照磋商文件的要求编制的服务方案，供应商自行编写，无具体格式，参照磋商文件第二章第六节评审办法表各条款的要求与第三章《采购需求》进行编制。</w:t>
      </w:r>
    </w:p>
    <w:p w14:paraId="57EF23B3">
      <w:pPr>
        <w:ind w:firstLine="0"/>
        <w:rPr>
          <w:rFonts w:ascii="仿宋" w:hAnsi="仿宋" w:eastAsia="仿宋" w:cs="仿宋"/>
          <w:color w:val="auto"/>
        </w:rPr>
      </w:pPr>
    </w:p>
    <w:sectPr>
      <w:pgSz w:w="11906" w:h="16838"/>
      <w:pgMar w:top="1440" w:right="1797" w:bottom="1440" w:left="1797"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579F26C-84CC-4A69-9741-75963A0C24BC}"/>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方正FW筑紫明朝 简 M">
    <w:panose1 w:val="02000600000000000000"/>
    <w:charset w:val="86"/>
    <w:family w:val="auto"/>
    <w:pitch w:val="default"/>
    <w:sig w:usb0="A00002BF" w:usb1="184F6CFA" w:usb2="00000012" w:usb3="00000000" w:csb0="00040001"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E93F3BD2-9AA6-45E5-8737-5FAD6AD8C0BF}"/>
  </w:font>
  <w:font w:name="方正仿宋_GB2312">
    <w:panose1 w:val="02000000000000000000"/>
    <w:charset w:val="86"/>
    <w:family w:val="auto"/>
    <w:pitch w:val="default"/>
    <w:sig w:usb0="A00002BF" w:usb1="184F6CFA" w:usb2="00000012" w:usb3="00000000" w:csb0="00040001" w:csb1="00000000"/>
    <w:embedRegular r:id="rId3" w:fontKey="{98902ED3-0588-43E9-A023-1066EBA1519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BBE37">
    <w:pPr>
      <w:pStyle w:val="28"/>
      <w:tabs>
        <w:tab w:val="center" w:pos="4156"/>
        <w:tab w:val="right" w:pos="831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A6F69">
    <w:pPr>
      <w:spacing w:line="238" w:lineRule="auto"/>
      <w:ind w:left="4931"/>
      <w:rPr>
        <w:rFonts w:cs="宋体"/>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FDD17">
    <w:pPr>
      <w:pStyle w:val="2"/>
      <w:spacing w:line="228" w:lineRule="auto"/>
      <w:ind w:left="3991"/>
      <w:rPr>
        <w:sz w:val="18"/>
        <w:szCs w:val="18"/>
      </w:rPr>
    </w:pPr>
    <w:r>
      <w:rPr>
        <w:spacing w:val="-1"/>
        <w:sz w:val="18"/>
        <w:szCs w:val="18"/>
      </w:rPr>
      <w:t>-15-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47" w:lineRule="auto"/>
      </w:pPr>
      <w:r>
        <w:separator/>
      </w:r>
    </w:p>
  </w:footnote>
  <w:footnote w:type="continuationSeparator" w:id="1">
    <w:p>
      <w:pPr>
        <w:spacing w:before="0" w:after="0" w:line="347"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2"/>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4"/>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9"/>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5"/>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5"/>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7"/>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dit="readOnly" w:enforcement="1" w:cryptProviderType="rsaFull" w:cryptAlgorithmClass="hash" w:cryptAlgorithmType="typeAny" w:cryptAlgorithmSid="4" w:cryptSpinCount="0" w:hash="1WgyHUbA5eknVtcaghDD90jOcwM=" w:salt="XuNGj7dnI6OASvAZFSbGNw=="/>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F5A56"/>
    <w:rsid w:val="0029639D"/>
    <w:rsid w:val="00326F90"/>
    <w:rsid w:val="003D23BD"/>
    <w:rsid w:val="00432D6D"/>
    <w:rsid w:val="00AA1D8D"/>
    <w:rsid w:val="00B41ACF"/>
    <w:rsid w:val="00B47730"/>
    <w:rsid w:val="00CB0664"/>
    <w:rsid w:val="00CD0D6D"/>
    <w:rsid w:val="00D8141F"/>
    <w:rsid w:val="00DF635A"/>
    <w:rsid w:val="00FC693F"/>
    <w:rsid w:val="06892291"/>
    <w:rsid w:val="09207826"/>
    <w:rsid w:val="0F0419F4"/>
    <w:rsid w:val="227F0AA8"/>
    <w:rsid w:val="2A1941CE"/>
    <w:rsid w:val="2A7C7BF7"/>
    <w:rsid w:val="2BFD31D9"/>
    <w:rsid w:val="32F50FC7"/>
    <w:rsid w:val="35134F1E"/>
    <w:rsid w:val="38F41E84"/>
    <w:rsid w:val="3B7A3FF2"/>
    <w:rsid w:val="3FA05291"/>
    <w:rsid w:val="40754B39"/>
    <w:rsid w:val="428E64A9"/>
    <w:rsid w:val="45BC02D8"/>
    <w:rsid w:val="47C562E2"/>
    <w:rsid w:val="50624723"/>
    <w:rsid w:val="50A14697"/>
    <w:rsid w:val="53352229"/>
    <w:rsid w:val="5B2D6884"/>
    <w:rsid w:val="5D165FD8"/>
    <w:rsid w:val="60821BC2"/>
    <w:rsid w:val="70FC54AF"/>
    <w:rsid w:val="713D501F"/>
    <w:rsid w:val="74116B31"/>
    <w:rsid w:val="746D2FF0"/>
    <w:rsid w:val="79135E6D"/>
    <w:rsid w:val="7EF47E4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semiHidden="0"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iPriority="99" w:semiHidden="0"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next w:val="2"/>
    <w:qFormat/>
    <w:uiPriority w:val="0"/>
    <w:pPr>
      <w:spacing w:after="200" w:line="347" w:lineRule="auto"/>
      <w:ind w:firstLine="480"/>
    </w:pPr>
    <w:rPr>
      <w:rFonts w:ascii="宋体" w:hAnsi="宋体" w:eastAsia="宋体" w:cstheme="minorBidi"/>
      <w:color w:val="000000"/>
      <w:sz w:val="24"/>
      <w:szCs w:val="22"/>
      <w:lang w:val="en-US" w:eastAsia="en-US" w:bidi="ar-SA"/>
    </w:rPr>
  </w:style>
  <w:style w:type="paragraph" w:styleId="4">
    <w:name w:val="heading 1"/>
    <w:basedOn w:val="1"/>
    <w:next w:val="1"/>
    <w:link w:val="144"/>
    <w:qFormat/>
    <w:uiPriority w:val="9"/>
    <w:pPr>
      <w:keepNext/>
      <w:keepLines/>
      <w:spacing w:before="480" w:after="0"/>
      <w:jc w:val="center"/>
      <w:outlineLvl w:val="0"/>
    </w:pPr>
    <w:rPr>
      <w:rFonts w:ascii="黑体" w:hAnsi="黑体" w:eastAsia="黑体"/>
      <w:b/>
      <w:bCs/>
      <w:color w:val="376092" w:themeColor="accent1" w:themeShade="BF"/>
      <w:sz w:val="32"/>
      <w:szCs w:val="28"/>
    </w:rPr>
  </w:style>
  <w:style w:type="paragraph" w:styleId="5">
    <w:name w:val="heading 2"/>
    <w:basedOn w:val="1"/>
    <w:next w:val="1"/>
    <w:link w:val="145"/>
    <w:unhideWhenUsed/>
    <w:qFormat/>
    <w:uiPriority w:val="9"/>
    <w:pPr>
      <w:keepNext/>
      <w:keepLines/>
      <w:spacing w:before="200" w:after="0"/>
      <w:outlineLvl w:val="1"/>
    </w:pPr>
    <w:rPr>
      <w:rFonts w:ascii="黑体" w:hAnsi="黑体" w:eastAsia="黑体"/>
      <w:b/>
      <w:bCs/>
      <w:color w:val="4F81BD" w:themeColor="accent1"/>
      <w:sz w:val="28"/>
      <w:szCs w:val="26"/>
      <w14:textFill>
        <w14:solidFill>
          <w14:schemeClr w14:val="accent1"/>
        </w14:solidFill>
      </w14:textFill>
    </w:rPr>
  </w:style>
  <w:style w:type="paragraph" w:styleId="6">
    <w:name w:val="heading 3"/>
    <w:basedOn w:val="1"/>
    <w:next w:val="1"/>
    <w:link w:val="146"/>
    <w:unhideWhenUsed/>
    <w:qFormat/>
    <w:uiPriority w:val="9"/>
    <w:pPr>
      <w:keepNext/>
      <w:keepLines/>
      <w:spacing w:before="200" w:after="0"/>
      <w:outlineLvl w:val="2"/>
    </w:pPr>
    <w:rPr>
      <w:rFonts w:ascii="黑体" w:hAnsi="黑体" w:eastAsia="黑体"/>
      <w:b/>
      <w:bCs/>
      <w:color w:val="4F81BD" w:themeColor="accent1"/>
      <w14:textFill>
        <w14:solidFill>
          <w14:schemeClr w14:val="accent1"/>
        </w14:solidFill>
      </w14:textFill>
    </w:rPr>
  </w:style>
  <w:style w:type="paragraph" w:styleId="7">
    <w:name w:val="heading 4"/>
    <w:basedOn w:val="1"/>
    <w:next w:val="1"/>
    <w:link w:val="156"/>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8">
    <w:name w:val="heading 5"/>
    <w:basedOn w:val="1"/>
    <w:next w:val="1"/>
    <w:link w:val="157"/>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9">
    <w:name w:val="heading 6"/>
    <w:basedOn w:val="1"/>
    <w:next w:val="1"/>
    <w:link w:val="158"/>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10">
    <w:name w:val="heading 7"/>
    <w:basedOn w:val="1"/>
    <w:next w:val="1"/>
    <w:link w:val="159"/>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1">
    <w:name w:val="heading 8"/>
    <w:basedOn w:val="1"/>
    <w:next w:val="1"/>
    <w:link w:val="160"/>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2">
    <w:name w:val="heading 9"/>
    <w:basedOn w:val="1"/>
    <w:next w:val="1"/>
    <w:link w:val="161"/>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8">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50"/>
    <w:unhideWhenUsed/>
    <w:qFormat/>
    <w:uiPriority w:val="99"/>
    <w:pPr>
      <w:spacing w:after="120"/>
    </w:pPr>
  </w:style>
  <w:style w:type="paragraph" w:styleId="3">
    <w:name w:val="macro"/>
    <w:link w:val="153"/>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New" w:hAnsi="Courier New" w:eastAsia="方正FW筑紫明朝 简 M" w:cstheme="minorBidi"/>
      <w:lang w:val="en-US" w:eastAsia="en-US" w:bidi="ar-SA"/>
    </w:rPr>
  </w:style>
  <w:style w:type="paragraph" w:styleId="13">
    <w:name w:val="List 3"/>
    <w:basedOn w:val="1"/>
    <w:unhideWhenUsed/>
    <w:qFormat/>
    <w:uiPriority w:val="99"/>
    <w:pPr>
      <w:ind w:left="1080" w:hanging="360"/>
      <w:contextualSpacing/>
    </w:pPr>
  </w:style>
  <w:style w:type="paragraph" w:styleId="14">
    <w:name w:val="List Number 2"/>
    <w:basedOn w:val="1"/>
    <w:unhideWhenUsed/>
    <w:qFormat/>
    <w:uiPriority w:val="99"/>
    <w:pPr>
      <w:numPr>
        <w:ilvl w:val="0"/>
        <w:numId w:val="1"/>
      </w:numPr>
      <w:contextualSpacing/>
    </w:pPr>
  </w:style>
  <w:style w:type="paragraph" w:styleId="15">
    <w:name w:val="List Number"/>
    <w:basedOn w:val="1"/>
    <w:unhideWhenUsed/>
    <w:qFormat/>
    <w:uiPriority w:val="99"/>
    <w:pPr>
      <w:numPr>
        <w:ilvl w:val="0"/>
        <w:numId w:val="2"/>
      </w:numPr>
      <w:contextualSpacing/>
    </w:pPr>
  </w:style>
  <w:style w:type="paragraph" w:styleId="16">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7">
    <w:name w:val="List Bullet"/>
    <w:basedOn w:val="1"/>
    <w:unhideWhenUsed/>
    <w:qFormat/>
    <w:uiPriority w:val="99"/>
    <w:pPr>
      <w:numPr>
        <w:ilvl w:val="0"/>
        <w:numId w:val="3"/>
      </w:numPr>
      <w:contextualSpacing/>
    </w:pPr>
  </w:style>
  <w:style w:type="paragraph" w:styleId="18">
    <w:name w:val="Body Text 3"/>
    <w:basedOn w:val="1"/>
    <w:link w:val="152"/>
    <w:unhideWhenUsed/>
    <w:qFormat/>
    <w:uiPriority w:val="99"/>
    <w:pPr>
      <w:spacing w:after="120"/>
    </w:pPr>
    <w:rPr>
      <w:sz w:val="16"/>
      <w:szCs w:val="16"/>
    </w:rPr>
  </w:style>
  <w:style w:type="paragraph" w:styleId="19">
    <w:name w:val="List Bullet 3"/>
    <w:basedOn w:val="1"/>
    <w:unhideWhenUsed/>
    <w:qFormat/>
    <w:uiPriority w:val="99"/>
    <w:pPr>
      <w:numPr>
        <w:ilvl w:val="0"/>
        <w:numId w:val="4"/>
      </w:numPr>
      <w:contextualSpacing/>
    </w:pPr>
  </w:style>
  <w:style w:type="paragraph" w:styleId="20">
    <w:name w:val="Body Text Indent"/>
    <w:basedOn w:val="1"/>
    <w:next w:val="21"/>
    <w:unhideWhenUsed/>
    <w:qFormat/>
    <w:uiPriority w:val="99"/>
    <w:pPr>
      <w:spacing w:after="120"/>
      <w:ind w:left="420" w:leftChars="200"/>
    </w:pPr>
  </w:style>
  <w:style w:type="paragraph" w:styleId="21">
    <w:name w:val="Body Text First Indent 2"/>
    <w:basedOn w:val="20"/>
    <w:unhideWhenUsed/>
    <w:qFormat/>
    <w:uiPriority w:val="99"/>
    <w:pPr>
      <w:ind w:firstLine="420" w:firstLineChars="200"/>
    </w:pPr>
    <w:rPr>
      <w:rFonts w:cs="宋体"/>
      <w:szCs w:val="21"/>
    </w:rPr>
  </w:style>
  <w:style w:type="paragraph" w:styleId="22">
    <w:name w:val="List Number 3"/>
    <w:basedOn w:val="1"/>
    <w:unhideWhenUsed/>
    <w:qFormat/>
    <w:uiPriority w:val="99"/>
    <w:pPr>
      <w:numPr>
        <w:ilvl w:val="0"/>
        <w:numId w:val="5"/>
      </w:numPr>
      <w:contextualSpacing/>
    </w:pPr>
  </w:style>
  <w:style w:type="paragraph" w:styleId="23">
    <w:name w:val="List 2"/>
    <w:basedOn w:val="1"/>
    <w:unhideWhenUsed/>
    <w:qFormat/>
    <w:uiPriority w:val="99"/>
    <w:pPr>
      <w:ind w:left="720" w:hanging="360"/>
      <w:contextualSpacing/>
    </w:pPr>
  </w:style>
  <w:style w:type="paragraph" w:styleId="24">
    <w:name w:val="List Continue"/>
    <w:basedOn w:val="1"/>
    <w:unhideWhenUsed/>
    <w:qFormat/>
    <w:uiPriority w:val="99"/>
    <w:pPr>
      <w:spacing w:after="120"/>
      <w:ind w:left="360"/>
      <w:contextualSpacing/>
    </w:pPr>
  </w:style>
  <w:style w:type="paragraph" w:styleId="25">
    <w:name w:val="List Bullet 2"/>
    <w:basedOn w:val="1"/>
    <w:unhideWhenUsed/>
    <w:qFormat/>
    <w:uiPriority w:val="99"/>
    <w:pPr>
      <w:numPr>
        <w:ilvl w:val="0"/>
        <w:numId w:val="6"/>
      </w:numPr>
      <w:contextualSpacing/>
    </w:pPr>
  </w:style>
  <w:style w:type="paragraph" w:styleId="26">
    <w:name w:val="Plain Text"/>
    <w:basedOn w:val="1"/>
    <w:qFormat/>
    <w:uiPriority w:val="0"/>
    <w:rPr>
      <w:rFonts w:hAnsi="Courier New"/>
      <w:kern w:val="2"/>
      <w:sz w:val="21"/>
    </w:rPr>
  </w:style>
  <w:style w:type="paragraph" w:styleId="27">
    <w:name w:val="Balloon Text"/>
    <w:basedOn w:val="1"/>
    <w:link w:val="172"/>
    <w:semiHidden/>
    <w:unhideWhenUsed/>
    <w:qFormat/>
    <w:uiPriority w:val="99"/>
    <w:pPr>
      <w:spacing w:after="0" w:line="240" w:lineRule="auto"/>
    </w:pPr>
    <w:rPr>
      <w:sz w:val="18"/>
      <w:szCs w:val="18"/>
    </w:rPr>
  </w:style>
  <w:style w:type="paragraph" w:styleId="28">
    <w:name w:val="footer"/>
    <w:basedOn w:val="1"/>
    <w:link w:val="142"/>
    <w:unhideWhenUsed/>
    <w:qFormat/>
    <w:uiPriority w:val="99"/>
    <w:pPr>
      <w:tabs>
        <w:tab w:val="center" w:pos="4680"/>
        <w:tab w:val="right" w:pos="9360"/>
      </w:tabs>
      <w:spacing w:after="0" w:line="240" w:lineRule="auto"/>
    </w:pPr>
  </w:style>
  <w:style w:type="paragraph" w:styleId="29">
    <w:name w:val="header"/>
    <w:basedOn w:val="1"/>
    <w:link w:val="141"/>
    <w:unhideWhenUsed/>
    <w:qFormat/>
    <w:uiPriority w:val="99"/>
    <w:pPr>
      <w:tabs>
        <w:tab w:val="center" w:pos="4680"/>
        <w:tab w:val="right" w:pos="9360"/>
      </w:tabs>
      <w:spacing w:after="0" w:line="240" w:lineRule="auto"/>
    </w:pPr>
  </w:style>
  <w:style w:type="paragraph" w:styleId="30">
    <w:name w:val="Subtitle"/>
    <w:basedOn w:val="1"/>
    <w:next w:val="1"/>
    <w:link w:val="148"/>
    <w:qFormat/>
    <w:uiPriority w:val="11"/>
    <w:rPr>
      <w:rFonts w:asciiTheme="majorHAnsi" w:hAnsiTheme="majorHAnsi" w:eastAsiaTheme="majorEastAsia" w:cstheme="majorBidi"/>
      <w:i/>
      <w:iCs/>
      <w:color w:val="4F81BD" w:themeColor="accent1"/>
      <w:spacing w:val="15"/>
      <w:szCs w:val="24"/>
      <w14:textFill>
        <w14:solidFill>
          <w14:schemeClr w14:val="accent1"/>
        </w14:solidFill>
      </w14:textFill>
    </w:rPr>
  </w:style>
  <w:style w:type="paragraph" w:styleId="31">
    <w:name w:val="List"/>
    <w:basedOn w:val="1"/>
    <w:unhideWhenUsed/>
    <w:qFormat/>
    <w:uiPriority w:val="99"/>
    <w:pPr>
      <w:ind w:left="360" w:hanging="360"/>
      <w:contextualSpacing/>
    </w:pPr>
  </w:style>
  <w:style w:type="paragraph" w:styleId="32">
    <w:name w:val="Body Text 2"/>
    <w:basedOn w:val="1"/>
    <w:link w:val="151"/>
    <w:unhideWhenUsed/>
    <w:qFormat/>
    <w:uiPriority w:val="99"/>
    <w:pPr>
      <w:spacing w:after="120" w:line="480" w:lineRule="auto"/>
    </w:pPr>
  </w:style>
  <w:style w:type="paragraph" w:styleId="33">
    <w:name w:val="List Continue 2"/>
    <w:basedOn w:val="1"/>
    <w:unhideWhenUsed/>
    <w:qFormat/>
    <w:uiPriority w:val="99"/>
    <w:pPr>
      <w:spacing w:after="120"/>
      <w:ind w:left="720"/>
      <w:contextualSpacing/>
    </w:pPr>
  </w:style>
  <w:style w:type="paragraph" w:styleId="34">
    <w:name w:val="Normal (Web)"/>
    <w:basedOn w:val="1"/>
    <w:qFormat/>
    <w:uiPriority w:val="0"/>
    <w:pPr>
      <w:spacing w:before="100" w:beforeAutospacing="1" w:after="100" w:afterAutospacing="1"/>
    </w:pPr>
    <w:rPr>
      <w:rFonts w:cs="Times New Roman"/>
      <w:lang w:eastAsia="zh-CN"/>
    </w:rPr>
  </w:style>
  <w:style w:type="paragraph" w:styleId="35">
    <w:name w:val="List Continue 3"/>
    <w:basedOn w:val="1"/>
    <w:unhideWhenUsed/>
    <w:qFormat/>
    <w:uiPriority w:val="99"/>
    <w:pPr>
      <w:spacing w:after="120"/>
      <w:ind w:left="1080"/>
      <w:contextualSpacing/>
    </w:pPr>
  </w:style>
  <w:style w:type="paragraph" w:styleId="36">
    <w:name w:val="Title"/>
    <w:basedOn w:val="1"/>
    <w:next w:val="1"/>
    <w:link w:val="147"/>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37">
    <w:name w:val="Body Text First Indent"/>
    <w:basedOn w:val="2"/>
    <w:next w:val="21"/>
    <w:unhideWhenUsed/>
    <w:qFormat/>
    <w:uiPriority w:val="0"/>
    <w:pPr>
      <w:ind w:firstLine="420" w:firstLineChars="100"/>
    </w:pPr>
    <w:rPr>
      <w:rFonts w:ascii="Times New Roman" w:hAnsi="Times New Roman"/>
      <w:sz w:val="18"/>
      <w:szCs w:val="18"/>
    </w:rPr>
  </w:style>
  <w:style w:type="table" w:styleId="39">
    <w:name w:val="Table Grid"/>
    <w:basedOn w:val="3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0">
    <w:name w:val="Light Shading"/>
    <w:basedOn w:val="38"/>
    <w:qFormat/>
    <w:uiPriority w:val="60"/>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41">
    <w:name w:val="Light Shading Accent 1"/>
    <w:basedOn w:val="38"/>
    <w:qFormat/>
    <w:uiPriority w:val="60"/>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42">
    <w:name w:val="Light Shading Accent 2"/>
    <w:basedOn w:val="38"/>
    <w:qFormat/>
    <w:uiPriority w:val="60"/>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3">
    <w:name w:val="Light Shading Accent 3"/>
    <w:basedOn w:val="38"/>
    <w:qFormat/>
    <w:uiPriority w:val="60"/>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4">
    <w:name w:val="Light Shading Accent 4"/>
    <w:basedOn w:val="38"/>
    <w:qFormat/>
    <w:uiPriority w:val="60"/>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5">
    <w:name w:val="Light Shading Accent 5"/>
    <w:basedOn w:val="38"/>
    <w:qFormat/>
    <w:uiPriority w:val="60"/>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6">
    <w:name w:val="Light Shading Accent 6"/>
    <w:basedOn w:val="38"/>
    <w:qFormat/>
    <w:uiPriority w:val="60"/>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7">
    <w:name w:val="Light List"/>
    <w:basedOn w:val="38"/>
    <w:qFormat/>
    <w:uiPriority w:val="61"/>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8">
    <w:name w:val="Light List Accent 1"/>
    <w:basedOn w:val="38"/>
    <w:qFormat/>
    <w:uiPriority w:val="61"/>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9">
    <w:name w:val="Light List Accent 2"/>
    <w:basedOn w:val="38"/>
    <w:qFormat/>
    <w:uiPriority w:val="61"/>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50">
    <w:name w:val="Light List Accent 3"/>
    <w:basedOn w:val="38"/>
    <w:qFormat/>
    <w:uiPriority w:val="61"/>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51">
    <w:name w:val="Light List Accent 4"/>
    <w:basedOn w:val="38"/>
    <w:qFormat/>
    <w:uiPriority w:val="61"/>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52">
    <w:name w:val="Light List Accent 5"/>
    <w:basedOn w:val="38"/>
    <w:qFormat/>
    <w:uiPriority w:val="61"/>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3">
    <w:name w:val="Light List Accent 6"/>
    <w:basedOn w:val="38"/>
    <w:qFormat/>
    <w:uiPriority w:val="61"/>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4">
    <w:name w:val="Light Grid"/>
    <w:basedOn w:val="38"/>
    <w:qFormat/>
    <w:uiPriority w:val="62"/>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5">
    <w:name w:val="Light Grid Accent 1"/>
    <w:basedOn w:val="38"/>
    <w:qFormat/>
    <w:uiPriority w:val="62"/>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6">
    <w:name w:val="Light Grid Accent 2"/>
    <w:basedOn w:val="38"/>
    <w:qFormat/>
    <w:uiPriority w:val="62"/>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7">
    <w:name w:val="Light Grid Accent 3"/>
    <w:basedOn w:val="38"/>
    <w:qFormat/>
    <w:uiPriority w:val="62"/>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8">
    <w:name w:val="Light Grid Accent 4"/>
    <w:basedOn w:val="38"/>
    <w:qFormat/>
    <w:uiPriority w:val="62"/>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9">
    <w:name w:val="Light Grid Accent 5"/>
    <w:basedOn w:val="38"/>
    <w:qFormat/>
    <w:uiPriority w:val="62"/>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60">
    <w:name w:val="Light Grid Accent 6"/>
    <w:basedOn w:val="38"/>
    <w:qFormat/>
    <w:uiPriority w:val="62"/>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61">
    <w:name w:val="Medium Shading 1"/>
    <w:basedOn w:val="38"/>
    <w:qFormat/>
    <w:uiPriority w:val="63"/>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62">
    <w:name w:val="Medium Shading 1 Accent 1"/>
    <w:basedOn w:val="38"/>
    <w:qFormat/>
    <w:uiPriority w:val="63"/>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3">
    <w:name w:val="Medium Shading 1 Accent 2"/>
    <w:basedOn w:val="38"/>
    <w:qFormat/>
    <w:uiPriority w:val="63"/>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4">
    <w:name w:val="Medium Shading 1 Accent 3"/>
    <w:basedOn w:val="38"/>
    <w:qFormat/>
    <w:uiPriority w:val="63"/>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5">
    <w:name w:val="Medium Shading 1 Accent 4"/>
    <w:basedOn w:val="38"/>
    <w:qFormat/>
    <w:uiPriority w:val="63"/>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6">
    <w:name w:val="Medium Shading 1 Accent 5"/>
    <w:basedOn w:val="38"/>
    <w:qFormat/>
    <w:uiPriority w:val="63"/>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7">
    <w:name w:val="Medium Shading 1 Accent 6"/>
    <w:basedOn w:val="38"/>
    <w:qFormat/>
    <w:uiPriority w:val="63"/>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8">
    <w:name w:val="Medium Shading 2"/>
    <w:basedOn w:val="38"/>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1"/>
    <w:basedOn w:val="38"/>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2"/>
    <w:basedOn w:val="38"/>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3"/>
    <w:basedOn w:val="38"/>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Shading 2 Accent 4"/>
    <w:basedOn w:val="38"/>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3">
    <w:name w:val="Medium Shading 2 Accent 5"/>
    <w:basedOn w:val="38"/>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4">
    <w:name w:val="Medium Shading 2 Accent 6"/>
    <w:basedOn w:val="38"/>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5">
    <w:name w:val="Medium List 1"/>
    <w:basedOn w:val="38"/>
    <w:qFormat/>
    <w:uiPriority w:val="65"/>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6">
    <w:name w:val="Medium List 1 Accent 1"/>
    <w:basedOn w:val="38"/>
    <w:qFormat/>
    <w:uiPriority w:val="65"/>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7">
    <w:name w:val="Medium List 1 Accent 2"/>
    <w:basedOn w:val="38"/>
    <w:qFormat/>
    <w:uiPriority w:val="65"/>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8">
    <w:name w:val="Medium List 1 Accent 3"/>
    <w:basedOn w:val="38"/>
    <w:qFormat/>
    <w:uiPriority w:val="65"/>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9">
    <w:name w:val="Medium List 1 Accent 4"/>
    <w:basedOn w:val="38"/>
    <w:qFormat/>
    <w:uiPriority w:val="65"/>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80">
    <w:name w:val="Medium List 1 Accent 5"/>
    <w:basedOn w:val="38"/>
    <w:qFormat/>
    <w:uiPriority w:val="65"/>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81">
    <w:name w:val="Medium List 1 Accent 6"/>
    <w:basedOn w:val="38"/>
    <w:qFormat/>
    <w:uiPriority w:val="65"/>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82">
    <w:name w:val="Medium List 2"/>
    <w:basedOn w:val="38"/>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1"/>
    <w:basedOn w:val="38"/>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2"/>
    <w:basedOn w:val="38"/>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3"/>
    <w:basedOn w:val="38"/>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List 2 Accent 4"/>
    <w:basedOn w:val="38"/>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List 2 Accent 5"/>
    <w:basedOn w:val="38"/>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8">
    <w:name w:val="Medium List 2 Accent 6"/>
    <w:basedOn w:val="38"/>
    <w:qFormat/>
    <w:uiPriority w:val="66"/>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9">
    <w:name w:val="Medium Grid 1"/>
    <w:basedOn w:val="38"/>
    <w:qFormat/>
    <w:uiPriority w:val="67"/>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90">
    <w:name w:val="Medium Grid 1 Accent 1"/>
    <w:basedOn w:val="38"/>
    <w:qFormat/>
    <w:uiPriority w:val="67"/>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91">
    <w:name w:val="Medium Grid 1 Accent 2"/>
    <w:basedOn w:val="38"/>
    <w:qFormat/>
    <w:uiPriority w:val="67"/>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92">
    <w:name w:val="Medium Grid 1 Accent 3"/>
    <w:basedOn w:val="38"/>
    <w:qFormat/>
    <w:uiPriority w:val="67"/>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3">
    <w:name w:val="Medium Grid 1 Accent 4"/>
    <w:basedOn w:val="38"/>
    <w:qFormat/>
    <w:uiPriority w:val="67"/>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4">
    <w:name w:val="Medium Grid 1 Accent 5"/>
    <w:basedOn w:val="38"/>
    <w:qFormat/>
    <w:uiPriority w:val="67"/>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5">
    <w:name w:val="Medium Grid 1 Accent 6"/>
    <w:basedOn w:val="38"/>
    <w:qFormat/>
    <w:uiPriority w:val="67"/>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6">
    <w:name w:val="Medium Grid 2"/>
    <w:basedOn w:val="38"/>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7">
    <w:name w:val="Medium Grid 2 Accent 1"/>
    <w:basedOn w:val="38"/>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8">
    <w:name w:val="Medium Grid 2 Accent 2"/>
    <w:basedOn w:val="38"/>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9">
    <w:name w:val="Medium Grid 2 Accent 3"/>
    <w:basedOn w:val="38"/>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100">
    <w:name w:val="Medium Grid 2 Accent 4"/>
    <w:basedOn w:val="38"/>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101">
    <w:name w:val="Medium Grid 2 Accent 5"/>
    <w:basedOn w:val="38"/>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102">
    <w:name w:val="Medium Grid 2 Accent 6"/>
    <w:basedOn w:val="38"/>
    <w:qFormat/>
    <w:uiPriority w:val="68"/>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3">
    <w:name w:val="Medium Grid 3"/>
    <w:basedOn w:val="3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4">
    <w:name w:val="Medium Grid 3 Accent 1"/>
    <w:basedOn w:val="3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5">
    <w:name w:val="Medium Grid 3 Accent 2"/>
    <w:basedOn w:val="3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6">
    <w:name w:val="Medium Grid 3 Accent 3"/>
    <w:basedOn w:val="3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7">
    <w:name w:val="Medium Grid 3 Accent 4"/>
    <w:basedOn w:val="3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8">
    <w:name w:val="Medium Grid 3 Accent 5"/>
    <w:basedOn w:val="3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9">
    <w:name w:val="Medium Grid 3 Accent 6"/>
    <w:basedOn w:val="38"/>
    <w:qFormat/>
    <w:uiPriority w:val="69"/>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10">
    <w:name w:val="Dark List"/>
    <w:basedOn w:val="38"/>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38"/>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12">
    <w:name w:val="Dark List Accent 2"/>
    <w:basedOn w:val="38"/>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3">
    <w:name w:val="Dark List Accent 3"/>
    <w:basedOn w:val="38"/>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38"/>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38"/>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38"/>
    <w:qFormat/>
    <w:uiPriority w:val="70"/>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7">
    <w:name w:val="Colorful Shading"/>
    <w:basedOn w:val="38"/>
    <w:qFormat/>
    <w:uiPriority w:val="71"/>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1"/>
    <w:basedOn w:val="38"/>
    <w:qFormat/>
    <w:uiPriority w:val="71"/>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2"/>
    <w:basedOn w:val="38"/>
    <w:qFormat/>
    <w:uiPriority w:val="71"/>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3"/>
    <w:basedOn w:val="38"/>
    <w:qFormat/>
    <w:uiPriority w:val="71"/>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1">
    <w:name w:val="Colorful Shading Accent 4"/>
    <w:basedOn w:val="38"/>
    <w:qFormat/>
    <w:uiPriority w:val="71"/>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2">
    <w:name w:val="Colorful Shading Accent 5"/>
    <w:basedOn w:val="38"/>
    <w:qFormat/>
    <w:uiPriority w:val="71"/>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3">
    <w:name w:val="Colorful Shading Accent 6"/>
    <w:basedOn w:val="38"/>
    <w:qFormat/>
    <w:uiPriority w:val="71"/>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4">
    <w:name w:val="Colorful List"/>
    <w:basedOn w:val="38"/>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5">
    <w:name w:val="Colorful List Accent 1"/>
    <w:basedOn w:val="38"/>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6">
    <w:name w:val="Colorful List Accent 2"/>
    <w:basedOn w:val="38"/>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7">
    <w:name w:val="Colorful List Accent 3"/>
    <w:basedOn w:val="38"/>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8">
    <w:name w:val="Colorful List Accent 4"/>
    <w:basedOn w:val="38"/>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9">
    <w:name w:val="Colorful List Accent 5"/>
    <w:basedOn w:val="38"/>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30">
    <w:name w:val="Colorful List Accent 6"/>
    <w:basedOn w:val="38"/>
    <w:qFormat/>
    <w:uiPriority w:val="72"/>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31">
    <w:name w:val="Colorful Grid"/>
    <w:basedOn w:val="38"/>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32">
    <w:name w:val="Colorful Grid Accent 1"/>
    <w:basedOn w:val="38"/>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3">
    <w:name w:val="Colorful Grid Accent 2"/>
    <w:basedOn w:val="38"/>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4">
    <w:name w:val="Colorful Grid Accent 3"/>
    <w:basedOn w:val="38"/>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5">
    <w:name w:val="Colorful Grid Accent 4"/>
    <w:basedOn w:val="38"/>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6">
    <w:name w:val="Colorful Grid Accent 5"/>
    <w:basedOn w:val="38"/>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7">
    <w:name w:val="Colorful Grid Accent 6"/>
    <w:basedOn w:val="38"/>
    <w:qFormat/>
    <w:uiPriority w:val="73"/>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9">
    <w:name w:val="Strong"/>
    <w:basedOn w:val="138"/>
    <w:qFormat/>
    <w:uiPriority w:val="22"/>
    <w:rPr>
      <w:b/>
      <w:bCs/>
    </w:rPr>
  </w:style>
  <w:style w:type="character" w:styleId="140">
    <w:name w:val="Emphasis"/>
    <w:basedOn w:val="138"/>
    <w:qFormat/>
    <w:uiPriority w:val="20"/>
    <w:rPr>
      <w:i/>
      <w:iCs/>
    </w:rPr>
  </w:style>
  <w:style w:type="character" w:customStyle="1" w:styleId="141">
    <w:name w:val="页眉 Char"/>
    <w:basedOn w:val="138"/>
    <w:link w:val="29"/>
    <w:qFormat/>
    <w:uiPriority w:val="99"/>
  </w:style>
  <w:style w:type="character" w:customStyle="1" w:styleId="142">
    <w:name w:val="页脚 Char"/>
    <w:basedOn w:val="138"/>
    <w:link w:val="28"/>
    <w:qFormat/>
    <w:uiPriority w:val="99"/>
  </w:style>
  <w:style w:type="paragraph" w:styleId="143">
    <w:name w:val="No Spacing"/>
    <w:qFormat/>
    <w:uiPriority w:val="1"/>
    <w:rPr>
      <w:rFonts w:eastAsia="方正FW筑紫明朝 简 M" w:asciiTheme="minorHAnsi" w:hAnsiTheme="minorHAnsi" w:cstheme="minorBidi"/>
      <w:sz w:val="22"/>
      <w:szCs w:val="22"/>
      <w:lang w:val="en-US" w:eastAsia="en-US" w:bidi="ar-SA"/>
    </w:rPr>
  </w:style>
  <w:style w:type="character" w:customStyle="1" w:styleId="144">
    <w:name w:val="标题 1 Char"/>
    <w:basedOn w:val="138"/>
    <w:link w:val="4"/>
    <w:qFormat/>
    <w:uiPriority w:val="9"/>
    <w:rPr>
      <w:rFonts w:asciiTheme="majorHAnsi" w:hAnsiTheme="majorHAnsi" w:eastAsiaTheme="majorEastAsia" w:cstheme="majorBidi"/>
      <w:b/>
      <w:bCs/>
      <w:color w:val="376092" w:themeColor="accent1" w:themeShade="BF"/>
      <w:sz w:val="28"/>
      <w:szCs w:val="28"/>
    </w:rPr>
  </w:style>
  <w:style w:type="character" w:customStyle="1" w:styleId="145">
    <w:name w:val="标题 2 Char"/>
    <w:basedOn w:val="138"/>
    <w:link w:val="5"/>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6">
    <w:name w:val="标题 3 Char"/>
    <w:basedOn w:val="138"/>
    <w:link w:val="6"/>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7">
    <w:name w:val="标题 Char"/>
    <w:basedOn w:val="138"/>
    <w:link w:val="36"/>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8">
    <w:name w:val="副标题 Char"/>
    <w:basedOn w:val="138"/>
    <w:link w:val="30"/>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9">
    <w:name w:val="List Paragraph"/>
    <w:basedOn w:val="1"/>
    <w:qFormat/>
    <w:uiPriority w:val="34"/>
    <w:pPr>
      <w:ind w:left="720"/>
      <w:contextualSpacing/>
    </w:pPr>
  </w:style>
  <w:style w:type="character" w:customStyle="1" w:styleId="150">
    <w:name w:val="正文文本 Char"/>
    <w:basedOn w:val="138"/>
    <w:link w:val="2"/>
    <w:qFormat/>
    <w:uiPriority w:val="99"/>
  </w:style>
  <w:style w:type="character" w:customStyle="1" w:styleId="151">
    <w:name w:val="正文文本 2 Char"/>
    <w:basedOn w:val="138"/>
    <w:link w:val="32"/>
    <w:qFormat/>
    <w:uiPriority w:val="99"/>
  </w:style>
  <w:style w:type="character" w:customStyle="1" w:styleId="152">
    <w:name w:val="正文文本 3 Char"/>
    <w:basedOn w:val="138"/>
    <w:link w:val="18"/>
    <w:qFormat/>
    <w:uiPriority w:val="99"/>
    <w:rPr>
      <w:sz w:val="16"/>
      <w:szCs w:val="16"/>
    </w:rPr>
  </w:style>
  <w:style w:type="character" w:customStyle="1" w:styleId="153">
    <w:name w:val="宏文本 Char"/>
    <w:basedOn w:val="138"/>
    <w:link w:val="3"/>
    <w:qFormat/>
    <w:uiPriority w:val="99"/>
    <w:rPr>
      <w:rFonts w:ascii="Courier New" w:hAnsi="Courier New"/>
      <w:sz w:val="20"/>
      <w:szCs w:val="20"/>
    </w:rPr>
  </w:style>
  <w:style w:type="paragraph" w:styleId="154">
    <w:name w:val="Quote"/>
    <w:basedOn w:val="1"/>
    <w:next w:val="1"/>
    <w:link w:val="155"/>
    <w:qFormat/>
    <w:uiPriority w:val="29"/>
    <w:rPr>
      <w:i/>
      <w:iCs/>
      <w:color w:val="000000" w:themeColor="text1"/>
      <w14:textFill>
        <w14:solidFill>
          <w14:schemeClr w14:val="tx1"/>
        </w14:solidFill>
      </w14:textFill>
    </w:rPr>
  </w:style>
  <w:style w:type="character" w:customStyle="1" w:styleId="155">
    <w:name w:val="引用 Char"/>
    <w:basedOn w:val="138"/>
    <w:link w:val="154"/>
    <w:qFormat/>
    <w:uiPriority w:val="29"/>
    <w:rPr>
      <w:i/>
      <w:iCs/>
      <w:color w:val="000000" w:themeColor="text1"/>
      <w14:textFill>
        <w14:solidFill>
          <w14:schemeClr w14:val="tx1"/>
        </w14:solidFill>
      </w14:textFill>
    </w:rPr>
  </w:style>
  <w:style w:type="character" w:customStyle="1" w:styleId="156">
    <w:name w:val="标题 4 Char"/>
    <w:basedOn w:val="138"/>
    <w:link w:val="7"/>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7">
    <w:name w:val="标题 5 Char"/>
    <w:basedOn w:val="138"/>
    <w:link w:val="8"/>
    <w:semiHidden/>
    <w:qFormat/>
    <w:uiPriority w:val="9"/>
    <w:rPr>
      <w:rFonts w:asciiTheme="majorHAnsi" w:hAnsiTheme="majorHAnsi" w:eastAsiaTheme="majorEastAsia" w:cstheme="majorBidi"/>
      <w:color w:val="254061" w:themeColor="accent1" w:themeShade="80"/>
    </w:rPr>
  </w:style>
  <w:style w:type="character" w:customStyle="1" w:styleId="158">
    <w:name w:val="标题 6 Char"/>
    <w:basedOn w:val="138"/>
    <w:link w:val="9"/>
    <w:semiHidden/>
    <w:qFormat/>
    <w:uiPriority w:val="9"/>
    <w:rPr>
      <w:rFonts w:asciiTheme="majorHAnsi" w:hAnsiTheme="majorHAnsi" w:eastAsiaTheme="majorEastAsia" w:cstheme="majorBidi"/>
      <w:i/>
      <w:iCs/>
      <w:color w:val="254061" w:themeColor="accent1" w:themeShade="80"/>
    </w:rPr>
  </w:style>
  <w:style w:type="character" w:customStyle="1" w:styleId="159">
    <w:name w:val="标题 7 Char"/>
    <w:basedOn w:val="138"/>
    <w:link w:val="10"/>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60">
    <w:name w:val="标题 8 Char"/>
    <w:basedOn w:val="138"/>
    <w:link w:val="11"/>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61">
    <w:name w:val="标题 9 Char"/>
    <w:basedOn w:val="138"/>
    <w:link w:val="12"/>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2">
    <w:name w:val="Intense Quote"/>
    <w:basedOn w:val="1"/>
    <w:next w:val="1"/>
    <w:link w:val="163"/>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3">
    <w:name w:val="明显引用 Char"/>
    <w:basedOn w:val="138"/>
    <w:link w:val="162"/>
    <w:qFormat/>
    <w:uiPriority w:val="30"/>
    <w:rPr>
      <w:b/>
      <w:bCs/>
      <w:i/>
      <w:iCs/>
      <w:color w:val="4F81BD" w:themeColor="accent1"/>
      <w14:textFill>
        <w14:solidFill>
          <w14:schemeClr w14:val="accent1"/>
        </w14:solidFill>
      </w14:textFill>
    </w:rPr>
  </w:style>
  <w:style w:type="character" w:customStyle="1" w:styleId="164">
    <w:name w:val="不明显强调1"/>
    <w:basedOn w:val="138"/>
    <w:qFormat/>
    <w:uiPriority w:val="19"/>
    <w:rPr>
      <w:i/>
      <w:iCs/>
      <w:color w:val="808080" w:themeColor="text1" w:themeTint="80"/>
      <w14:textFill>
        <w14:solidFill>
          <w14:schemeClr w14:val="tx1">
            <w14:lumMod w14:val="50000"/>
            <w14:lumOff w14:val="50000"/>
          </w14:schemeClr>
        </w14:solidFill>
      </w14:textFill>
    </w:rPr>
  </w:style>
  <w:style w:type="character" w:customStyle="1" w:styleId="165">
    <w:name w:val="明显强调1"/>
    <w:basedOn w:val="138"/>
    <w:qFormat/>
    <w:uiPriority w:val="21"/>
    <w:rPr>
      <w:b/>
      <w:bCs/>
      <w:i/>
      <w:iCs/>
      <w:color w:val="4F81BD" w:themeColor="accent1"/>
      <w14:textFill>
        <w14:solidFill>
          <w14:schemeClr w14:val="accent1"/>
        </w14:solidFill>
      </w14:textFill>
    </w:rPr>
  </w:style>
  <w:style w:type="character" w:customStyle="1" w:styleId="166">
    <w:name w:val="不明显参考1"/>
    <w:basedOn w:val="138"/>
    <w:qFormat/>
    <w:uiPriority w:val="31"/>
    <w:rPr>
      <w:smallCaps/>
      <w:color w:val="C0504D" w:themeColor="accent2"/>
      <w:u w:val="single"/>
      <w14:textFill>
        <w14:solidFill>
          <w14:schemeClr w14:val="accent2"/>
        </w14:solidFill>
      </w14:textFill>
    </w:rPr>
  </w:style>
  <w:style w:type="character" w:customStyle="1" w:styleId="167">
    <w:name w:val="明显参考1"/>
    <w:basedOn w:val="138"/>
    <w:qFormat/>
    <w:uiPriority w:val="32"/>
    <w:rPr>
      <w:b/>
      <w:bCs/>
      <w:smallCaps/>
      <w:color w:val="C0504D" w:themeColor="accent2"/>
      <w:spacing w:val="5"/>
      <w:u w:val="single"/>
      <w14:textFill>
        <w14:solidFill>
          <w14:schemeClr w14:val="accent2"/>
        </w14:solidFill>
      </w14:textFill>
    </w:rPr>
  </w:style>
  <w:style w:type="character" w:customStyle="1" w:styleId="168">
    <w:name w:val="书籍标题1"/>
    <w:basedOn w:val="138"/>
    <w:qFormat/>
    <w:uiPriority w:val="33"/>
    <w:rPr>
      <w:b/>
      <w:bCs/>
      <w:smallCaps/>
      <w:spacing w:val="5"/>
    </w:rPr>
  </w:style>
  <w:style w:type="paragraph" w:customStyle="1" w:styleId="169">
    <w:name w:val="TOC 标题1"/>
    <w:basedOn w:val="4"/>
    <w:next w:val="1"/>
    <w:semiHidden/>
    <w:unhideWhenUsed/>
    <w:qFormat/>
    <w:uiPriority w:val="39"/>
    <w:pPr>
      <w:outlineLvl w:val="9"/>
    </w:pPr>
  </w:style>
  <w:style w:type="table" w:customStyle="1" w:styleId="170">
    <w:name w:val="Table Normal"/>
    <w:semiHidden/>
    <w:unhideWhenUsed/>
    <w:qFormat/>
    <w:uiPriority w:val="0"/>
    <w:tblPr>
      <w:tblCellMar>
        <w:top w:w="0" w:type="dxa"/>
        <w:left w:w="0" w:type="dxa"/>
        <w:bottom w:w="0" w:type="dxa"/>
        <w:right w:w="0" w:type="dxa"/>
      </w:tblCellMar>
    </w:tblPr>
  </w:style>
  <w:style w:type="paragraph" w:customStyle="1" w:styleId="171">
    <w:name w:val="Table Text"/>
    <w:basedOn w:val="1"/>
    <w:semiHidden/>
    <w:qFormat/>
    <w:uiPriority w:val="0"/>
    <w:rPr>
      <w:rFonts w:cs="宋体"/>
      <w:sz w:val="22"/>
    </w:rPr>
  </w:style>
  <w:style w:type="character" w:customStyle="1" w:styleId="172">
    <w:name w:val="批注框文本 Char"/>
    <w:basedOn w:val="138"/>
    <w:link w:val="27"/>
    <w:semiHidden/>
    <w:qFormat/>
    <w:uiPriority w:val="99"/>
    <w:rPr>
      <w:rFonts w:ascii="宋体" w:hAnsi="宋体" w:eastAsia="宋体"/>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6F912-4348-4932-88F9-11B8B334F0A1}">
  <ds:schemaRefs/>
</ds:datastoreItem>
</file>

<file path=docProps/app.xml><?xml version="1.0" encoding="utf-8"?>
<Properties xmlns="http://schemas.openxmlformats.org/officeDocument/2006/extended-properties" xmlns:vt="http://schemas.openxmlformats.org/officeDocument/2006/docPropsVTypes">
  <Template>Normal.dotm</Template>
  <Pages>44</Pages>
  <Words>7994</Words>
  <Characters>8743</Characters>
  <Lines>155</Lines>
  <Paragraphs>43</Paragraphs>
  <TotalTime>41</TotalTime>
  <ScaleCrop>false</ScaleCrop>
  <LinksUpToDate>false</LinksUpToDate>
  <CharactersWithSpaces>8780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wwhigh</cp:lastModifiedBy>
  <cp:lastPrinted>2026-09-23T03:04:00Z</cp:lastPrinted>
  <dcterms:modified xsi:type="dcterms:W3CDTF">2026-10-28T01:54:03Z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eyJoZGlkIjoiYjI3OGExMzIzOTFhYzQxYjc2NTM1YTUxZjk4OWU3ZTIiLCJ1c2VySWQiOiI0NjAzODkxMjkifQ==</vt:lpwstr>
  </property>
  <property fmtid="{D5CDD505-2E9C-101B-9397-08002B2CF9AE}" pid="3" name="KSOProductBuildVer">
    <vt:lpwstr>2052-12.1.0.29161</vt:lpwstr>
  </property>
  <property fmtid="{D5CDD505-2E9C-101B-9397-08002B2CF9AE}" pid="4" name="ICV">
    <vt:lpwstr>C5C3115D22AE447189AE23DAAB77F217_13</vt:lpwstr>
  </property>
</Properties>
</file>